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23B1" w:rsidRPr="00BD68D4" w:rsidRDefault="00C723B1" w:rsidP="006B4632">
      <w:pPr>
        <w:spacing w:line="14" w:lineRule="exact"/>
      </w:pPr>
    </w:p>
    <w:tbl>
      <w:tblPr>
        <w:tblW w:w="76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55"/>
      </w:tblGrid>
      <w:tr w:rsidR="009B0DF6" w:rsidTr="006546B1">
        <w:trPr>
          <w:trHeight w:val="2837"/>
        </w:trPr>
        <w:tc>
          <w:tcPr>
            <w:tcW w:w="7655" w:type="dxa"/>
          </w:tcPr>
          <w:p w:rsidR="006546B1" w:rsidRDefault="006546B1" w:rsidP="006546B1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965"/>
            </w:tblGrid>
            <w:tr w:rsidR="006546B1">
              <w:trPr>
                <w:trHeight w:val="263"/>
              </w:trPr>
              <w:tc>
                <w:tcPr>
                  <w:tcW w:w="7965" w:type="dxa"/>
                </w:tcPr>
                <w:p w:rsidR="006546B1" w:rsidRDefault="006546B1" w:rsidP="006546B1">
                  <w:pPr>
                    <w:pStyle w:val="Default"/>
                    <w:rPr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z w:val="21"/>
                      <w:szCs w:val="21"/>
                    </w:rPr>
                    <w:t xml:space="preserve">Til månedslønnede medarbejdere ved instituttet/centeret (VIP, TAP, ph.d., både ordinært og eksternt finansierede) </w:t>
                  </w:r>
                </w:p>
              </w:tc>
            </w:tr>
          </w:tbl>
          <w:p w:rsidR="009B0DF6" w:rsidRPr="009224E3" w:rsidRDefault="009B0DF6" w:rsidP="00612979"/>
        </w:tc>
      </w:tr>
      <w:tr w:rsidR="009B0DF6" w:rsidTr="006546B1">
        <w:trPr>
          <w:trHeight w:hRule="exact" w:val="737"/>
        </w:trPr>
        <w:tc>
          <w:tcPr>
            <w:tcW w:w="7655" w:type="dxa"/>
          </w:tcPr>
          <w:p w:rsidR="009B0DF6" w:rsidRPr="00537023" w:rsidRDefault="009B0DF6" w:rsidP="00612979">
            <w:pPr>
              <w:pStyle w:val="Dokumentheading"/>
            </w:pPr>
          </w:p>
        </w:tc>
      </w:tr>
    </w:tbl>
    <w:p w:rsidR="006546B1" w:rsidRDefault="006546B1" w:rsidP="006546B1">
      <w:pPr>
        <w:pStyle w:val="Default"/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965"/>
      </w:tblGrid>
      <w:tr w:rsidR="006546B1">
        <w:trPr>
          <w:trHeight w:val="124"/>
        </w:trPr>
        <w:tc>
          <w:tcPr>
            <w:tcW w:w="7965" w:type="dxa"/>
          </w:tcPr>
          <w:p w:rsidR="006546B1" w:rsidRPr="009318C0" w:rsidRDefault="006546B1" w:rsidP="0061188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931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Registrering af ferie for ferieåret 1. </w:t>
            </w:r>
            <w:r w:rsidR="0061188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september </w:t>
            </w:r>
            <w:r w:rsidRPr="00931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2020 – 31. august 202</w:t>
            </w:r>
            <w:r w:rsidR="0061188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</w:t>
            </w:r>
            <w:r w:rsidRPr="00931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:rsidR="006546B1" w:rsidRDefault="006546B1" w:rsidP="006546B1">
      <w:pPr>
        <w:pStyle w:val="Default"/>
      </w:pPr>
    </w:p>
    <w:p w:rsidR="00676CB2" w:rsidRDefault="000C25A5" w:rsidP="006546B1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0B378F">
        <w:rPr>
          <w:rFonts w:asciiTheme="minorHAnsi" w:hAnsiTheme="minorHAnsi" w:cstheme="minorHAnsi"/>
          <w:sz w:val="22"/>
          <w:szCs w:val="22"/>
        </w:rPr>
        <w:t xml:space="preserve">Den 1. september 2020 overgår alle medarbejdere til samtidighedsferie, </w:t>
      </w:r>
      <w:r w:rsidR="00AF3416">
        <w:rPr>
          <w:rFonts w:asciiTheme="minorHAnsi" w:hAnsiTheme="minorHAnsi" w:cstheme="minorHAnsi"/>
          <w:sz w:val="22"/>
          <w:szCs w:val="22"/>
        </w:rPr>
        <w:t xml:space="preserve">dvs. </w:t>
      </w:r>
      <w:r w:rsidRPr="000B378F">
        <w:rPr>
          <w:rFonts w:asciiTheme="minorHAnsi" w:hAnsiTheme="minorHAnsi" w:cstheme="minorHAnsi"/>
          <w:sz w:val="22"/>
          <w:szCs w:val="22"/>
        </w:rPr>
        <w:t xml:space="preserve">løbende optjening </w:t>
      </w:r>
      <w:r w:rsidR="00AF3416">
        <w:rPr>
          <w:rFonts w:asciiTheme="minorHAnsi" w:hAnsiTheme="minorHAnsi" w:cstheme="minorHAnsi"/>
          <w:sz w:val="22"/>
          <w:szCs w:val="22"/>
        </w:rPr>
        <w:t>og</w:t>
      </w:r>
      <w:r w:rsidRPr="000B378F">
        <w:rPr>
          <w:rFonts w:asciiTheme="minorHAnsi" w:hAnsiTheme="minorHAnsi" w:cstheme="minorHAnsi"/>
          <w:sz w:val="22"/>
          <w:szCs w:val="22"/>
        </w:rPr>
        <w:t xml:space="preserve"> afvikling af ferie. </w:t>
      </w:r>
      <w:r w:rsidR="0061188B">
        <w:rPr>
          <w:rFonts w:asciiTheme="minorHAnsi" w:hAnsiTheme="minorHAnsi" w:cstheme="minorHAnsi"/>
          <w:sz w:val="22"/>
          <w:szCs w:val="22"/>
        </w:rPr>
        <w:t>Der optjenes</w:t>
      </w:r>
      <w:r w:rsidR="00676CB2">
        <w:rPr>
          <w:rFonts w:asciiTheme="minorHAnsi" w:hAnsiTheme="minorHAnsi" w:cstheme="minorHAnsi"/>
          <w:sz w:val="22"/>
          <w:szCs w:val="22"/>
        </w:rPr>
        <w:t xml:space="preserve"> 2,08 feriedag pr. måned, dvs.</w:t>
      </w:r>
      <w:r w:rsidR="0061188B">
        <w:rPr>
          <w:rFonts w:asciiTheme="minorHAnsi" w:hAnsiTheme="minorHAnsi" w:cstheme="minorHAnsi"/>
          <w:sz w:val="22"/>
          <w:szCs w:val="22"/>
        </w:rPr>
        <w:t xml:space="preserve"> 25 feriedage</w:t>
      </w:r>
      <w:r w:rsidR="00676CB2">
        <w:rPr>
          <w:rFonts w:asciiTheme="minorHAnsi" w:hAnsiTheme="minorHAnsi" w:cstheme="minorHAnsi"/>
          <w:sz w:val="22"/>
          <w:szCs w:val="22"/>
        </w:rPr>
        <w:t xml:space="preserve"> i alt</w:t>
      </w:r>
      <w:r w:rsidR="0061188B">
        <w:rPr>
          <w:rFonts w:asciiTheme="minorHAnsi" w:hAnsiTheme="minorHAnsi" w:cstheme="minorHAnsi"/>
          <w:sz w:val="22"/>
          <w:szCs w:val="22"/>
        </w:rPr>
        <w:t xml:space="preserve"> i perioden 1. september – 31. august. Feriedagene kan afvikles i perioden 1. september – 31. december</w:t>
      </w:r>
      <w:r w:rsidR="00676CB2">
        <w:rPr>
          <w:rFonts w:asciiTheme="minorHAnsi" w:hAnsiTheme="minorHAnsi" w:cstheme="minorHAnsi"/>
          <w:sz w:val="22"/>
          <w:szCs w:val="22"/>
        </w:rPr>
        <w:t xml:space="preserve"> året efter</w:t>
      </w:r>
      <w:r w:rsidR="0061188B">
        <w:rPr>
          <w:rFonts w:asciiTheme="minorHAnsi" w:hAnsiTheme="minorHAnsi" w:cstheme="minorHAnsi"/>
          <w:sz w:val="22"/>
          <w:szCs w:val="22"/>
        </w:rPr>
        <w:t xml:space="preserve"> (16 måneder). </w:t>
      </w:r>
      <w:r w:rsidR="007E5674">
        <w:rPr>
          <w:rFonts w:asciiTheme="minorHAnsi" w:hAnsiTheme="minorHAnsi" w:cstheme="minorHAnsi"/>
          <w:sz w:val="22"/>
          <w:szCs w:val="22"/>
        </w:rPr>
        <w:t>Derudover optjener du i kalenderåret 5 særlige feriedage, som kan afvikles i perioden 1. maj – 30. april. På AU`s hjemmeside</w:t>
      </w:r>
      <w:r w:rsidR="0010346C">
        <w:rPr>
          <w:rFonts w:asciiTheme="minorHAnsi" w:hAnsiTheme="minorHAnsi" w:cstheme="minorHAnsi"/>
          <w:sz w:val="22"/>
          <w:szCs w:val="22"/>
        </w:rPr>
        <w:t xml:space="preserve"> medarbejdere.au.dk kan du logge ind og se hvor meget ferie du vil have optjent i løbet af ferieåret.</w:t>
      </w:r>
    </w:p>
    <w:p w:rsidR="000C25A5" w:rsidRDefault="000C25A5" w:rsidP="006546B1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7E5674" w:rsidRPr="000B378F" w:rsidRDefault="007E5674" w:rsidP="006546B1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Med henblik på planlægning af ferien fremsendes hermed et ferieskema. I skemaet kan du anføre dine ønsker til tidspunkt for afvikling af ferie og særlige feriedage. </w:t>
      </w:r>
    </w:p>
    <w:p w:rsidR="000C25A5" w:rsidRPr="000B378F" w:rsidRDefault="000C25A5" w:rsidP="006546B1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6546B1" w:rsidRPr="000B378F" w:rsidRDefault="006546B1" w:rsidP="006546B1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0B378F">
        <w:rPr>
          <w:rFonts w:asciiTheme="minorHAnsi" w:hAnsiTheme="minorHAnsi" w:cstheme="minorHAnsi"/>
          <w:sz w:val="22"/>
          <w:szCs w:val="22"/>
        </w:rPr>
        <w:t xml:space="preserve">Du bedes udfylde </w:t>
      </w:r>
      <w:r w:rsidR="003E7E62">
        <w:rPr>
          <w:rFonts w:asciiTheme="minorHAnsi" w:hAnsiTheme="minorHAnsi" w:cstheme="minorHAnsi"/>
          <w:sz w:val="22"/>
          <w:szCs w:val="22"/>
        </w:rPr>
        <w:t>vedlagte skema og fremsende det til (mailadresse) senest (dato)</w:t>
      </w:r>
      <w:r w:rsidRPr="000B378F">
        <w:rPr>
          <w:rFonts w:asciiTheme="minorHAnsi" w:hAnsiTheme="minorHAnsi" w:cstheme="minorHAnsi"/>
          <w:sz w:val="22"/>
          <w:szCs w:val="22"/>
        </w:rPr>
        <w:t xml:space="preserve">. </w:t>
      </w:r>
      <w:r w:rsidR="000C25A5" w:rsidRPr="000B378F">
        <w:rPr>
          <w:rFonts w:asciiTheme="minorHAnsi" w:hAnsiTheme="minorHAnsi" w:cstheme="minorHAnsi"/>
          <w:sz w:val="22"/>
          <w:szCs w:val="22"/>
        </w:rPr>
        <w:br/>
      </w:r>
    </w:p>
    <w:p w:rsidR="00736658" w:rsidRDefault="006546B1" w:rsidP="006546B1">
      <w:pPr>
        <w:rPr>
          <w:rFonts w:asciiTheme="minorHAnsi" w:hAnsiTheme="minorHAnsi" w:cstheme="minorHAnsi"/>
          <w:sz w:val="22"/>
          <w:szCs w:val="22"/>
        </w:rPr>
      </w:pPr>
      <w:r w:rsidRPr="000B378F">
        <w:rPr>
          <w:rFonts w:asciiTheme="minorHAnsi" w:hAnsiTheme="minorHAnsi" w:cstheme="minorHAnsi"/>
          <w:sz w:val="22"/>
          <w:szCs w:val="22"/>
        </w:rPr>
        <w:t>Hvis du har optjent fuld ferieret, men ikke</w:t>
      </w:r>
      <w:r w:rsidR="000C25A5" w:rsidRPr="000B378F">
        <w:rPr>
          <w:rFonts w:asciiTheme="minorHAnsi" w:hAnsiTheme="minorHAnsi" w:cstheme="minorHAnsi"/>
          <w:sz w:val="22"/>
          <w:szCs w:val="22"/>
        </w:rPr>
        <w:t xml:space="preserve"> eller kun delvist</w:t>
      </w:r>
      <w:r w:rsidRPr="000B378F">
        <w:rPr>
          <w:rFonts w:asciiTheme="minorHAnsi" w:hAnsiTheme="minorHAnsi" w:cstheme="minorHAnsi"/>
          <w:sz w:val="22"/>
          <w:szCs w:val="22"/>
        </w:rPr>
        <w:t xml:space="preserve"> udfylder skemaet inden </w:t>
      </w:r>
      <w:r w:rsidR="00A26D26">
        <w:rPr>
          <w:rFonts w:asciiTheme="minorHAnsi" w:hAnsiTheme="minorHAnsi" w:cstheme="minorHAnsi"/>
          <w:sz w:val="22"/>
          <w:szCs w:val="22"/>
        </w:rPr>
        <w:t>f</w:t>
      </w:r>
      <w:r w:rsidRPr="000B378F">
        <w:rPr>
          <w:rFonts w:asciiTheme="minorHAnsi" w:hAnsiTheme="minorHAnsi" w:cstheme="minorHAnsi"/>
          <w:sz w:val="22"/>
          <w:szCs w:val="22"/>
        </w:rPr>
        <w:t>rist</w:t>
      </w:r>
      <w:r w:rsidR="00A26D26">
        <w:rPr>
          <w:rFonts w:asciiTheme="minorHAnsi" w:hAnsiTheme="minorHAnsi" w:cstheme="minorHAnsi"/>
          <w:sz w:val="22"/>
          <w:szCs w:val="22"/>
        </w:rPr>
        <w:t>en</w:t>
      </w:r>
      <w:r w:rsidRPr="000B378F">
        <w:rPr>
          <w:rFonts w:asciiTheme="minorHAnsi" w:hAnsiTheme="minorHAnsi" w:cstheme="minorHAnsi"/>
          <w:sz w:val="22"/>
          <w:szCs w:val="22"/>
        </w:rPr>
        <w:t xml:space="preserve">, vil </w:t>
      </w:r>
      <w:r w:rsidR="0010346C">
        <w:rPr>
          <w:rFonts w:asciiTheme="minorHAnsi" w:hAnsiTheme="minorHAnsi" w:cstheme="minorHAnsi"/>
          <w:sz w:val="22"/>
          <w:szCs w:val="22"/>
        </w:rPr>
        <w:t>du</w:t>
      </w:r>
      <w:r w:rsidR="000C25A5" w:rsidRPr="000B378F">
        <w:rPr>
          <w:rFonts w:asciiTheme="minorHAnsi" w:hAnsiTheme="minorHAnsi" w:cstheme="minorHAnsi"/>
          <w:sz w:val="22"/>
          <w:szCs w:val="22"/>
        </w:rPr>
        <w:t xml:space="preserve"> i </w:t>
      </w:r>
      <w:r w:rsidR="0010346C">
        <w:rPr>
          <w:rFonts w:asciiTheme="minorHAnsi" w:hAnsiTheme="minorHAnsi" w:cstheme="minorHAnsi"/>
          <w:sz w:val="22"/>
          <w:szCs w:val="22"/>
        </w:rPr>
        <w:t>ferieafholdelsesperioden skulle holde</w:t>
      </w:r>
      <w:r w:rsidR="000C25A5" w:rsidRPr="000B378F">
        <w:rPr>
          <w:rFonts w:asciiTheme="minorHAnsi" w:hAnsiTheme="minorHAnsi" w:cstheme="minorHAnsi"/>
          <w:sz w:val="22"/>
          <w:szCs w:val="22"/>
        </w:rPr>
        <w:t xml:space="preserve"> </w:t>
      </w:r>
      <w:r w:rsidR="0010346C">
        <w:rPr>
          <w:rFonts w:asciiTheme="minorHAnsi" w:hAnsiTheme="minorHAnsi" w:cstheme="minorHAnsi"/>
          <w:sz w:val="22"/>
          <w:szCs w:val="22"/>
        </w:rPr>
        <w:t>25</w:t>
      </w:r>
      <w:r w:rsidR="00AF3416">
        <w:rPr>
          <w:rFonts w:asciiTheme="minorHAnsi" w:hAnsiTheme="minorHAnsi" w:cstheme="minorHAnsi"/>
          <w:sz w:val="22"/>
          <w:szCs w:val="22"/>
        </w:rPr>
        <w:t xml:space="preserve"> dages </w:t>
      </w:r>
      <w:r w:rsidRPr="000B378F">
        <w:rPr>
          <w:rFonts w:asciiTheme="minorHAnsi" w:hAnsiTheme="minorHAnsi" w:cstheme="minorHAnsi"/>
          <w:sz w:val="22"/>
          <w:szCs w:val="22"/>
        </w:rPr>
        <w:t>ferie</w:t>
      </w:r>
      <w:r w:rsidR="000C25A5" w:rsidRPr="000B378F">
        <w:rPr>
          <w:rFonts w:asciiTheme="minorHAnsi" w:hAnsiTheme="minorHAnsi" w:cstheme="minorHAnsi"/>
          <w:sz w:val="22"/>
          <w:szCs w:val="22"/>
        </w:rPr>
        <w:t xml:space="preserve"> </w:t>
      </w:r>
      <w:r w:rsidR="0010346C">
        <w:rPr>
          <w:rFonts w:asciiTheme="minorHAnsi" w:hAnsiTheme="minorHAnsi" w:cstheme="minorHAnsi"/>
          <w:sz w:val="22"/>
          <w:szCs w:val="22"/>
        </w:rPr>
        <w:t xml:space="preserve">og 5 særlige feriedage </w:t>
      </w:r>
      <w:r w:rsidR="000C25A5" w:rsidRPr="000B378F">
        <w:rPr>
          <w:rFonts w:asciiTheme="minorHAnsi" w:hAnsiTheme="minorHAnsi" w:cstheme="minorHAnsi"/>
          <w:sz w:val="22"/>
          <w:szCs w:val="22"/>
        </w:rPr>
        <w:t xml:space="preserve">i </w:t>
      </w:r>
      <w:r w:rsidR="0010346C">
        <w:rPr>
          <w:rFonts w:asciiTheme="minorHAnsi" w:hAnsiTheme="minorHAnsi" w:cstheme="minorHAnsi"/>
          <w:sz w:val="22"/>
          <w:szCs w:val="22"/>
        </w:rPr>
        <w:t xml:space="preserve">følgende </w:t>
      </w:r>
      <w:r w:rsidR="00AF3416">
        <w:rPr>
          <w:rFonts w:asciiTheme="minorHAnsi" w:hAnsiTheme="minorHAnsi" w:cstheme="minorHAnsi"/>
          <w:sz w:val="22"/>
          <w:szCs w:val="22"/>
        </w:rPr>
        <w:t>periode</w:t>
      </w:r>
      <w:r w:rsidR="0010346C">
        <w:rPr>
          <w:rFonts w:asciiTheme="minorHAnsi" w:hAnsiTheme="minorHAnsi" w:cstheme="minorHAnsi"/>
          <w:sz w:val="22"/>
          <w:szCs w:val="22"/>
        </w:rPr>
        <w:t>r:</w:t>
      </w:r>
    </w:p>
    <w:p w:rsidR="0010346C" w:rsidRDefault="0010346C" w:rsidP="006546B1">
      <w:pPr>
        <w:rPr>
          <w:rFonts w:asciiTheme="minorHAnsi" w:hAnsiTheme="minorHAnsi" w:cstheme="minorHAnsi"/>
          <w:sz w:val="22"/>
          <w:szCs w:val="22"/>
        </w:rPr>
      </w:pPr>
    </w:p>
    <w:p w:rsidR="0010346C" w:rsidRDefault="0010346C" w:rsidP="006546B1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Ferie:</w:t>
      </w:r>
    </w:p>
    <w:p w:rsidR="0010346C" w:rsidRDefault="00AB6494" w:rsidP="0010346C">
      <w:pPr>
        <w:pStyle w:val="Listeafsnit"/>
        <w:numPr>
          <w:ilvl w:val="0"/>
          <w:numId w:val="1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uges ferie omkring jul og nytår 2020 (22.-23. december og 28. – 30. december)</w:t>
      </w:r>
    </w:p>
    <w:p w:rsidR="00AB6494" w:rsidRDefault="00AB6494" w:rsidP="0010346C">
      <w:pPr>
        <w:pStyle w:val="Listeafsnit"/>
        <w:numPr>
          <w:ilvl w:val="0"/>
          <w:numId w:val="1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3 uger i juli måned (uge 28-30)</w:t>
      </w:r>
    </w:p>
    <w:p w:rsidR="00AB6494" w:rsidRDefault="00AB6494" w:rsidP="0010346C">
      <w:pPr>
        <w:pStyle w:val="Listeafsnit"/>
        <w:numPr>
          <w:ilvl w:val="0"/>
          <w:numId w:val="1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uges ferie omkring jul og nytår 2021 (23. december og 27 – 30. december)</w:t>
      </w:r>
    </w:p>
    <w:p w:rsidR="00E242CE" w:rsidRDefault="00E242CE" w:rsidP="00E242CE">
      <w:pPr>
        <w:rPr>
          <w:rFonts w:asciiTheme="minorHAnsi" w:hAnsiTheme="minorHAnsi" w:cstheme="minorHAnsi"/>
          <w:sz w:val="22"/>
          <w:szCs w:val="22"/>
        </w:rPr>
      </w:pPr>
    </w:p>
    <w:p w:rsidR="00E242CE" w:rsidRDefault="00E242CE" w:rsidP="00E242CE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Særlige feriedage:</w:t>
      </w:r>
    </w:p>
    <w:p w:rsidR="00E242CE" w:rsidRPr="00E242CE" w:rsidRDefault="00E242CE" w:rsidP="00E242CE">
      <w:pPr>
        <w:pStyle w:val="Listeafsnit"/>
        <w:numPr>
          <w:ilvl w:val="0"/>
          <w:numId w:val="17"/>
        </w:num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 dage i vinterferien (uge 7)</w:t>
      </w:r>
    </w:p>
    <w:p w:rsidR="00E242CE" w:rsidRPr="00E242CE" w:rsidRDefault="00E242CE" w:rsidP="00E242CE">
      <w:pPr>
        <w:pStyle w:val="Listeafsnit"/>
        <w:numPr>
          <w:ilvl w:val="0"/>
          <w:numId w:val="17"/>
        </w:num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3 dage før påske</w:t>
      </w:r>
    </w:p>
    <w:p w:rsidR="006546B1" w:rsidRPr="000B378F" w:rsidRDefault="006546B1" w:rsidP="004E3778">
      <w:pPr>
        <w:rPr>
          <w:rFonts w:asciiTheme="minorHAnsi" w:hAnsiTheme="minorHAnsi" w:cstheme="minorHAnsi"/>
          <w:sz w:val="22"/>
          <w:szCs w:val="22"/>
        </w:rPr>
      </w:pPr>
    </w:p>
    <w:p w:rsidR="006546B1" w:rsidRPr="00A26D26" w:rsidRDefault="006546B1" w:rsidP="006546B1">
      <w:pPr>
        <w:rPr>
          <w:rFonts w:asciiTheme="minorHAnsi" w:hAnsiTheme="minorHAnsi" w:cstheme="minorHAnsi"/>
          <w:sz w:val="22"/>
          <w:szCs w:val="22"/>
        </w:rPr>
      </w:pPr>
      <w:r w:rsidRPr="00A26D26">
        <w:rPr>
          <w:rFonts w:asciiTheme="minorHAnsi" w:hAnsiTheme="minorHAnsi" w:cstheme="minorHAnsi"/>
          <w:sz w:val="22"/>
          <w:szCs w:val="22"/>
        </w:rPr>
        <w:lastRenderedPageBreak/>
        <w:t xml:space="preserve">Vær opmærksom på, at særlige feriedage kun kan afholdes, </w:t>
      </w:r>
      <w:r w:rsidR="000B378F" w:rsidRPr="00A26D26">
        <w:rPr>
          <w:rFonts w:asciiTheme="minorHAnsi" w:hAnsiTheme="minorHAnsi" w:cstheme="minorHAnsi"/>
          <w:sz w:val="22"/>
          <w:szCs w:val="22"/>
        </w:rPr>
        <w:t>hvis</w:t>
      </w:r>
      <w:r w:rsidRPr="00A26D26">
        <w:rPr>
          <w:rFonts w:asciiTheme="minorHAnsi" w:hAnsiTheme="minorHAnsi" w:cstheme="minorHAnsi"/>
          <w:sz w:val="22"/>
          <w:szCs w:val="22"/>
        </w:rPr>
        <w:t xml:space="preserve"> de er optjent</w:t>
      </w:r>
      <w:r w:rsidR="000B378F" w:rsidRPr="00A26D26">
        <w:rPr>
          <w:rFonts w:asciiTheme="minorHAnsi" w:hAnsiTheme="minorHAnsi" w:cstheme="minorHAnsi"/>
          <w:sz w:val="22"/>
          <w:szCs w:val="22"/>
        </w:rPr>
        <w:t xml:space="preserve"> </w:t>
      </w:r>
      <w:r w:rsidRPr="00A26D26">
        <w:rPr>
          <w:rFonts w:asciiTheme="minorHAnsi" w:hAnsiTheme="minorHAnsi" w:cstheme="minorHAnsi"/>
          <w:sz w:val="22"/>
          <w:szCs w:val="22"/>
        </w:rPr>
        <w:t>i dit aktuelle ansættelsesforhold</w:t>
      </w:r>
      <w:r w:rsidR="000B378F" w:rsidRPr="00A26D26">
        <w:rPr>
          <w:rFonts w:asciiTheme="minorHAnsi" w:hAnsiTheme="minorHAnsi" w:cstheme="minorHAnsi"/>
          <w:sz w:val="22"/>
          <w:szCs w:val="22"/>
        </w:rPr>
        <w:t>.</w:t>
      </w:r>
      <w:r w:rsidRPr="00A26D26">
        <w:rPr>
          <w:rFonts w:asciiTheme="minorHAnsi" w:hAnsiTheme="minorHAnsi" w:cstheme="minorHAnsi"/>
          <w:sz w:val="22"/>
          <w:szCs w:val="22"/>
        </w:rPr>
        <w:t xml:space="preserve"> Det </w:t>
      </w:r>
      <w:r w:rsidR="00A26D26" w:rsidRPr="00A26D26">
        <w:rPr>
          <w:rFonts w:asciiTheme="minorHAnsi" w:hAnsiTheme="minorHAnsi" w:cstheme="minorHAnsi"/>
          <w:sz w:val="22"/>
          <w:szCs w:val="22"/>
        </w:rPr>
        <w:t xml:space="preserve">er ikke </w:t>
      </w:r>
      <w:r w:rsidR="000B378F" w:rsidRPr="00A26D26">
        <w:rPr>
          <w:rFonts w:asciiTheme="minorHAnsi" w:hAnsiTheme="minorHAnsi" w:cstheme="minorHAnsi"/>
          <w:sz w:val="22"/>
          <w:szCs w:val="22"/>
        </w:rPr>
        <w:t>muligt</w:t>
      </w:r>
      <w:r w:rsidRPr="00A26D26">
        <w:rPr>
          <w:rFonts w:asciiTheme="minorHAnsi" w:hAnsiTheme="minorHAnsi" w:cstheme="minorHAnsi"/>
          <w:sz w:val="22"/>
          <w:szCs w:val="22"/>
        </w:rPr>
        <w:t xml:space="preserve"> at afholde særlige feriedage uden løn.</w:t>
      </w:r>
    </w:p>
    <w:p w:rsidR="006546B1" w:rsidRPr="000B378F" w:rsidRDefault="006546B1" w:rsidP="004E3778">
      <w:pPr>
        <w:rPr>
          <w:rFonts w:asciiTheme="minorHAnsi" w:hAnsiTheme="minorHAnsi" w:cstheme="minorHAnsi"/>
          <w:sz w:val="22"/>
          <w:szCs w:val="22"/>
        </w:rPr>
      </w:pPr>
    </w:p>
    <w:p w:rsidR="006546B1" w:rsidRPr="000B378F" w:rsidRDefault="006546B1" w:rsidP="006546B1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0B378F">
        <w:rPr>
          <w:rFonts w:asciiTheme="minorHAnsi" w:hAnsiTheme="minorHAnsi" w:cstheme="minorHAnsi"/>
          <w:sz w:val="22"/>
          <w:szCs w:val="22"/>
        </w:rPr>
        <w:t>Du vil umiddelbart efter</w:t>
      </w:r>
      <w:r w:rsidR="00AF3416">
        <w:rPr>
          <w:rFonts w:asciiTheme="minorHAnsi" w:hAnsiTheme="minorHAnsi" w:cstheme="minorHAnsi"/>
          <w:sz w:val="22"/>
          <w:szCs w:val="22"/>
        </w:rPr>
        <w:t xml:space="preserve"> den</w:t>
      </w:r>
      <w:r w:rsidRPr="000B378F">
        <w:rPr>
          <w:rFonts w:asciiTheme="minorHAnsi" w:hAnsiTheme="minorHAnsi" w:cstheme="minorHAnsi"/>
          <w:sz w:val="22"/>
          <w:szCs w:val="22"/>
        </w:rPr>
        <w:t xml:space="preserve"> 1. </w:t>
      </w:r>
      <w:r w:rsidR="00BC3D8B">
        <w:rPr>
          <w:rFonts w:asciiTheme="minorHAnsi" w:hAnsiTheme="minorHAnsi" w:cstheme="minorHAnsi"/>
          <w:sz w:val="22"/>
          <w:szCs w:val="22"/>
        </w:rPr>
        <w:t>oktober</w:t>
      </w:r>
      <w:r w:rsidRPr="000B378F">
        <w:rPr>
          <w:rFonts w:asciiTheme="minorHAnsi" w:hAnsiTheme="minorHAnsi" w:cstheme="minorHAnsi"/>
          <w:sz w:val="22"/>
          <w:szCs w:val="22"/>
        </w:rPr>
        <w:t xml:space="preserve"> få oplyst om dine ferietidspunkter imødekommes. Ferietidspunkterne betragtes herefter som fastlagt. Der kan efterfølgende aftales ændringer i den fastlagte ferie, hvis du ønsker det, og hvis tjenesten tillader det. </w:t>
      </w:r>
    </w:p>
    <w:p w:rsidR="000B378F" w:rsidRPr="000B378F" w:rsidRDefault="000B378F" w:rsidP="006546B1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6546B1" w:rsidRPr="000B378F" w:rsidRDefault="006546B1" w:rsidP="006546B1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0B378F">
        <w:rPr>
          <w:rFonts w:asciiTheme="minorHAnsi" w:hAnsiTheme="minorHAnsi" w:cstheme="minorHAnsi"/>
          <w:sz w:val="22"/>
          <w:szCs w:val="22"/>
        </w:rPr>
        <w:t xml:space="preserve">Eventuelle spørgsmål kan rettes til (navn). </w:t>
      </w:r>
      <w:bookmarkStart w:id="0" w:name="_GoBack"/>
      <w:bookmarkEnd w:id="0"/>
    </w:p>
    <w:p w:rsidR="000B378F" w:rsidRPr="000B378F" w:rsidRDefault="000B378F" w:rsidP="006546B1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6546B1" w:rsidRPr="000B378F" w:rsidRDefault="006546B1" w:rsidP="006546B1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0B378F">
        <w:rPr>
          <w:rFonts w:asciiTheme="minorHAnsi" w:hAnsiTheme="minorHAnsi" w:cstheme="minorHAnsi"/>
          <w:sz w:val="22"/>
          <w:szCs w:val="22"/>
        </w:rPr>
        <w:t xml:space="preserve">Med venlig hilsen </w:t>
      </w:r>
    </w:p>
    <w:sectPr w:rsidR="006546B1" w:rsidRPr="000B378F" w:rsidSect="00910516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472" w:right="3119" w:bottom="1985" w:left="1134" w:header="567" w:footer="3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46B1" w:rsidRDefault="006546B1">
      <w:r>
        <w:separator/>
      </w:r>
    </w:p>
  </w:endnote>
  <w:endnote w:type="continuationSeparator" w:id="0">
    <w:p w:rsidR="006546B1" w:rsidRDefault="00654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0ACC485-A635-4DCE-9BBC-1FE3FF705F9C}"/>
    <w:embedBold r:id="rId2" w:fontKey="{D41DCA61-28DD-45E4-9547-7E230EB98EF7}"/>
    <w:embedItalic r:id="rId3" w:fontKey="{16FE082E-70A9-40A1-A53C-40F94AAC65C4}"/>
    <w:embedBoldItalic r:id="rId4" w:fontKey="{3C3AF214-BD5F-445E-8694-020DFDB578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altName w:val="AU Passata"/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B1BB0B84-61C1-4AE2-A6D3-28AE1032C128}"/>
    <w:embedBold r:id="rId6" w:fontKey="{F734308C-9D13-4516-967B-59673DF32C2B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7A487DD-B10D-41CB-87E9-828E15FF0A8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7519DAD1-F10F-46ED-B1BE-21E1A0693CA7}"/>
    <w:embedBold r:id="rId9" w:fontKey="{12EE6803-EA1C-404D-8DB6-BD72A71A383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95926A54-04F1-43E2-BA3B-E6CAA449FD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78913921-757D-4454-ADD8-AF853FD8DE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DC5" w:rsidRDefault="00336DC5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BC3D8B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BC3D8B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BC3D8B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668C" w:rsidRDefault="00A4668C" w:rsidP="00A4668C"/>
  <w:tbl>
    <w:tblPr>
      <w:tblW w:w="754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82"/>
      <w:gridCol w:w="2399"/>
      <w:gridCol w:w="2660"/>
    </w:tblGrid>
    <w:tr w:rsidR="005909A7" w:rsidRPr="00D456C3" w:rsidTr="00940EEA">
      <w:tc>
        <w:tcPr>
          <w:tcW w:w="2409" w:type="dxa"/>
        </w:tcPr>
        <w:p w:rsidR="005909A7" w:rsidRPr="009224E3" w:rsidRDefault="005909A7" w:rsidP="005909A7">
          <w:pPr>
            <w:pStyle w:val="Template-Companyname"/>
          </w:pPr>
          <w:bookmarkStart w:id="49" w:name="IMG_Seconday"/>
          <w:bookmarkStart w:id="50" w:name="IMG_Secondary"/>
          <w:r>
            <w:drawing>
              <wp:inline distT="0" distB="0" distL="0" distR="0">
                <wp:extent cx="648000" cy="648000"/>
                <wp:effectExtent l="0" t="0" r="0" b="0"/>
                <wp:docPr id="1760061296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0061296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Start w:id="51" w:name="_Hlk480556382"/>
          <w:bookmarkEnd w:id="49"/>
          <w:bookmarkEnd w:id="50"/>
        </w:p>
      </w:tc>
      <w:tc>
        <w:tcPr>
          <w:tcW w:w="2328" w:type="dxa"/>
          <w:vAlign w:val="bottom"/>
        </w:tcPr>
        <w:p w:rsidR="005909A7" w:rsidRPr="009224E3" w:rsidRDefault="005909A7" w:rsidP="00940EEA">
          <w:pPr>
            <w:pStyle w:val="Template-Companyname"/>
          </w:pPr>
          <w:bookmarkStart w:id="52" w:name="OFF_UnitName"/>
          <w:bookmarkStart w:id="53" w:name="OFF_UnitName_HIF"/>
          <w:r>
            <w:t>Personalejura</w:t>
          </w:r>
          <w:bookmarkEnd w:id="52"/>
        </w:p>
        <w:p w:rsidR="005909A7" w:rsidRPr="009224E3" w:rsidRDefault="005909A7" w:rsidP="00940EEA">
          <w:pPr>
            <w:pStyle w:val="Template-Address"/>
          </w:pPr>
          <w:bookmarkStart w:id="54" w:name="LAN_AU"/>
          <w:bookmarkEnd w:id="53"/>
          <w:r>
            <w:t>Aarhus Universitet</w:t>
          </w:r>
          <w:bookmarkEnd w:id="54"/>
        </w:p>
        <w:p w:rsidR="005909A7" w:rsidRPr="009224E3" w:rsidRDefault="005909A7" w:rsidP="00940EEA">
          <w:pPr>
            <w:pStyle w:val="Template-Address"/>
          </w:pPr>
          <w:bookmarkStart w:id="55" w:name="OFF_AddressComputed"/>
          <w:r>
            <w:t>Jens Baggesens Vej 53</w:t>
          </w:r>
          <w:r>
            <w:br/>
            <w:t>8200 Aarhus N</w:t>
          </w:r>
          <w:bookmarkEnd w:id="55"/>
        </w:p>
      </w:tc>
      <w:tc>
        <w:tcPr>
          <w:tcW w:w="2581" w:type="dxa"/>
          <w:vAlign w:val="bottom"/>
        </w:tcPr>
        <w:p w:rsidR="005909A7" w:rsidRPr="006546B1" w:rsidRDefault="005909A7" w:rsidP="00940EEA">
          <w:pPr>
            <w:pStyle w:val="Template-Address"/>
            <w:jc w:val="right"/>
            <w:rPr>
              <w:lang w:val="en-US"/>
            </w:rPr>
          </w:pPr>
          <w:bookmarkStart w:id="56" w:name="LAN_Tel"/>
          <w:bookmarkStart w:id="57" w:name="OFF_Phone_HIF"/>
          <w:r w:rsidRPr="006546B1">
            <w:rPr>
              <w:lang w:val="en-US"/>
            </w:rPr>
            <w:t>Tlf.:</w:t>
          </w:r>
          <w:bookmarkEnd w:id="56"/>
          <w:r w:rsidRPr="006546B1">
            <w:rPr>
              <w:lang w:val="en-US"/>
            </w:rPr>
            <w:t xml:space="preserve"> </w:t>
          </w:r>
          <w:bookmarkStart w:id="58" w:name="OFF_Phone"/>
          <w:r w:rsidRPr="006546B1">
            <w:rPr>
              <w:lang w:val="en-US"/>
            </w:rPr>
            <w:t>+45 8715 0000</w:t>
          </w:r>
          <w:bookmarkEnd w:id="58"/>
        </w:p>
        <w:p w:rsidR="005909A7" w:rsidRPr="006546B1" w:rsidRDefault="005909A7" w:rsidP="00940EEA">
          <w:pPr>
            <w:pStyle w:val="Template-Address"/>
            <w:jc w:val="right"/>
            <w:rPr>
              <w:lang w:val="en-US"/>
            </w:rPr>
          </w:pPr>
          <w:bookmarkStart w:id="59" w:name="LAN_Fax"/>
          <w:bookmarkStart w:id="60" w:name="OFF_Fax_HIF"/>
          <w:bookmarkEnd w:id="57"/>
          <w:r w:rsidRPr="006546B1">
            <w:rPr>
              <w:lang w:val="en-US"/>
            </w:rPr>
            <w:t>Fax:</w:t>
          </w:r>
          <w:bookmarkEnd w:id="59"/>
          <w:r w:rsidRPr="006546B1">
            <w:rPr>
              <w:lang w:val="en-US"/>
            </w:rPr>
            <w:t xml:space="preserve"> </w:t>
          </w:r>
          <w:bookmarkStart w:id="61" w:name="OFF_Fax"/>
          <w:r w:rsidRPr="006546B1">
            <w:rPr>
              <w:lang w:val="en-US"/>
            </w:rPr>
            <w:t>+45 8715 0612</w:t>
          </w:r>
          <w:bookmarkEnd w:id="61"/>
        </w:p>
        <w:p w:rsidR="005909A7" w:rsidRPr="006546B1" w:rsidRDefault="005909A7" w:rsidP="00940EEA">
          <w:pPr>
            <w:pStyle w:val="Template-Address"/>
            <w:jc w:val="right"/>
            <w:rPr>
              <w:lang w:val="en-US"/>
            </w:rPr>
          </w:pPr>
          <w:bookmarkStart w:id="62" w:name="OFF_Email_HIF"/>
          <w:bookmarkEnd w:id="60"/>
          <w:r w:rsidRPr="006546B1">
            <w:rPr>
              <w:lang w:val="en-US"/>
            </w:rPr>
            <w:t xml:space="preserve">E-mail: </w:t>
          </w:r>
          <w:bookmarkStart w:id="63" w:name="OFF_Email"/>
          <w:r w:rsidRPr="006546B1">
            <w:rPr>
              <w:lang w:val="en-US"/>
            </w:rPr>
            <w:t>hr@au.dk</w:t>
          </w:r>
          <w:bookmarkEnd w:id="63"/>
        </w:p>
        <w:p w:rsidR="005B34A3" w:rsidRPr="009224E3" w:rsidRDefault="005B34A3" w:rsidP="00940EEA">
          <w:pPr>
            <w:pStyle w:val="Template-Address"/>
            <w:jc w:val="right"/>
          </w:pPr>
          <w:bookmarkStart w:id="64" w:name="OFF_wwwComputed_HIF"/>
          <w:bookmarkEnd w:id="62"/>
          <w:r>
            <w:t xml:space="preserve">Web: </w:t>
          </w:r>
          <w:bookmarkStart w:id="65" w:name="OFF_wwwComputed"/>
          <w:r>
            <w:t>www.au.dk</w:t>
          </w:r>
          <w:bookmarkEnd w:id="64"/>
          <w:bookmarkEnd w:id="65"/>
        </w:p>
      </w:tc>
    </w:tr>
    <w:bookmarkEnd w:id="51"/>
  </w:tbl>
  <w:p w:rsidR="00160373" w:rsidRPr="006C3A1B" w:rsidRDefault="0016037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46B1" w:rsidRDefault="006546B1">
      <w:r>
        <w:separator/>
      </w:r>
    </w:p>
  </w:footnote>
  <w:footnote w:type="continuationSeparator" w:id="0">
    <w:p w:rsidR="006546B1" w:rsidRDefault="006546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2CB3" w:rsidRDefault="009F2CB3" w:rsidP="009F2CB3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65408" behindDoc="0" locked="0" layoutInCell="1" allowOverlap="1" wp14:anchorId="5724276A" wp14:editId="2108FEE0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2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167F7F" id="LogoCanvasHide01" o:spid="_x0000_s1026" editas="canvas" style="position:absolute;margin-left:56.7pt;margin-top:28.35pt;width:48pt;height:24pt;z-index:25166540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8cy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MgHxzL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126AA65" wp14:editId="7363C86B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2CB3" w:rsidRPr="006803D7" w:rsidRDefault="009F2CB3" w:rsidP="009F2CB3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" w:name="OFF_Logo1AComputed_2"/>
                          <w:bookmarkStart w:id="2" w:name="OFF_Logo1AComputed_2_HIF"/>
                          <w:bookmarkEnd w:id="1"/>
                        </w:p>
                        <w:p w:rsidR="009F2CB3" w:rsidRPr="006803D7" w:rsidRDefault="009F2CB3" w:rsidP="009F2CB3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" w:name="OFF_Logo2AComputed_2"/>
                          <w:bookmarkStart w:id="4" w:name="OFF_Logo2AComputed_2_HIF"/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26AA65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GHStA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" filled="f" stroked="f">
              <v:textbox inset="0,0,0,0">
                <w:txbxContent>
                  <w:p w:rsidR="009F2CB3" w:rsidRPr="006803D7" w:rsidRDefault="009F2CB3" w:rsidP="009F2CB3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5" w:name="OFF_Logo1AComputed_2"/>
                    <w:bookmarkStart w:id="6" w:name="OFF_Logo1AComputed_2_HIF"/>
                    <w:bookmarkEnd w:id="5"/>
                  </w:p>
                  <w:p w:rsidR="009F2CB3" w:rsidRPr="006803D7" w:rsidRDefault="009F2CB3" w:rsidP="009F2CB3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7" w:name="OFF_Logo2AComputed_2"/>
                    <w:bookmarkStart w:id="8" w:name="OFF_Logo2AComputed_2_HIF"/>
                    <w:bookmarkEnd w:id="6"/>
                    <w:bookmarkEnd w:id="7"/>
                    <w:bookmarkEnd w:id="8"/>
                  </w:p>
                </w:txbxContent>
              </v:textbox>
              <w10:wrap anchorx="page" anchory="page"/>
            </v:shape>
          </w:pict>
        </mc:Fallback>
      </mc:AlternateContent>
    </w:r>
  </w:p>
  <w:p w:rsidR="00160373" w:rsidRDefault="00D17CDE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E7F7D12" wp14:editId="3BEDF5C1">
              <wp:simplePos x="0" y="0"/>
              <wp:positionH relativeFrom="margin">
                <wp:align>left</wp:align>
              </wp:positionH>
              <wp:positionV relativeFrom="topMargin">
                <wp:posOffset>812476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7CDE" w:rsidRPr="006803D7" w:rsidRDefault="00D17CDE" w:rsidP="00D17CDE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5" w:name="OFF_Logo3AComputed_2"/>
                          <w:bookmarkStart w:id="6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5"/>
                          <w:bookmarkEnd w:id="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7F7D12" id="_x0000_s1027" type="#_x0000_t202" style="position:absolute;margin-left:0;margin-top:63.95pt;width:425.2pt;height:27.8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" filled="f" stroked="f">
              <v:textbox inset="0,0,0,0">
                <w:txbxContent>
                  <w:p w:rsidR="00D17CDE" w:rsidRPr="006803D7" w:rsidRDefault="00D17CDE" w:rsidP="00D17CDE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1" w:name="OFF_Logo3AComputed_2"/>
                    <w:bookmarkStart w:id="12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11"/>
                    <w:bookmarkEnd w:id="12"/>
                  </w:p>
                </w:txbxContent>
              </v:textbox>
              <w10:wrap anchorx="margin" anchory="margin"/>
            </v:shape>
          </w:pict>
        </mc:Fallback>
      </mc:AlternateContent>
    </w:r>
    <w:r w:rsidR="003770FD"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70FD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Default="00160373" w:rsidP="005C13F3">
                          <w:pPr>
                            <w:rPr>
                              <w:rStyle w:val="Sidetal"/>
                            </w:rPr>
                          </w:pPr>
                          <w:bookmarkStart w:id="7" w:name="LAN_Page_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7"/>
                          <w:r>
                            <w:rPr>
                              <w:rStyle w:val="Sidetal"/>
                            </w:rPr>
                            <w:t xml:space="preserve"> </w:t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instrText xml:space="preserve"> PAGE </w:instrText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BC3D8B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t>/</w:t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instrText xml:space="preserve">SECTIONPAGES </w:instrText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BC3D8B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</w:p>
                        <w:p w:rsidR="00160373" w:rsidRPr="00192812" w:rsidRDefault="003770FD" w:rsidP="005C13F3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15" name="Picture 3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8" type="#_x0000_t202" style="position:absolute;margin-left:467.7pt;margin-top:120.2pt;width:70.1pt;height:84.2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Oxesw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" filled="f" stroked="f">
              <v:textbox inset="0,0,0,0">
                <w:txbxContent>
                  <w:p w:rsidR="00160373" w:rsidRDefault="00160373" w:rsidP="005C13F3">
                    <w:pPr>
                      <w:rPr>
                        <w:rStyle w:val="Sidetal"/>
                      </w:rPr>
                    </w:pPr>
                    <w:bookmarkStart w:id="8" w:name="LAN_Page_2"/>
                    <w:r>
                      <w:rPr>
                        <w:rStyle w:val="Sidetal"/>
                      </w:rPr>
                      <w:t>Side</w:t>
                    </w:r>
                    <w:bookmarkEnd w:id="8"/>
                    <w:r>
                      <w:rPr>
                        <w:rStyle w:val="Sidetal"/>
                      </w:rPr>
                      <w:t xml:space="preserve"> </w:t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instrText xml:space="preserve"> PAGE </w:instrText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BC3D8B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t>/</w:t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instrText xml:space="preserve">SECTIONPAGES </w:instrText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BC3D8B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</w:p>
                  <w:p w:rsidR="00160373" w:rsidRPr="00192812" w:rsidRDefault="003770FD" w:rsidP="005C13F3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15" name="Picture 3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2642" w:rsidRDefault="003770FD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8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3226C8" id="LogoCanvasHide01" o:spid="_x0000_s1026" editas="canvas" style="position:absolute;margin-left:56.7pt;margin-top:28.35pt;width:48pt;height:24pt;z-index:25166028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Vu83QoAAHk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tvbVbOqTv0RbvRpGgZyioq3RCEN&#10;DtQv558n0nM+/zRu/j5ba4I3BJuBqe6e/zxuIaZ/vIyGtpfddKS/BCHVy+1K1LKt4S5f4NKKS3w0&#10;fjK8XKpN8Hpz9X7d33gxm8f58sdhNCL7p5/mi/nz+y0+0Sj3W2fGZ4yxOx7gcb9b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XMVbvN0KAAB5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9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09A7" w:rsidRDefault="005909A7" w:rsidP="005909A7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9" w:name="OFF_Logo1AComputed"/>
                          <w:bookmarkStart w:id="10" w:name="OFF_Logo1AComputed_HIF"/>
                          <w:bookmarkEnd w:id="9"/>
                        </w:p>
                        <w:p w:rsidR="00160373" w:rsidRPr="006803D7" w:rsidRDefault="00160373" w:rsidP="0043573B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1" w:name="OFF_Logo2AComputed"/>
                          <w:bookmarkStart w:id="12" w:name="OFF_Logo2AComputed_HIF"/>
                          <w:bookmarkEnd w:id="10"/>
                          <w:bookmarkEnd w:id="11"/>
                          <w:bookmarkEnd w:id="12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K7G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T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" filled="f" stroked="f">
              <v:textbox inset="0,0,0,0">
                <w:txbxContent>
                  <w:p w:rsidR="005909A7" w:rsidRDefault="005909A7" w:rsidP="005909A7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9" w:name="OFF_Logo1AComputed"/>
                    <w:bookmarkStart w:id="20" w:name="OFF_Logo1AComputed_HIF"/>
                    <w:bookmarkEnd w:id="19"/>
                  </w:p>
                  <w:p w:rsidR="00160373" w:rsidRPr="006803D7" w:rsidRDefault="00160373" w:rsidP="0043573B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21" w:name="OFF_Logo2AComputed"/>
                    <w:bookmarkStart w:id="22" w:name="OFF_Logo2AComputed_HIF"/>
                    <w:bookmarkEnd w:id="20"/>
                    <w:bookmarkEnd w:id="21"/>
                    <w:bookmarkEnd w:id="22"/>
                  </w:p>
                </w:txbxContent>
              </v:textbox>
              <w10:wrap anchorx="page" anchory="page"/>
            </v:shape>
          </w:pict>
        </mc:Fallback>
      </mc:AlternateContent>
    </w:r>
  </w:p>
  <w:p w:rsidR="00160373" w:rsidRDefault="006546B1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>
              <wp:simplePos x="0" y="0"/>
              <wp:positionH relativeFrom="page">
                <wp:posOffset>5863590</wp:posOffset>
              </wp:positionH>
              <wp:positionV relativeFrom="page">
                <wp:posOffset>3847465</wp:posOffset>
              </wp:positionV>
              <wp:extent cx="1260000" cy="4229100"/>
              <wp:effectExtent l="0" t="0" r="1651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Default="00160373" w:rsidP="003F33BA">
                          <w:pPr>
                            <w:pStyle w:val="Template"/>
                          </w:pPr>
                          <w:bookmarkStart w:id="13" w:name="USR_Department_HIF"/>
                        </w:p>
                        <w:p w:rsidR="00160373" w:rsidRDefault="00160373" w:rsidP="003F33BA">
                          <w:pPr>
                            <w:pStyle w:val="Template"/>
                          </w:pPr>
                          <w:bookmarkStart w:id="14" w:name="USR_Title_HIF"/>
                          <w:bookmarkEnd w:id="13"/>
                        </w:p>
                        <w:p w:rsidR="00160373" w:rsidRDefault="00160373" w:rsidP="004B63C7">
                          <w:pPr>
                            <w:pStyle w:val="Template"/>
                          </w:pPr>
                          <w:bookmarkStart w:id="15" w:name="LAN_Date"/>
                          <w:bookmarkEnd w:id="14"/>
                          <w:r>
                            <w:t>Dato</w:t>
                          </w:r>
                          <w:bookmarkEnd w:id="15"/>
                          <w:r>
                            <w:t xml:space="preserve">: </w:t>
                          </w:r>
                        </w:p>
                        <w:p w:rsidR="00620D0B" w:rsidRDefault="00620D0B" w:rsidP="00620D0B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52425" cy="104775"/>
                                <wp:effectExtent l="0" t="0" r="0" b="9525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04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60373" w:rsidRPr="009224E3" w:rsidRDefault="00186ECA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16" w:name="LAN_Direct"/>
                          <w:bookmarkStart w:id="17" w:name="USR_DirectPhone_HIF"/>
                          <w:r>
                            <w:rPr>
                              <w:vanish/>
                            </w:rPr>
                            <w:t>Direkte tlf.:</w:t>
                          </w:r>
                          <w:bookmarkEnd w:id="16"/>
                          <w:r w:rsidR="00160373" w:rsidRPr="009224E3">
                            <w:rPr>
                              <w:vanish/>
                            </w:rPr>
                            <w:t xml:space="preserve"> </w:t>
                          </w:r>
                          <w:bookmarkStart w:id="18" w:name="USR_DirectPhone"/>
                          <w:bookmarkEnd w:id="18"/>
                        </w:p>
                        <w:p w:rsidR="00160373" w:rsidRPr="009224E3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19" w:name="LAN_Pager"/>
                          <w:bookmarkStart w:id="20" w:name="USR_Pager_HIF"/>
                          <w:bookmarkEnd w:id="17"/>
                          <w:r>
                            <w:rPr>
                              <w:vanish/>
                            </w:rPr>
                            <w:t>Personsøger:</w:t>
                          </w:r>
                          <w:bookmarkEnd w:id="19"/>
                          <w:r w:rsidRPr="009224E3">
                            <w:rPr>
                              <w:vanish/>
                            </w:rPr>
                            <w:t xml:space="preserve"> </w:t>
                          </w:r>
                          <w:bookmarkStart w:id="21" w:name="USR_Pager"/>
                          <w:bookmarkEnd w:id="21"/>
                        </w:p>
                        <w:p w:rsidR="00160373" w:rsidRPr="009224E3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2" w:name="LAN_Private"/>
                          <w:bookmarkStart w:id="23" w:name="USR_PrivatePhone_HIF"/>
                          <w:bookmarkEnd w:id="20"/>
                          <w:r>
                            <w:rPr>
                              <w:vanish/>
                            </w:rPr>
                            <w:t>Privat tlf.:</w:t>
                          </w:r>
                          <w:bookmarkEnd w:id="22"/>
                          <w:r w:rsidRPr="009224E3">
                            <w:rPr>
                              <w:vanish/>
                            </w:rPr>
                            <w:t xml:space="preserve"> </w:t>
                          </w:r>
                          <w:bookmarkStart w:id="24" w:name="USR_PrivatePhone"/>
                          <w:bookmarkEnd w:id="24"/>
                        </w:p>
                        <w:p w:rsidR="00160373" w:rsidRPr="009224E3" w:rsidRDefault="00160373" w:rsidP="006546B1">
                          <w:pPr>
                            <w:pStyle w:val="Template-Date"/>
                          </w:pPr>
                          <w:bookmarkStart w:id="25" w:name="OFF_cvr_HIF"/>
                          <w:bookmarkEnd w:id="23"/>
                        </w:p>
                        <w:p w:rsidR="00160373" w:rsidRPr="009224E3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6" w:name="LAN_Reference"/>
                          <w:bookmarkStart w:id="27" w:name="FLD_Reference_HIF"/>
                          <w:bookmarkEnd w:id="25"/>
                          <w:r>
                            <w:rPr>
                              <w:vanish/>
                            </w:rPr>
                            <w:t>Reference</w:t>
                          </w:r>
                          <w:bookmarkEnd w:id="26"/>
                          <w:r w:rsidRPr="009224E3">
                            <w:rPr>
                              <w:vanish/>
                            </w:rPr>
                            <w:t xml:space="preserve">: </w:t>
                          </w:r>
                          <w:bookmarkStart w:id="28" w:name="FLD_Reference"/>
                          <w:bookmarkEnd w:id="28"/>
                        </w:p>
                        <w:bookmarkEnd w:id="27"/>
                        <w:p w:rsidR="00620D0B" w:rsidRDefault="00620D0B" w:rsidP="00620D0B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52425" cy="104775"/>
                                <wp:effectExtent l="0" t="0" r="0" b="9525"/>
                                <wp:docPr id="14" name="Billede 17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04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60373" w:rsidRPr="00641B24" w:rsidRDefault="00160373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9" w:name="LAN_Page"/>
                          <w:r>
                            <w:t>Side</w:t>
                          </w:r>
                          <w:bookmarkEnd w:id="29"/>
                          <w:r>
                            <w:t xml:space="preserve"> </w:t>
                          </w:r>
                          <w:r w:rsidR="00756AA4">
                            <w:rPr>
                              <w:rStyle w:val="Sidetal"/>
                            </w:rPr>
                            <w:fldChar w:fldCharType="begin"/>
                          </w:r>
                          <w:r w:rsidR="00756AA4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756AA4">
                            <w:rPr>
                              <w:rStyle w:val="Sidetal"/>
                            </w:rPr>
                            <w:fldChar w:fldCharType="separate"/>
                          </w:r>
                          <w:r w:rsidR="00BC3D8B">
                            <w:rPr>
                              <w:rStyle w:val="Sidetal"/>
                            </w:rPr>
                            <w:t>1</w:t>
                          </w:r>
                          <w:r w:rsidR="00756AA4">
                            <w:rPr>
                              <w:rStyle w:val="Sidetal"/>
                            </w:rPr>
                            <w:fldChar w:fldCharType="end"/>
                          </w:r>
                          <w:r w:rsidR="00756AA4">
                            <w:rPr>
                              <w:rStyle w:val="Sidetal"/>
                            </w:rPr>
                            <w:t>/</w:t>
                          </w:r>
                          <w:r w:rsidR="00D67B21" w:rsidRPr="00D16593">
                            <w:fldChar w:fldCharType="begin"/>
                          </w:r>
                          <w:r w:rsidR="00D67B21" w:rsidRPr="00D16593">
                            <w:instrText xml:space="preserve">SECTIONPAGES </w:instrText>
                          </w:r>
                          <w:r w:rsidR="00D67B21" w:rsidRPr="00D16593">
                            <w:fldChar w:fldCharType="separate"/>
                          </w:r>
                          <w:r w:rsidR="00BC3D8B">
                            <w:t>1</w:t>
                          </w:r>
                          <w:r w:rsidR="00D67B21" w:rsidRPr="00D16593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margin-left:461.7pt;margin-top:302.95pt;width:99.2pt;height:333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" filled="f" stroked="f">
              <v:textbox inset="0,0,0,0">
                <w:txbxContent>
                  <w:p w:rsidR="00160373" w:rsidRDefault="00160373" w:rsidP="003F33BA">
                    <w:pPr>
                      <w:pStyle w:val="Template"/>
                    </w:pPr>
                    <w:bookmarkStart w:id="30" w:name="USR_Department_HIF"/>
                  </w:p>
                  <w:p w:rsidR="00160373" w:rsidRDefault="00160373" w:rsidP="003F33BA">
                    <w:pPr>
                      <w:pStyle w:val="Template"/>
                    </w:pPr>
                    <w:bookmarkStart w:id="31" w:name="USR_Title_HIF"/>
                    <w:bookmarkEnd w:id="30"/>
                  </w:p>
                  <w:p w:rsidR="00160373" w:rsidRDefault="00160373" w:rsidP="004B63C7">
                    <w:pPr>
                      <w:pStyle w:val="Template"/>
                    </w:pPr>
                    <w:bookmarkStart w:id="32" w:name="LAN_Date"/>
                    <w:bookmarkEnd w:id="31"/>
                    <w:r>
                      <w:t>Dato</w:t>
                    </w:r>
                    <w:bookmarkEnd w:id="32"/>
                    <w:r>
                      <w:t xml:space="preserve">: </w:t>
                    </w:r>
                  </w:p>
                  <w:p w:rsidR="00620D0B" w:rsidRDefault="00620D0B" w:rsidP="00620D0B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352425" cy="104775"/>
                          <wp:effectExtent l="0" t="0" r="0" b="9525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04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0373" w:rsidRPr="009224E3" w:rsidRDefault="00186ECA" w:rsidP="002171DE">
                    <w:pPr>
                      <w:pStyle w:val="Template-Date"/>
                      <w:rPr>
                        <w:vanish/>
                      </w:rPr>
                    </w:pPr>
                    <w:bookmarkStart w:id="33" w:name="LAN_Direct"/>
                    <w:bookmarkStart w:id="34" w:name="USR_DirectPhone_HIF"/>
                    <w:r>
                      <w:rPr>
                        <w:vanish/>
                      </w:rPr>
                      <w:t>Direkte tlf.:</w:t>
                    </w:r>
                    <w:bookmarkEnd w:id="33"/>
                    <w:r w:rsidR="00160373" w:rsidRPr="009224E3">
                      <w:rPr>
                        <w:vanish/>
                      </w:rPr>
                      <w:t xml:space="preserve"> </w:t>
                    </w:r>
                    <w:bookmarkStart w:id="35" w:name="USR_DirectPhone"/>
                    <w:bookmarkEnd w:id="35"/>
                  </w:p>
                  <w:p w:rsidR="00160373" w:rsidRPr="009224E3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36" w:name="LAN_Pager"/>
                    <w:bookmarkStart w:id="37" w:name="USR_Pager_HIF"/>
                    <w:bookmarkEnd w:id="34"/>
                    <w:r>
                      <w:rPr>
                        <w:vanish/>
                      </w:rPr>
                      <w:t>Personsøger:</w:t>
                    </w:r>
                    <w:bookmarkEnd w:id="36"/>
                    <w:r w:rsidRPr="009224E3">
                      <w:rPr>
                        <w:vanish/>
                      </w:rPr>
                      <w:t xml:space="preserve"> </w:t>
                    </w:r>
                    <w:bookmarkStart w:id="38" w:name="USR_Pager"/>
                    <w:bookmarkEnd w:id="38"/>
                  </w:p>
                  <w:p w:rsidR="00160373" w:rsidRPr="009224E3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39" w:name="LAN_Private"/>
                    <w:bookmarkStart w:id="40" w:name="USR_PrivatePhone_HIF"/>
                    <w:bookmarkEnd w:id="37"/>
                    <w:r>
                      <w:rPr>
                        <w:vanish/>
                      </w:rPr>
                      <w:t>Privat tlf.:</w:t>
                    </w:r>
                    <w:bookmarkEnd w:id="39"/>
                    <w:r w:rsidRPr="009224E3">
                      <w:rPr>
                        <w:vanish/>
                      </w:rPr>
                      <w:t xml:space="preserve"> </w:t>
                    </w:r>
                    <w:bookmarkStart w:id="41" w:name="USR_PrivatePhone"/>
                    <w:bookmarkEnd w:id="41"/>
                  </w:p>
                  <w:p w:rsidR="00160373" w:rsidRPr="009224E3" w:rsidRDefault="00160373" w:rsidP="006546B1">
                    <w:pPr>
                      <w:pStyle w:val="Template-Date"/>
                    </w:pPr>
                    <w:bookmarkStart w:id="42" w:name="OFF_cvr_HIF"/>
                    <w:bookmarkEnd w:id="40"/>
                  </w:p>
                  <w:p w:rsidR="00160373" w:rsidRPr="009224E3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43" w:name="LAN_Reference"/>
                    <w:bookmarkStart w:id="44" w:name="FLD_Reference_HIF"/>
                    <w:bookmarkEnd w:id="42"/>
                    <w:r>
                      <w:rPr>
                        <w:vanish/>
                      </w:rPr>
                      <w:t>Reference</w:t>
                    </w:r>
                    <w:bookmarkEnd w:id="43"/>
                    <w:r w:rsidRPr="009224E3">
                      <w:rPr>
                        <w:vanish/>
                      </w:rPr>
                      <w:t xml:space="preserve">: </w:t>
                    </w:r>
                    <w:bookmarkStart w:id="45" w:name="FLD_Reference"/>
                    <w:bookmarkEnd w:id="45"/>
                  </w:p>
                  <w:bookmarkEnd w:id="44"/>
                  <w:p w:rsidR="00620D0B" w:rsidRDefault="00620D0B" w:rsidP="00620D0B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352425" cy="104775"/>
                          <wp:effectExtent l="0" t="0" r="0" b="9525"/>
                          <wp:docPr id="14" name="Billede 17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04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0373" w:rsidRPr="00641B24" w:rsidRDefault="00160373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6" w:name="LAN_Page"/>
                    <w:r>
                      <w:t>Side</w:t>
                    </w:r>
                    <w:bookmarkEnd w:id="46"/>
                    <w:r>
                      <w:t xml:space="preserve"> </w:t>
                    </w:r>
                    <w:r w:rsidR="00756AA4">
                      <w:rPr>
                        <w:rStyle w:val="Sidetal"/>
                      </w:rPr>
                      <w:fldChar w:fldCharType="begin"/>
                    </w:r>
                    <w:r w:rsidR="00756AA4">
                      <w:rPr>
                        <w:rStyle w:val="Sidetal"/>
                      </w:rPr>
                      <w:instrText xml:space="preserve"> PAGE </w:instrText>
                    </w:r>
                    <w:r w:rsidR="00756AA4">
                      <w:rPr>
                        <w:rStyle w:val="Sidetal"/>
                      </w:rPr>
                      <w:fldChar w:fldCharType="separate"/>
                    </w:r>
                    <w:r w:rsidR="00BC3D8B">
                      <w:rPr>
                        <w:rStyle w:val="Sidetal"/>
                      </w:rPr>
                      <w:t>1</w:t>
                    </w:r>
                    <w:r w:rsidR="00756AA4">
                      <w:rPr>
                        <w:rStyle w:val="Sidetal"/>
                      </w:rPr>
                      <w:fldChar w:fldCharType="end"/>
                    </w:r>
                    <w:r w:rsidR="00756AA4">
                      <w:rPr>
                        <w:rStyle w:val="Sidetal"/>
                      </w:rPr>
                      <w:t>/</w:t>
                    </w:r>
                    <w:r w:rsidR="00D67B21" w:rsidRPr="00D16593">
                      <w:fldChar w:fldCharType="begin"/>
                    </w:r>
                    <w:r w:rsidR="00D67B21" w:rsidRPr="00D16593">
                      <w:instrText xml:space="preserve">SECTIONPAGES </w:instrText>
                    </w:r>
                    <w:r w:rsidR="00D67B21" w:rsidRPr="00D16593">
                      <w:fldChar w:fldCharType="separate"/>
                    </w:r>
                    <w:r w:rsidR="00BC3D8B">
                      <w:t>1</w:t>
                    </w:r>
                    <w:r w:rsidR="00D67B21" w:rsidRPr="00D16593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85128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A402CB0" wp14:editId="2AFF0B85">
              <wp:simplePos x="0" y="0"/>
              <wp:positionH relativeFrom="margin">
                <wp:posOffset>0</wp:posOffset>
              </wp:positionH>
              <wp:positionV relativeFrom="topMargin">
                <wp:posOffset>810539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5128" w:rsidRPr="006803D7" w:rsidRDefault="00B85128" w:rsidP="00B85128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47" w:name="OFF_Logo3AComputed"/>
                          <w:bookmarkStart w:id="48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47"/>
                          <w:bookmarkEnd w:id="4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402CB0" id="_x0000_s1031" type="#_x0000_t202" style="position:absolute;margin-left:0;margin-top:63.8pt;width:425.2pt;height:27.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++fNXLoC&#10;AAC6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B85128" w:rsidRPr="006803D7" w:rsidRDefault="00B85128" w:rsidP="00B85128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59" w:name="OFF_Logo3AComputed"/>
                    <w:bookmarkStart w:id="60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59"/>
                    <w:bookmarkEnd w:id="60"/>
                  </w:p>
                </w:txbxContent>
              </v:textbox>
              <w10:wrap anchorx="margin" anchory="margin"/>
            </v:shape>
          </w:pict>
        </mc:Fallback>
      </mc:AlternateContent>
    </w:r>
    <w:r w:rsidR="003770FD">
      <w:rPr>
        <w:noProof/>
      </w:rPr>
      <w:drawing>
        <wp:anchor distT="0" distB="0" distL="114300" distR="114300" simplePos="0" relativeHeight="25165209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18360ECA"/>
    <w:multiLevelType w:val="hybridMultilevel"/>
    <w:tmpl w:val="1054C5C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296449A"/>
    <w:multiLevelType w:val="hybridMultilevel"/>
    <w:tmpl w:val="076E727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5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6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4"/>
  </w:num>
  <w:num w:numId="2">
    <w:abstractNumId w:val="8"/>
  </w:num>
  <w:num w:numId="3">
    <w:abstractNumId w:val="12"/>
  </w:num>
  <w:num w:numId="4">
    <w:abstractNumId w:val="10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11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5"/>
  </w:num>
  <w:num w:numId="15">
    <w:abstractNumId w:val="16"/>
  </w:num>
  <w:num w:numId="16">
    <w:abstractNumId w:val="13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1FF"/>
    <w:rsid w:val="00003B6C"/>
    <w:rsid w:val="000221B7"/>
    <w:rsid w:val="00027431"/>
    <w:rsid w:val="00032B4F"/>
    <w:rsid w:val="00051A09"/>
    <w:rsid w:val="00054B15"/>
    <w:rsid w:val="000553F3"/>
    <w:rsid w:val="00065C0F"/>
    <w:rsid w:val="00074AEF"/>
    <w:rsid w:val="00094D54"/>
    <w:rsid w:val="00096068"/>
    <w:rsid w:val="000A462B"/>
    <w:rsid w:val="000A48FF"/>
    <w:rsid w:val="000B2A66"/>
    <w:rsid w:val="000B378F"/>
    <w:rsid w:val="000C25A5"/>
    <w:rsid w:val="000D4F1A"/>
    <w:rsid w:val="000D58D1"/>
    <w:rsid w:val="000D6181"/>
    <w:rsid w:val="000D7729"/>
    <w:rsid w:val="000E1334"/>
    <w:rsid w:val="000E265D"/>
    <w:rsid w:val="000E46C3"/>
    <w:rsid w:val="0010346C"/>
    <w:rsid w:val="001213E5"/>
    <w:rsid w:val="0012702C"/>
    <w:rsid w:val="00130BD0"/>
    <w:rsid w:val="00136BC8"/>
    <w:rsid w:val="00144417"/>
    <w:rsid w:val="00153477"/>
    <w:rsid w:val="00156D0E"/>
    <w:rsid w:val="00160373"/>
    <w:rsid w:val="00165822"/>
    <w:rsid w:val="00186ECA"/>
    <w:rsid w:val="00191872"/>
    <w:rsid w:val="00192812"/>
    <w:rsid w:val="0019604D"/>
    <w:rsid w:val="001A67BC"/>
    <w:rsid w:val="001B5B08"/>
    <w:rsid w:val="001B7CB4"/>
    <w:rsid w:val="001C2E9B"/>
    <w:rsid w:val="001F665E"/>
    <w:rsid w:val="00201945"/>
    <w:rsid w:val="00213BCF"/>
    <w:rsid w:val="002171DE"/>
    <w:rsid w:val="00227E7F"/>
    <w:rsid w:val="002307BF"/>
    <w:rsid w:val="00235108"/>
    <w:rsid w:val="002464E0"/>
    <w:rsid w:val="00247A66"/>
    <w:rsid w:val="0025262C"/>
    <w:rsid w:val="00253944"/>
    <w:rsid w:val="0025642C"/>
    <w:rsid w:val="00261B99"/>
    <w:rsid w:val="00267D18"/>
    <w:rsid w:val="00270EFE"/>
    <w:rsid w:val="00284BB8"/>
    <w:rsid w:val="002B043A"/>
    <w:rsid w:val="002B6407"/>
    <w:rsid w:val="002C100C"/>
    <w:rsid w:val="002E326D"/>
    <w:rsid w:val="002F0F97"/>
    <w:rsid w:val="002F3BF9"/>
    <w:rsid w:val="002F7F91"/>
    <w:rsid w:val="003001FB"/>
    <w:rsid w:val="00303EB3"/>
    <w:rsid w:val="003122C4"/>
    <w:rsid w:val="00331A73"/>
    <w:rsid w:val="00331F9D"/>
    <w:rsid w:val="00336DC5"/>
    <w:rsid w:val="0034014F"/>
    <w:rsid w:val="0034031E"/>
    <w:rsid w:val="0034099C"/>
    <w:rsid w:val="00355698"/>
    <w:rsid w:val="003646CE"/>
    <w:rsid w:val="00370CD1"/>
    <w:rsid w:val="00372A7D"/>
    <w:rsid w:val="00374859"/>
    <w:rsid w:val="003770FD"/>
    <w:rsid w:val="00385E94"/>
    <w:rsid w:val="003955CD"/>
    <w:rsid w:val="003A0992"/>
    <w:rsid w:val="003A5CC4"/>
    <w:rsid w:val="003E6170"/>
    <w:rsid w:val="003E7E62"/>
    <w:rsid w:val="003F33BA"/>
    <w:rsid w:val="00411A1B"/>
    <w:rsid w:val="00423170"/>
    <w:rsid w:val="004262ED"/>
    <w:rsid w:val="0043573B"/>
    <w:rsid w:val="00441897"/>
    <w:rsid w:val="00443D5B"/>
    <w:rsid w:val="00446187"/>
    <w:rsid w:val="00450B9C"/>
    <w:rsid w:val="00467364"/>
    <w:rsid w:val="00471E2C"/>
    <w:rsid w:val="00475F24"/>
    <w:rsid w:val="004777F0"/>
    <w:rsid w:val="004803D4"/>
    <w:rsid w:val="00481982"/>
    <w:rsid w:val="0048777D"/>
    <w:rsid w:val="004A2009"/>
    <w:rsid w:val="004A66E6"/>
    <w:rsid w:val="004B63C7"/>
    <w:rsid w:val="004C1620"/>
    <w:rsid w:val="004C27E3"/>
    <w:rsid w:val="004D00EC"/>
    <w:rsid w:val="004E3778"/>
    <w:rsid w:val="004F44AC"/>
    <w:rsid w:val="00504494"/>
    <w:rsid w:val="00531E58"/>
    <w:rsid w:val="00533CEE"/>
    <w:rsid w:val="00535205"/>
    <w:rsid w:val="00536DF4"/>
    <w:rsid w:val="00541B8A"/>
    <w:rsid w:val="00547ACA"/>
    <w:rsid w:val="00551281"/>
    <w:rsid w:val="00562679"/>
    <w:rsid w:val="00562685"/>
    <w:rsid w:val="005630EC"/>
    <w:rsid w:val="00565F6D"/>
    <w:rsid w:val="00567F0D"/>
    <w:rsid w:val="005755B6"/>
    <w:rsid w:val="00577E20"/>
    <w:rsid w:val="005802EE"/>
    <w:rsid w:val="005909A7"/>
    <w:rsid w:val="00595CFB"/>
    <w:rsid w:val="005A641C"/>
    <w:rsid w:val="005B1DAA"/>
    <w:rsid w:val="005B34A3"/>
    <w:rsid w:val="005C13F3"/>
    <w:rsid w:val="005C7510"/>
    <w:rsid w:val="005D11FE"/>
    <w:rsid w:val="005D5DAA"/>
    <w:rsid w:val="005E6CB9"/>
    <w:rsid w:val="00601BB3"/>
    <w:rsid w:val="0060260C"/>
    <w:rsid w:val="006033CC"/>
    <w:rsid w:val="0060539C"/>
    <w:rsid w:val="0061188B"/>
    <w:rsid w:val="00614E08"/>
    <w:rsid w:val="00620C41"/>
    <w:rsid w:val="00620D0B"/>
    <w:rsid w:val="00641B24"/>
    <w:rsid w:val="00643A7A"/>
    <w:rsid w:val="00650332"/>
    <w:rsid w:val="00654046"/>
    <w:rsid w:val="006546B1"/>
    <w:rsid w:val="0065762A"/>
    <w:rsid w:val="00663BC3"/>
    <w:rsid w:val="00664646"/>
    <w:rsid w:val="00666196"/>
    <w:rsid w:val="0066674A"/>
    <w:rsid w:val="00676CB2"/>
    <w:rsid w:val="006803D7"/>
    <w:rsid w:val="00683BE2"/>
    <w:rsid w:val="0069128A"/>
    <w:rsid w:val="006964C1"/>
    <w:rsid w:val="006971AA"/>
    <w:rsid w:val="006A7ADC"/>
    <w:rsid w:val="006B2A52"/>
    <w:rsid w:val="006B4632"/>
    <w:rsid w:val="006B6134"/>
    <w:rsid w:val="006C1797"/>
    <w:rsid w:val="006C3A1B"/>
    <w:rsid w:val="006D2642"/>
    <w:rsid w:val="006D65DC"/>
    <w:rsid w:val="006F4B3E"/>
    <w:rsid w:val="0070345D"/>
    <w:rsid w:val="0072005E"/>
    <w:rsid w:val="00736658"/>
    <w:rsid w:val="0074726D"/>
    <w:rsid w:val="00750EE1"/>
    <w:rsid w:val="007543F0"/>
    <w:rsid w:val="00756AA4"/>
    <w:rsid w:val="00757BDC"/>
    <w:rsid w:val="0076144A"/>
    <w:rsid w:val="0076360B"/>
    <w:rsid w:val="007904C2"/>
    <w:rsid w:val="00795523"/>
    <w:rsid w:val="007955B4"/>
    <w:rsid w:val="007A6435"/>
    <w:rsid w:val="007B1EF5"/>
    <w:rsid w:val="007B3386"/>
    <w:rsid w:val="007C0864"/>
    <w:rsid w:val="007C1953"/>
    <w:rsid w:val="007C5681"/>
    <w:rsid w:val="007E5674"/>
    <w:rsid w:val="007F0B29"/>
    <w:rsid w:val="007F0DC0"/>
    <w:rsid w:val="007F28D1"/>
    <w:rsid w:val="00816191"/>
    <w:rsid w:val="00835D85"/>
    <w:rsid w:val="00845E23"/>
    <w:rsid w:val="00851407"/>
    <w:rsid w:val="00855AD5"/>
    <w:rsid w:val="00863559"/>
    <w:rsid w:val="008979A9"/>
    <w:rsid w:val="008C1273"/>
    <w:rsid w:val="008C3D75"/>
    <w:rsid w:val="008E4128"/>
    <w:rsid w:val="008E6802"/>
    <w:rsid w:val="008F02A7"/>
    <w:rsid w:val="008F0558"/>
    <w:rsid w:val="008F7FDE"/>
    <w:rsid w:val="009044C3"/>
    <w:rsid w:val="00905114"/>
    <w:rsid w:val="00907607"/>
    <w:rsid w:val="00910516"/>
    <w:rsid w:val="00912BA4"/>
    <w:rsid w:val="009224E3"/>
    <w:rsid w:val="00926025"/>
    <w:rsid w:val="00930299"/>
    <w:rsid w:val="00930E78"/>
    <w:rsid w:val="009318C0"/>
    <w:rsid w:val="009335D6"/>
    <w:rsid w:val="00940EEA"/>
    <w:rsid w:val="009564BA"/>
    <w:rsid w:val="00963627"/>
    <w:rsid w:val="00966484"/>
    <w:rsid w:val="009931E4"/>
    <w:rsid w:val="00997B5B"/>
    <w:rsid w:val="009B0DF6"/>
    <w:rsid w:val="009B14B5"/>
    <w:rsid w:val="009B6356"/>
    <w:rsid w:val="009B65BF"/>
    <w:rsid w:val="009C1F1A"/>
    <w:rsid w:val="009C3A4A"/>
    <w:rsid w:val="009C5C27"/>
    <w:rsid w:val="009C5CAB"/>
    <w:rsid w:val="009D3785"/>
    <w:rsid w:val="009D6862"/>
    <w:rsid w:val="009E578E"/>
    <w:rsid w:val="009F2CB3"/>
    <w:rsid w:val="009F3FAD"/>
    <w:rsid w:val="009F437C"/>
    <w:rsid w:val="009F79B6"/>
    <w:rsid w:val="009F7F21"/>
    <w:rsid w:val="00A11327"/>
    <w:rsid w:val="00A24D90"/>
    <w:rsid w:val="00A256C1"/>
    <w:rsid w:val="00A26D26"/>
    <w:rsid w:val="00A374B7"/>
    <w:rsid w:val="00A4668C"/>
    <w:rsid w:val="00A509CB"/>
    <w:rsid w:val="00A639E5"/>
    <w:rsid w:val="00AA08AE"/>
    <w:rsid w:val="00AA0EF9"/>
    <w:rsid w:val="00AB36AC"/>
    <w:rsid w:val="00AB4E1D"/>
    <w:rsid w:val="00AB6494"/>
    <w:rsid w:val="00AB6E12"/>
    <w:rsid w:val="00AC0832"/>
    <w:rsid w:val="00AD07A5"/>
    <w:rsid w:val="00AD403F"/>
    <w:rsid w:val="00AD4779"/>
    <w:rsid w:val="00AD54B0"/>
    <w:rsid w:val="00AE4001"/>
    <w:rsid w:val="00AE774C"/>
    <w:rsid w:val="00AF16F8"/>
    <w:rsid w:val="00AF3416"/>
    <w:rsid w:val="00B0759B"/>
    <w:rsid w:val="00B10D00"/>
    <w:rsid w:val="00B13304"/>
    <w:rsid w:val="00B14707"/>
    <w:rsid w:val="00B15221"/>
    <w:rsid w:val="00B32816"/>
    <w:rsid w:val="00B427ED"/>
    <w:rsid w:val="00B512EE"/>
    <w:rsid w:val="00B51957"/>
    <w:rsid w:val="00B525C1"/>
    <w:rsid w:val="00B7088E"/>
    <w:rsid w:val="00B81885"/>
    <w:rsid w:val="00B8433E"/>
    <w:rsid w:val="00B85128"/>
    <w:rsid w:val="00B86FB5"/>
    <w:rsid w:val="00B877DF"/>
    <w:rsid w:val="00B904CE"/>
    <w:rsid w:val="00B95269"/>
    <w:rsid w:val="00BA56DF"/>
    <w:rsid w:val="00BB5539"/>
    <w:rsid w:val="00BC0053"/>
    <w:rsid w:val="00BC0B40"/>
    <w:rsid w:val="00BC120C"/>
    <w:rsid w:val="00BC3D8B"/>
    <w:rsid w:val="00BD68D4"/>
    <w:rsid w:val="00BE2A15"/>
    <w:rsid w:val="00BE7FBE"/>
    <w:rsid w:val="00BF3805"/>
    <w:rsid w:val="00BF52E2"/>
    <w:rsid w:val="00BF6106"/>
    <w:rsid w:val="00BF61D5"/>
    <w:rsid w:val="00C02C68"/>
    <w:rsid w:val="00C10F56"/>
    <w:rsid w:val="00C33641"/>
    <w:rsid w:val="00C417F3"/>
    <w:rsid w:val="00C41C6E"/>
    <w:rsid w:val="00C53E9D"/>
    <w:rsid w:val="00C61078"/>
    <w:rsid w:val="00C63B20"/>
    <w:rsid w:val="00C720E8"/>
    <w:rsid w:val="00C723B1"/>
    <w:rsid w:val="00C74A89"/>
    <w:rsid w:val="00C77F09"/>
    <w:rsid w:val="00C84EA5"/>
    <w:rsid w:val="00C96CED"/>
    <w:rsid w:val="00C96E92"/>
    <w:rsid w:val="00CB03A1"/>
    <w:rsid w:val="00CB2ECE"/>
    <w:rsid w:val="00CB381D"/>
    <w:rsid w:val="00CB4E1B"/>
    <w:rsid w:val="00CC73C8"/>
    <w:rsid w:val="00CC7B3A"/>
    <w:rsid w:val="00CD3CE7"/>
    <w:rsid w:val="00CD66F1"/>
    <w:rsid w:val="00CE18FB"/>
    <w:rsid w:val="00D14768"/>
    <w:rsid w:val="00D16593"/>
    <w:rsid w:val="00D16753"/>
    <w:rsid w:val="00D17641"/>
    <w:rsid w:val="00D17CDE"/>
    <w:rsid w:val="00D42A34"/>
    <w:rsid w:val="00D4350D"/>
    <w:rsid w:val="00D456C3"/>
    <w:rsid w:val="00D54EBE"/>
    <w:rsid w:val="00D67B21"/>
    <w:rsid w:val="00D76CF7"/>
    <w:rsid w:val="00D80A20"/>
    <w:rsid w:val="00D90E6B"/>
    <w:rsid w:val="00DA0E15"/>
    <w:rsid w:val="00DB449D"/>
    <w:rsid w:val="00DC3E3A"/>
    <w:rsid w:val="00DE4DE0"/>
    <w:rsid w:val="00DE7B64"/>
    <w:rsid w:val="00DF2193"/>
    <w:rsid w:val="00E22B04"/>
    <w:rsid w:val="00E242CE"/>
    <w:rsid w:val="00E346EC"/>
    <w:rsid w:val="00E41F27"/>
    <w:rsid w:val="00E44247"/>
    <w:rsid w:val="00E45DD8"/>
    <w:rsid w:val="00E50D00"/>
    <w:rsid w:val="00E55F6C"/>
    <w:rsid w:val="00E64FC5"/>
    <w:rsid w:val="00E7234F"/>
    <w:rsid w:val="00E966E9"/>
    <w:rsid w:val="00EA40B3"/>
    <w:rsid w:val="00EA6633"/>
    <w:rsid w:val="00EB31F8"/>
    <w:rsid w:val="00EC06F0"/>
    <w:rsid w:val="00ED29B8"/>
    <w:rsid w:val="00EE7C7A"/>
    <w:rsid w:val="00F30976"/>
    <w:rsid w:val="00F4463E"/>
    <w:rsid w:val="00F45004"/>
    <w:rsid w:val="00F51363"/>
    <w:rsid w:val="00F51960"/>
    <w:rsid w:val="00F626ED"/>
    <w:rsid w:val="00F7428E"/>
    <w:rsid w:val="00FA1193"/>
    <w:rsid w:val="00FA31F3"/>
    <w:rsid w:val="00FB3F65"/>
    <w:rsid w:val="00FC39B0"/>
    <w:rsid w:val="00FD440F"/>
    <w:rsid w:val="00FE0DAB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2CDB3576"/>
  <w15:docId w15:val="{F10B1FB2-B848-4FBE-AC8E-FFE6CFAE3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99" w:qFormat="1"/>
    <w:lsdException w:name="Bibliography" w:semiHidden="1" w:uiPriority="99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0D0B"/>
  </w:style>
  <w:style w:type="paragraph" w:styleId="Overskrift1">
    <w:name w:val="heading 1"/>
    <w:basedOn w:val="Normal"/>
    <w:next w:val="Normal"/>
    <w:uiPriority w:val="1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577E20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802EE"/>
    <w:pPr>
      <w:spacing w:after="120"/>
    </w:pPr>
  </w:style>
  <w:style w:type="paragraph" w:styleId="Brdteks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802EE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802EE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qFormat/>
    <w:rsid w:val="005802EE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5802EE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802EE"/>
  </w:style>
  <w:style w:type="paragraph" w:styleId="Mailsignatur">
    <w:name w:val="E-mail Signature"/>
    <w:basedOn w:val="Normal"/>
    <w:uiPriority w:val="99"/>
    <w:semiHidden/>
    <w:rsid w:val="005802EE"/>
  </w:style>
  <w:style w:type="character" w:styleId="Fremhv">
    <w:name w:val="Emphasis"/>
    <w:uiPriority w:val="3"/>
    <w:qFormat/>
    <w:rsid w:val="005802EE"/>
    <w:rPr>
      <w:i/>
      <w:iCs/>
      <w:lang w:val="da-DK"/>
    </w:rPr>
  </w:style>
  <w:style w:type="character" w:styleId="Slutnotehenvisning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5802EE"/>
    <w:rPr>
      <w:rFonts w:ascii="Arial" w:hAnsi="Arial" w:cs="Arial"/>
    </w:rPr>
  </w:style>
  <w:style w:type="character" w:styleId="Fodnotehenvisning">
    <w:name w:val="foot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5802EE"/>
    <w:rPr>
      <w:lang w:val="da-DK"/>
    </w:rPr>
  </w:style>
  <w:style w:type="paragraph" w:styleId="HTML-adresse">
    <w:name w:val="HTML Address"/>
    <w:basedOn w:val="Normal"/>
    <w:uiPriority w:val="99"/>
    <w:semiHidden/>
    <w:rsid w:val="005802EE"/>
    <w:rPr>
      <w:i/>
      <w:iCs/>
    </w:rPr>
  </w:style>
  <w:style w:type="character" w:styleId="HTML-citat">
    <w:name w:val="HTML Cite"/>
    <w:uiPriority w:val="99"/>
    <w:semiHidden/>
    <w:rsid w:val="005802EE"/>
    <w:rPr>
      <w:i/>
      <w:iCs/>
      <w:lang w:val="da-DK"/>
    </w:rPr>
  </w:style>
  <w:style w:type="character" w:styleId="HTML-kode">
    <w:name w:val="HTML Code"/>
    <w:uiPriority w:val="99"/>
    <w:semiHidden/>
    <w:rsid w:val="005802EE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5802EE"/>
    <w:rPr>
      <w:i/>
      <w:iCs/>
      <w:lang w:val="da-DK"/>
    </w:rPr>
  </w:style>
  <w:style w:type="character" w:styleId="HTML-tastatur">
    <w:name w:val="HTML Keyboard"/>
    <w:uiPriority w:val="99"/>
    <w:semiHidden/>
    <w:rsid w:val="005802EE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5802EE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5802EE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5802EE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5802EE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5802EE"/>
    <w:rPr>
      <w:lang w:val="da-DK"/>
    </w:rPr>
  </w:style>
  <w:style w:type="paragraph" w:styleId="Liste">
    <w:name w:val="List"/>
    <w:basedOn w:val="Normal"/>
    <w:uiPriority w:val="99"/>
    <w:semiHidden/>
    <w:rsid w:val="005802EE"/>
    <w:pPr>
      <w:ind w:left="283" w:hanging="283"/>
    </w:pPr>
  </w:style>
  <w:style w:type="paragraph" w:styleId="Liste2">
    <w:name w:val="List 2"/>
    <w:basedOn w:val="Normal"/>
    <w:uiPriority w:val="99"/>
    <w:semiHidden/>
    <w:rsid w:val="005802EE"/>
    <w:pPr>
      <w:ind w:left="566" w:hanging="283"/>
    </w:pPr>
  </w:style>
  <w:style w:type="paragraph" w:styleId="Liste3">
    <w:name w:val="List 3"/>
    <w:basedOn w:val="Normal"/>
    <w:uiPriority w:val="99"/>
    <w:semiHidden/>
    <w:rsid w:val="005802EE"/>
    <w:pPr>
      <w:ind w:left="849" w:hanging="283"/>
    </w:pPr>
  </w:style>
  <w:style w:type="paragraph" w:styleId="Liste4">
    <w:name w:val="List 4"/>
    <w:basedOn w:val="Normal"/>
    <w:uiPriority w:val="99"/>
    <w:semiHidden/>
    <w:rsid w:val="005802EE"/>
    <w:pPr>
      <w:ind w:left="1132" w:hanging="283"/>
    </w:pPr>
  </w:style>
  <w:style w:type="paragraph" w:styleId="Liste5">
    <w:name w:val="List 5"/>
    <w:basedOn w:val="Normal"/>
    <w:uiPriority w:val="99"/>
    <w:semiHidden/>
    <w:rsid w:val="005802EE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5802EE"/>
    <w:pPr>
      <w:numPr>
        <w:numId w:val="4"/>
      </w:numPr>
    </w:pPr>
  </w:style>
  <w:style w:type="paragraph" w:styleId="Opstilling-punkttegn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5802EE"/>
    <w:pPr>
      <w:numPr>
        <w:numId w:val="9"/>
      </w:numPr>
    </w:pPr>
  </w:style>
  <w:style w:type="paragraph" w:styleId="Opstilling-talellerbogst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802EE"/>
  </w:style>
  <w:style w:type="paragraph" w:styleId="Almindeligtekst">
    <w:name w:val="Plain Text"/>
    <w:basedOn w:val="Normal"/>
    <w:uiPriority w:val="99"/>
    <w:semiHidden/>
    <w:rsid w:val="005802EE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5802EE"/>
  </w:style>
  <w:style w:type="paragraph" w:styleId="Underskrift">
    <w:name w:val="Signature"/>
    <w:basedOn w:val="Normal"/>
    <w:uiPriority w:val="99"/>
    <w:semiHidden/>
    <w:rsid w:val="005802EE"/>
    <w:pPr>
      <w:ind w:left="4252"/>
    </w:pPr>
  </w:style>
  <w:style w:type="character" w:styleId="Strk">
    <w:name w:val="Strong"/>
    <w:uiPriority w:val="99"/>
    <w:semiHidden/>
    <w:qFormat/>
    <w:rsid w:val="005802EE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863559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7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B0759B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9044C3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</w:style>
  <w:style w:type="paragraph" w:styleId="Indholdsfortegnelse6">
    <w:name w:val="toc 6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Template-Parentlogoname">
    <w:name w:val="Template - Parent logoname"/>
    <w:basedOn w:val="Template"/>
    <w:uiPriority w:val="8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331A73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331A73"/>
  </w:style>
  <w:style w:type="paragraph" w:styleId="Kommentaremne">
    <w:name w:val="annotation subject"/>
    <w:basedOn w:val="Kommentartekst"/>
    <w:next w:val="Kommentartekst"/>
    <w:uiPriority w:val="99"/>
    <w:semiHidden/>
    <w:rsid w:val="00331A73"/>
    <w:rPr>
      <w:b/>
      <w:bCs/>
    </w:rPr>
  </w:style>
  <w:style w:type="paragraph" w:styleId="Dokumentoversigt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331A7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4E3778"/>
    <w:rPr>
      <w:b/>
      <w:bCs/>
      <w:i/>
      <w:iCs/>
      <w:color w:val="auto"/>
      <w:lang w:val="da-DK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4E3778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AD07A5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4E3778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4E3778"/>
    <w:rPr>
      <w:b/>
      <w:bCs/>
      <w:smallCaps/>
      <w:color w:val="auto"/>
      <w:spacing w:val="5"/>
      <w:u w:val="single"/>
      <w:lang w:val="da-DK"/>
    </w:rPr>
  </w:style>
  <w:style w:type="paragraph" w:customStyle="1" w:styleId="Template-kolofonstreg">
    <w:name w:val="Template - kolofon streg"/>
    <w:basedOn w:val="Normal"/>
    <w:qFormat/>
    <w:rsid w:val="00620D0B"/>
    <w:pPr>
      <w:spacing w:after="120" w:line="270" w:lineRule="exact"/>
      <w:contextualSpacing/>
    </w:pPr>
  </w:style>
  <w:style w:type="paragraph" w:customStyle="1" w:styleId="Default">
    <w:name w:val="Default"/>
    <w:rsid w:val="006546B1"/>
    <w:pPr>
      <w:autoSpaceDE w:val="0"/>
      <w:autoSpaceDN w:val="0"/>
      <w:adjustRightInd w:val="0"/>
      <w:spacing w:line="240" w:lineRule="auto"/>
    </w:pPr>
    <w:rPr>
      <w:rFonts w:ascii="AU Passata" w:hAnsi="AU Passata" w:cs="AU Passata"/>
      <w:color w:val="000000"/>
      <w:sz w:val="24"/>
      <w:szCs w:val="24"/>
    </w:rPr>
  </w:style>
  <w:style w:type="paragraph" w:styleId="Listeafsnit">
    <w:name w:val="List Paragraph"/>
    <w:basedOn w:val="Normal"/>
    <w:uiPriority w:val="99"/>
    <w:qFormat/>
    <w:rsid w:val="001034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297</Words>
  <Characters>1640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>Århus Universitet</Company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Jenny Oostwouder</dc:creator>
  <cp:lastModifiedBy>Jenny Oostwouder</cp:lastModifiedBy>
  <cp:revision>4</cp:revision>
  <dcterms:created xsi:type="dcterms:W3CDTF">2020-07-15T08:33:00Z</dcterms:created>
  <dcterms:modified xsi:type="dcterms:W3CDTF">2020-07-15T09:07:00Z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ContentRemapped">
    <vt:lpwstr>true</vt:lpwstr>
  </property>
  <property fmtid="{D5CDD505-2E9C-101B-9397-08002B2CF9AE}" pid="5" name="SD_DocumentLanguage">
    <vt:lpwstr>da-DK</vt:lpwstr>
  </property>
  <property fmtid="{D5CDD505-2E9C-101B-9397-08002B2CF9AE}" pid="6" name="OfficeID">
    <vt:lpwstr>6030</vt:lpwstr>
  </property>
  <property fmtid="{D5CDD505-2E9C-101B-9397-08002B2CF9AE}" pid="7" name="CustomerId">
    <vt:lpwstr>auoffice</vt:lpwstr>
  </property>
  <property fmtid="{D5CDD505-2E9C-101B-9397-08002B2CF9AE}" pid="8" name="TemplateId">
    <vt:lpwstr>636178633364999131</vt:lpwstr>
  </property>
  <property fmtid="{D5CDD505-2E9C-101B-9397-08002B2CF9AE}" pid="9" name="UserProfileId">
    <vt:lpwstr>636287866313019638</vt:lpwstr>
  </property>
</Properties>
</file>