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86617" w14:textId="77777777"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14:paraId="37EFB3BE" w14:textId="77777777" w:rsidTr="006546B1">
        <w:trPr>
          <w:trHeight w:val="2837"/>
        </w:trPr>
        <w:tc>
          <w:tcPr>
            <w:tcW w:w="7655" w:type="dxa"/>
          </w:tcPr>
          <w:p w14:paraId="14512320" w14:textId="77777777" w:rsidR="006546B1" w:rsidRDefault="006546B1" w:rsidP="006546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65"/>
            </w:tblGrid>
            <w:tr w:rsidR="006546B1" w14:paraId="026F5980" w14:textId="77777777">
              <w:trPr>
                <w:trHeight w:val="263"/>
              </w:trPr>
              <w:tc>
                <w:tcPr>
                  <w:tcW w:w="7965" w:type="dxa"/>
                </w:tcPr>
                <w:p w14:paraId="07BD40E6" w14:textId="77777777" w:rsidR="006546B1" w:rsidRDefault="006546B1" w:rsidP="006546B1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Til månedslønnede medarbejdere ved instituttet/centeret (VIP, TAP, ph.d., både ordinært og eksternt finansierede) </w:t>
                  </w:r>
                </w:p>
              </w:tc>
            </w:tr>
          </w:tbl>
          <w:p w14:paraId="04C941D8" w14:textId="77777777" w:rsidR="009B0DF6" w:rsidRPr="009224E3" w:rsidRDefault="009B0DF6" w:rsidP="00612979"/>
        </w:tc>
      </w:tr>
      <w:tr w:rsidR="009B0DF6" w14:paraId="0AC8282C" w14:textId="77777777" w:rsidTr="006546B1">
        <w:trPr>
          <w:trHeight w:hRule="exact" w:val="737"/>
        </w:trPr>
        <w:tc>
          <w:tcPr>
            <w:tcW w:w="7655" w:type="dxa"/>
          </w:tcPr>
          <w:p w14:paraId="01CF5A4F" w14:textId="77777777" w:rsidR="009B0DF6" w:rsidRPr="00537023" w:rsidRDefault="009B0DF6" w:rsidP="00612979">
            <w:pPr>
              <w:pStyle w:val="Dokumentheading"/>
            </w:pPr>
          </w:p>
        </w:tc>
      </w:tr>
    </w:tbl>
    <w:p w14:paraId="3BB9DE8D" w14:textId="77777777" w:rsidR="006546B1" w:rsidRDefault="006546B1" w:rsidP="006546B1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965"/>
      </w:tblGrid>
      <w:tr w:rsidR="006546B1" w14:paraId="430B06A0" w14:textId="77777777">
        <w:trPr>
          <w:trHeight w:val="124"/>
        </w:trPr>
        <w:tc>
          <w:tcPr>
            <w:tcW w:w="7965" w:type="dxa"/>
          </w:tcPr>
          <w:p w14:paraId="649BAB64" w14:textId="3E95F2EC" w:rsidR="006546B1" w:rsidRPr="009318C0" w:rsidRDefault="006546B1" w:rsidP="0057341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Registrering af ferie for ferieåret 1. </w:t>
            </w:r>
            <w:r w:rsidR="0061188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september 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  <w:r w:rsidR="00C651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="00821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– 31. august 20</w:t>
            </w:r>
            <w:r w:rsidR="00C651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="00821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90A062A" w14:textId="77777777" w:rsidR="006546B1" w:rsidRDefault="006546B1" w:rsidP="006546B1">
      <w:pPr>
        <w:pStyle w:val="Default"/>
      </w:pPr>
    </w:p>
    <w:p w14:paraId="309B2B29" w14:textId="77777777" w:rsidR="0049446C" w:rsidRDefault="0049446C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Med henblik på planlægning af ferie for ferieåret fremsendes hermed et ferieskema. I skemaet kan du anføre dine ønsker til tidspunkt for afvikling af din ferie og særlige feriedage.</w:t>
      </w:r>
    </w:p>
    <w:p w14:paraId="4BD39CAF" w14:textId="77777777" w:rsidR="0049446C" w:rsidRDefault="0049446C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02EC8C8" w14:textId="75313BBC" w:rsidR="008B3A60" w:rsidRDefault="0061188B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49446C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optjene</w:t>
      </w:r>
      <w:r w:rsidR="0049446C">
        <w:rPr>
          <w:rFonts w:asciiTheme="minorHAnsi" w:hAnsiTheme="minorHAnsi" w:cstheme="minorHAnsi"/>
          <w:sz w:val="22"/>
          <w:szCs w:val="22"/>
        </w:rPr>
        <w:t>r løbende</w:t>
      </w:r>
      <w:r w:rsidR="00676CB2">
        <w:rPr>
          <w:rFonts w:asciiTheme="minorHAnsi" w:hAnsiTheme="minorHAnsi" w:cstheme="minorHAnsi"/>
          <w:sz w:val="22"/>
          <w:szCs w:val="22"/>
        </w:rPr>
        <w:t xml:space="preserve"> 2,08 feriedag pr. måned, dvs.</w:t>
      </w:r>
      <w:r>
        <w:rPr>
          <w:rFonts w:asciiTheme="minorHAnsi" w:hAnsiTheme="minorHAnsi" w:cstheme="minorHAnsi"/>
          <w:sz w:val="22"/>
          <w:szCs w:val="22"/>
        </w:rPr>
        <w:t xml:space="preserve"> 25 feriedage</w:t>
      </w:r>
      <w:r w:rsidR="00676CB2">
        <w:rPr>
          <w:rFonts w:asciiTheme="minorHAnsi" w:hAnsiTheme="minorHAnsi" w:cstheme="minorHAnsi"/>
          <w:sz w:val="22"/>
          <w:szCs w:val="22"/>
        </w:rPr>
        <w:t xml:space="preserve"> i alt</w:t>
      </w:r>
      <w:r>
        <w:rPr>
          <w:rFonts w:asciiTheme="minorHAnsi" w:hAnsiTheme="minorHAnsi" w:cstheme="minorHAnsi"/>
          <w:sz w:val="22"/>
          <w:szCs w:val="22"/>
        </w:rPr>
        <w:t xml:space="preserve"> i perioden 1. september – 31. august. Feriedagene kan afvikles</w:t>
      </w:r>
      <w:r w:rsidR="0049446C">
        <w:rPr>
          <w:rFonts w:asciiTheme="minorHAnsi" w:hAnsiTheme="minorHAnsi" w:cstheme="minorHAnsi"/>
          <w:sz w:val="22"/>
          <w:szCs w:val="22"/>
        </w:rPr>
        <w:t xml:space="preserve"> løbende i hele dage</w:t>
      </w:r>
      <w:r>
        <w:rPr>
          <w:rFonts w:asciiTheme="minorHAnsi" w:hAnsiTheme="minorHAnsi" w:cstheme="minorHAnsi"/>
          <w:sz w:val="22"/>
          <w:szCs w:val="22"/>
        </w:rPr>
        <w:t xml:space="preserve"> i perioden 1. september</w:t>
      </w:r>
      <w:r w:rsidR="00C651C8">
        <w:rPr>
          <w:rFonts w:asciiTheme="minorHAnsi" w:hAnsiTheme="minorHAnsi" w:cstheme="minorHAnsi"/>
          <w:sz w:val="22"/>
          <w:szCs w:val="22"/>
        </w:rPr>
        <w:t xml:space="preserve"> 202</w:t>
      </w:r>
      <w:r w:rsidR="00821F8D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– 31. december</w:t>
      </w:r>
      <w:r w:rsidR="00676CB2">
        <w:rPr>
          <w:rFonts w:asciiTheme="minorHAnsi" w:hAnsiTheme="minorHAnsi" w:cstheme="minorHAnsi"/>
          <w:sz w:val="22"/>
          <w:szCs w:val="22"/>
        </w:rPr>
        <w:t xml:space="preserve"> </w:t>
      </w:r>
      <w:r w:rsidR="00C651C8">
        <w:rPr>
          <w:rFonts w:asciiTheme="minorHAnsi" w:hAnsiTheme="minorHAnsi" w:cstheme="minorHAnsi"/>
          <w:sz w:val="22"/>
          <w:szCs w:val="22"/>
        </w:rPr>
        <w:t>202</w:t>
      </w:r>
      <w:r w:rsidR="00821F8D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 (16 måneder). </w:t>
      </w:r>
    </w:p>
    <w:p w14:paraId="6DD96703" w14:textId="77777777" w:rsidR="008B3A60" w:rsidRDefault="008B3A60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851CD6F" w14:textId="04144813" w:rsidR="008B3A60" w:rsidRDefault="007E5674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Derudover optjener du i kalenderåret 5 særlige feriedage, som </w:t>
      </w:r>
      <w:r w:rsidR="008B3A60">
        <w:rPr>
          <w:rFonts w:asciiTheme="minorHAnsi" w:hAnsiTheme="minorHAnsi" w:cstheme="minorHAnsi"/>
          <w:sz w:val="22"/>
          <w:szCs w:val="22"/>
        </w:rPr>
        <w:t>du har fået til rådighed pr. 1. maj 202</w:t>
      </w:r>
      <w:r w:rsidR="00821F8D">
        <w:rPr>
          <w:rFonts w:asciiTheme="minorHAnsi" w:hAnsiTheme="minorHAnsi" w:cstheme="minorHAnsi"/>
          <w:sz w:val="22"/>
          <w:szCs w:val="22"/>
        </w:rPr>
        <w:t>4</w:t>
      </w:r>
      <w:r w:rsidR="008B3A60">
        <w:rPr>
          <w:rFonts w:asciiTheme="minorHAnsi" w:hAnsiTheme="minorHAnsi" w:cstheme="minorHAnsi"/>
          <w:sz w:val="22"/>
          <w:szCs w:val="22"/>
        </w:rPr>
        <w:t xml:space="preserve"> og som </w:t>
      </w:r>
      <w:r>
        <w:rPr>
          <w:rFonts w:asciiTheme="minorHAnsi" w:hAnsiTheme="minorHAnsi" w:cstheme="minorHAnsi"/>
          <w:sz w:val="22"/>
          <w:szCs w:val="22"/>
        </w:rPr>
        <w:t>kan afvikles i perioden 1. maj</w:t>
      </w:r>
      <w:r w:rsidR="00227301">
        <w:rPr>
          <w:rFonts w:asciiTheme="minorHAnsi" w:hAnsiTheme="minorHAnsi" w:cstheme="minorHAnsi"/>
          <w:sz w:val="22"/>
          <w:szCs w:val="22"/>
        </w:rPr>
        <w:t xml:space="preserve"> 202</w:t>
      </w:r>
      <w:r w:rsidR="00821F8D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– 30. april</w:t>
      </w:r>
      <w:r w:rsidR="00C651C8">
        <w:rPr>
          <w:rFonts w:asciiTheme="minorHAnsi" w:hAnsiTheme="minorHAnsi" w:cstheme="minorHAnsi"/>
          <w:sz w:val="22"/>
          <w:szCs w:val="22"/>
        </w:rPr>
        <w:t xml:space="preserve"> 202</w:t>
      </w:r>
      <w:r w:rsidR="00821F8D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542F22C" w14:textId="77777777" w:rsidR="008B3A60" w:rsidRDefault="008B3A60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451231A" w14:textId="77891B47" w:rsidR="00676CB2" w:rsidRDefault="0022730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Du kan </w:t>
      </w:r>
      <w:r w:rsidR="00D64CBD">
        <w:rPr>
          <w:rFonts w:asciiTheme="minorHAnsi" w:hAnsiTheme="minorHAnsi" w:cstheme="minorHAnsi"/>
          <w:sz w:val="22"/>
          <w:szCs w:val="22"/>
        </w:rPr>
        <w:t>logge ind</w:t>
      </w:r>
      <w:r w:rsidR="0010346C">
        <w:rPr>
          <w:rFonts w:asciiTheme="minorHAnsi" w:hAnsiTheme="minorHAnsi" w:cstheme="minorHAnsi"/>
          <w:sz w:val="22"/>
          <w:szCs w:val="22"/>
        </w:rPr>
        <w:t xml:space="preserve"> og se</w:t>
      </w:r>
      <w:r w:rsidR="00D64CBD">
        <w:rPr>
          <w:rFonts w:asciiTheme="minorHAnsi" w:hAnsiTheme="minorHAnsi" w:cstheme="minorHAnsi"/>
          <w:sz w:val="22"/>
          <w:szCs w:val="22"/>
        </w:rPr>
        <w:t xml:space="preserve"> din løbende feriesaldo i MitHR</w:t>
      </w:r>
      <w:r w:rsidR="0010346C">
        <w:rPr>
          <w:rFonts w:asciiTheme="minorHAnsi" w:hAnsiTheme="minorHAnsi" w:cstheme="minorHAnsi"/>
          <w:sz w:val="22"/>
          <w:szCs w:val="22"/>
        </w:rPr>
        <w:t>.</w:t>
      </w:r>
    </w:p>
    <w:p w14:paraId="67BC8139" w14:textId="77777777" w:rsidR="000C25A5" w:rsidRDefault="000C25A5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5B64D62" w14:textId="77777777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Du bedes udfylde </w:t>
      </w:r>
      <w:r w:rsidR="003E7E62">
        <w:rPr>
          <w:rFonts w:asciiTheme="minorHAnsi" w:hAnsiTheme="minorHAnsi" w:cstheme="minorHAnsi"/>
          <w:sz w:val="22"/>
          <w:szCs w:val="22"/>
        </w:rPr>
        <w:t>vedlagte skema og fremsende det til (mailadresse) senest (dato)</w:t>
      </w:r>
      <w:r w:rsidRPr="000B378F">
        <w:rPr>
          <w:rFonts w:asciiTheme="minorHAnsi" w:hAnsiTheme="minorHAnsi" w:cstheme="minorHAnsi"/>
          <w:sz w:val="22"/>
          <w:szCs w:val="22"/>
        </w:rPr>
        <w:t xml:space="preserve">. </w:t>
      </w:r>
      <w:r w:rsidR="000C25A5" w:rsidRPr="000B378F">
        <w:rPr>
          <w:rFonts w:asciiTheme="minorHAnsi" w:hAnsiTheme="minorHAnsi" w:cstheme="minorHAnsi"/>
          <w:sz w:val="22"/>
          <w:szCs w:val="22"/>
        </w:rPr>
        <w:br/>
      </w:r>
    </w:p>
    <w:p w14:paraId="7DC39518" w14:textId="77777777" w:rsidR="00736658" w:rsidRDefault="006546B1" w:rsidP="006546B1">
      <w:pPr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>Hvis du har optjent fuld ferieret, men ikke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eller kun delvist</w:t>
      </w:r>
      <w:r w:rsidRPr="000B378F">
        <w:rPr>
          <w:rFonts w:asciiTheme="minorHAnsi" w:hAnsiTheme="minorHAnsi" w:cstheme="minorHAnsi"/>
          <w:sz w:val="22"/>
          <w:szCs w:val="22"/>
        </w:rPr>
        <w:t xml:space="preserve"> udfylder skemaet inden </w:t>
      </w:r>
      <w:r w:rsidR="00A26D26">
        <w:rPr>
          <w:rFonts w:asciiTheme="minorHAnsi" w:hAnsiTheme="minorHAnsi" w:cstheme="minorHAnsi"/>
          <w:sz w:val="22"/>
          <w:szCs w:val="22"/>
        </w:rPr>
        <w:t>f</w:t>
      </w:r>
      <w:r w:rsidRPr="000B378F">
        <w:rPr>
          <w:rFonts w:asciiTheme="minorHAnsi" w:hAnsiTheme="minorHAnsi" w:cstheme="minorHAnsi"/>
          <w:sz w:val="22"/>
          <w:szCs w:val="22"/>
        </w:rPr>
        <w:t>rist</w:t>
      </w:r>
      <w:r w:rsidR="00A26D26">
        <w:rPr>
          <w:rFonts w:asciiTheme="minorHAnsi" w:hAnsiTheme="minorHAnsi" w:cstheme="minorHAnsi"/>
          <w:sz w:val="22"/>
          <w:szCs w:val="22"/>
        </w:rPr>
        <w:t>en</w:t>
      </w:r>
      <w:r w:rsidRPr="000B378F">
        <w:rPr>
          <w:rFonts w:asciiTheme="minorHAnsi" w:hAnsiTheme="minorHAnsi" w:cstheme="minorHAnsi"/>
          <w:sz w:val="22"/>
          <w:szCs w:val="22"/>
        </w:rPr>
        <w:t xml:space="preserve">, vil </w:t>
      </w:r>
      <w:r w:rsidR="0010346C">
        <w:rPr>
          <w:rFonts w:asciiTheme="minorHAnsi" w:hAnsiTheme="minorHAnsi" w:cstheme="minorHAnsi"/>
          <w:sz w:val="22"/>
          <w:szCs w:val="22"/>
        </w:rPr>
        <w:t>du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i </w:t>
      </w:r>
      <w:r w:rsidR="0010346C">
        <w:rPr>
          <w:rFonts w:asciiTheme="minorHAnsi" w:hAnsiTheme="minorHAnsi" w:cstheme="minorHAnsi"/>
          <w:sz w:val="22"/>
          <w:szCs w:val="22"/>
        </w:rPr>
        <w:t>ferieafholdelsesperioden skulle holde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</w:t>
      </w:r>
      <w:r w:rsidR="0010346C">
        <w:rPr>
          <w:rFonts w:asciiTheme="minorHAnsi" w:hAnsiTheme="minorHAnsi" w:cstheme="minorHAnsi"/>
          <w:sz w:val="22"/>
          <w:szCs w:val="22"/>
        </w:rPr>
        <w:t>25</w:t>
      </w:r>
      <w:r w:rsidR="00AF3416">
        <w:rPr>
          <w:rFonts w:asciiTheme="minorHAnsi" w:hAnsiTheme="minorHAnsi" w:cstheme="minorHAnsi"/>
          <w:sz w:val="22"/>
          <w:szCs w:val="22"/>
        </w:rPr>
        <w:t xml:space="preserve"> </w:t>
      </w:r>
      <w:r w:rsidR="008B3A60">
        <w:rPr>
          <w:rFonts w:asciiTheme="minorHAnsi" w:hAnsiTheme="minorHAnsi" w:cstheme="minorHAnsi"/>
          <w:sz w:val="22"/>
          <w:szCs w:val="22"/>
        </w:rPr>
        <w:t>ferie</w:t>
      </w:r>
      <w:r w:rsidR="00AF3416">
        <w:rPr>
          <w:rFonts w:asciiTheme="minorHAnsi" w:hAnsiTheme="minorHAnsi" w:cstheme="minorHAnsi"/>
          <w:sz w:val="22"/>
          <w:szCs w:val="22"/>
        </w:rPr>
        <w:t>dage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</w:t>
      </w:r>
      <w:r w:rsidR="0010346C">
        <w:rPr>
          <w:rFonts w:asciiTheme="minorHAnsi" w:hAnsiTheme="minorHAnsi" w:cstheme="minorHAnsi"/>
          <w:sz w:val="22"/>
          <w:szCs w:val="22"/>
        </w:rPr>
        <w:t xml:space="preserve">og 5 særlige feriedage 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i </w:t>
      </w:r>
      <w:r w:rsidR="0010346C">
        <w:rPr>
          <w:rFonts w:asciiTheme="minorHAnsi" w:hAnsiTheme="minorHAnsi" w:cstheme="minorHAnsi"/>
          <w:sz w:val="22"/>
          <w:szCs w:val="22"/>
        </w:rPr>
        <w:t xml:space="preserve">følgende </w:t>
      </w:r>
      <w:r w:rsidR="00AF3416">
        <w:rPr>
          <w:rFonts w:asciiTheme="minorHAnsi" w:hAnsiTheme="minorHAnsi" w:cstheme="minorHAnsi"/>
          <w:sz w:val="22"/>
          <w:szCs w:val="22"/>
        </w:rPr>
        <w:t>periode</w:t>
      </w:r>
      <w:r w:rsidR="0010346C">
        <w:rPr>
          <w:rFonts w:asciiTheme="minorHAnsi" w:hAnsiTheme="minorHAnsi" w:cstheme="minorHAnsi"/>
          <w:sz w:val="22"/>
          <w:szCs w:val="22"/>
        </w:rPr>
        <w:t>r:</w:t>
      </w:r>
    </w:p>
    <w:p w14:paraId="533BBA85" w14:textId="77777777" w:rsidR="0010346C" w:rsidRDefault="0010346C" w:rsidP="006546B1">
      <w:pPr>
        <w:rPr>
          <w:rFonts w:asciiTheme="minorHAnsi" w:hAnsiTheme="minorHAnsi" w:cstheme="minorHAnsi"/>
          <w:sz w:val="22"/>
          <w:szCs w:val="22"/>
        </w:rPr>
      </w:pPr>
    </w:p>
    <w:p w14:paraId="356F6373" w14:textId="77777777" w:rsidR="0010346C" w:rsidRDefault="0010346C" w:rsidP="006546B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Ferie:</w:t>
      </w:r>
    </w:p>
    <w:p w14:paraId="0D46F22C" w14:textId="0D47A6C4" w:rsidR="00AB6494" w:rsidRDefault="00C651C8" w:rsidP="0010346C">
      <w:pPr>
        <w:pStyle w:val="Listeafsnit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AB6494">
        <w:rPr>
          <w:rFonts w:asciiTheme="minorHAnsi" w:hAnsiTheme="minorHAnsi" w:cstheme="minorHAnsi"/>
          <w:sz w:val="22"/>
          <w:szCs w:val="22"/>
        </w:rPr>
        <w:t xml:space="preserve"> uger i </w:t>
      </w:r>
      <w:r w:rsidR="00501239">
        <w:rPr>
          <w:rFonts w:asciiTheme="minorHAnsi" w:hAnsiTheme="minorHAnsi" w:cstheme="minorHAnsi"/>
          <w:sz w:val="22"/>
          <w:szCs w:val="22"/>
        </w:rPr>
        <w:t>uge 27-30 i</w:t>
      </w:r>
      <w:r>
        <w:rPr>
          <w:rFonts w:asciiTheme="minorHAnsi" w:hAnsiTheme="minorHAnsi" w:cstheme="minorHAnsi"/>
          <w:sz w:val="22"/>
          <w:szCs w:val="22"/>
        </w:rPr>
        <w:t xml:space="preserve"> 202</w:t>
      </w:r>
      <w:r w:rsidR="00821F8D">
        <w:rPr>
          <w:rFonts w:asciiTheme="minorHAnsi" w:hAnsiTheme="minorHAnsi" w:cstheme="minorHAnsi"/>
          <w:sz w:val="22"/>
          <w:szCs w:val="22"/>
        </w:rPr>
        <w:t>5</w:t>
      </w:r>
      <w:r w:rsidR="00AB649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C528B8" w14:textId="0814DAAB" w:rsidR="00AB6494" w:rsidRDefault="00AB6494" w:rsidP="0010346C">
      <w:pPr>
        <w:pStyle w:val="Listeafsnit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uges ferie omkring jul og nytår 202</w:t>
      </w:r>
      <w:r w:rsidR="00501239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6966F2">
        <w:rPr>
          <w:rFonts w:asciiTheme="minorHAnsi" w:hAnsiTheme="minorHAnsi" w:cstheme="minorHAnsi"/>
          <w:sz w:val="22"/>
          <w:szCs w:val="22"/>
        </w:rPr>
        <w:t>19</w:t>
      </w:r>
      <w:r w:rsidR="003B297A">
        <w:rPr>
          <w:rFonts w:asciiTheme="minorHAnsi" w:hAnsiTheme="minorHAnsi" w:cstheme="minorHAnsi"/>
          <w:sz w:val="22"/>
          <w:szCs w:val="22"/>
        </w:rPr>
        <w:t xml:space="preserve">. - </w:t>
      </w:r>
      <w:r w:rsidR="00573412">
        <w:rPr>
          <w:rFonts w:asciiTheme="minorHAnsi" w:hAnsiTheme="minorHAnsi" w:cstheme="minorHAnsi"/>
          <w:sz w:val="22"/>
          <w:szCs w:val="22"/>
        </w:rPr>
        <w:t>2</w:t>
      </w:r>
      <w:r w:rsidR="003B297A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. december og 27</w:t>
      </w:r>
      <w:r w:rsidR="008E3493">
        <w:rPr>
          <w:rFonts w:asciiTheme="minorHAnsi" w:hAnsiTheme="minorHAnsi" w:cstheme="minorHAnsi"/>
          <w:sz w:val="22"/>
          <w:szCs w:val="22"/>
        </w:rPr>
        <w:t>. og 30</w:t>
      </w:r>
      <w:r>
        <w:rPr>
          <w:rFonts w:asciiTheme="minorHAnsi" w:hAnsiTheme="minorHAnsi" w:cstheme="minorHAnsi"/>
          <w:sz w:val="22"/>
          <w:szCs w:val="22"/>
        </w:rPr>
        <w:t>. december)</w:t>
      </w:r>
    </w:p>
    <w:p w14:paraId="27B81787" w14:textId="77777777" w:rsidR="00E242CE" w:rsidRDefault="00E242CE" w:rsidP="00E242CE">
      <w:pPr>
        <w:rPr>
          <w:rFonts w:asciiTheme="minorHAnsi" w:hAnsiTheme="minorHAnsi" w:cstheme="minorHAnsi"/>
          <w:sz w:val="22"/>
          <w:szCs w:val="22"/>
        </w:rPr>
      </w:pPr>
    </w:p>
    <w:p w14:paraId="5C6B531C" w14:textId="77777777" w:rsidR="00E242CE" w:rsidRDefault="00E242CE" w:rsidP="00E242C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Særlige feriedage:</w:t>
      </w:r>
    </w:p>
    <w:p w14:paraId="1C603470" w14:textId="20D2B879" w:rsidR="00E242CE" w:rsidRPr="00E242CE" w:rsidRDefault="00E242CE" w:rsidP="00E242CE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dage i vinterferien</w:t>
      </w:r>
      <w:r w:rsidR="00573412">
        <w:rPr>
          <w:rFonts w:asciiTheme="minorHAnsi" w:hAnsiTheme="minorHAnsi" w:cstheme="minorHAnsi"/>
          <w:sz w:val="22"/>
          <w:szCs w:val="22"/>
        </w:rPr>
        <w:t xml:space="preserve"> </w:t>
      </w:r>
      <w:r w:rsidR="005C04F7">
        <w:rPr>
          <w:rFonts w:asciiTheme="minorHAnsi" w:hAnsiTheme="minorHAnsi" w:cstheme="minorHAnsi"/>
          <w:sz w:val="22"/>
          <w:szCs w:val="22"/>
        </w:rPr>
        <w:t>202</w:t>
      </w:r>
      <w:r w:rsidR="00B96DA3">
        <w:rPr>
          <w:rFonts w:asciiTheme="minorHAnsi" w:hAnsiTheme="minorHAnsi" w:cstheme="minorHAnsi"/>
          <w:sz w:val="22"/>
          <w:szCs w:val="22"/>
        </w:rPr>
        <w:t>5</w:t>
      </w:r>
      <w:r w:rsidR="005C04F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(uge 7)</w:t>
      </w:r>
    </w:p>
    <w:p w14:paraId="31C8694E" w14:textId="2CD9FC83" w:rsidR="00E242CE" w:rsidRPr="00E242CE" w:rsidRDefault="00E242CE" w:rsidP="00E242CE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dage før påske</w:t>
      </w:r>
      <w:r w:rsidR="005C04F7">
        <w:rPr>
          <w:rFonts w:asciiTheme="minorHAnsi" w:hAnsiTheme="minorHAnsi" w:cstheme="minorHAnsi"/>
          <w:sz w:val="22"/>
          <w:szCs w:val="22"/>
        </w:rPr>
        <w:t xml:space="preserve"> 202</w:t>
      </w:r>
      <w:r w:rsidR="00B96DA3">
        <w:rPr>
          <w:rFonts w:asciiTheme="minorHAnsi" w:hAnsiTheme="minorHAnsi" w:cstheme="minorHAnsi"/>
          <w:sz w:val="22"/>
          <w:szCs w:val="22"/>
        </w:rPr>
        <w:t>5</w:t>
      </w:r>
      <w:r w:rsidR="00C651C8">
        <w:rPr>
          <w:rFonts w:asciiTheme="minorHAnsi" w:hAnsiTheme="minorHAnsi" w:cstheme="minorHAnsi"/>
          <w:sz w:val="22"/>
          <w:szCs w:val="22"/>
        </w:rPr>
        <w:t xml:space="preserve"> (uge </w:t>
      </w:r>
      <w:r w:rsidR="00592FC5">
        <w:rPr>
          <w:rFonts w:asciiTheme="minorHAnsi" w:hAnsiTheme="minorHAnsi" w:cstheme="minorHAnsi"/>
          <w:sz w:val="22"/>
          <w:szCs w:val="22"/>
        </w:rPr>
        <w:t>1</w:t>
      </w:r>
      <w:r w:rsidR="00B96DA3">
        <w:rPr>
          <w:rFonts w:asciiTheme="minorHAnsi" w:hAnsiTheme="minorHAnsi" w:cstheme="minorHAnsi"/>
          <w:sz w:val="22"/>
          <w:szCs w:val="22"/>
        </w:rPr>
        <w:t>6</w:t>
      </w:r>
      <w:r w:rsidR="00C651C8">
        <w:rPr>
          <w:rFonts w:asciiTheme="minorHAnsi" w:hAnsiTheme="minorHAnsi" w:cstheme="minorHAnsi"/>
          <w:sz w:val="22"/>
          <w:szCs w:val="22"/>
        </w:rPr>
        <w:t>)</w:t>
      </w:r>
    </w:p>
    <w:p w14:paraId="707CAD26" w14:textId="77777777" w:rsidR="006546B1" w:rsidRPr="000B378F" w:rsidRDefault="006546B1" w:rsidP="004E3778">
      <w:pPr>
        <w:rPr>
          <w:rFonts w:asciiTheme="minorHAnsi" w:hAnsiTheme="minorHAnsi" w:cstheme="minorHAnsi"/>
          <w:sz w:val="22"/>
          <w:szCs w:val="22"/>
        </w:rPr>
      </w:pPr>
    </w:p>
    <w:p w14:paraId="7A0B8682" w14:textId="77777777" w:rsidR="006546B1" w:rsidRPr="00A26D26" w:rsidRDefault="006546B1" w:rsidP="006546B1">
      <w:pPr>
        <w:rPr>
          <w:rFonts w:asciiTheme="minorHAnsi" w:hAnsiTheme="minorHAnsi" w:cstheme="minorHAnsi"/>
          <w:sz w:val="22"/>
          <w:szCs w:val="22"/>
        </w:rPr>
      </w:pPr>
      <w:r w:rsidRPr="00A26D26">
        <w:rPr>
          <w:rFonts w:asciiTheme="minorHAnsi" w:hAnsiTheme="minorHAnsi" w:cstheme="minorHAnsi"/>
          <w:sz w:val="22"/>
          <w:szCs w:val="22"/>
        </w:rPr>
        <w:lastRenderedPageBreak/>
        <w:t xml:space="preserve">Vær opmærksom på, at særlige feriedage kun kan afholdes, </w:t>
      </w:r>
      <w:r w:rsidR="000B378F" w:rsidRPr="00A26D26">
        <w:rPr>
          <w:rFonts w:asciiTheme="minorHAnsi" w:hAnsiTheme="minorHAnsi" w:cstheme="minorHAnsi"/>
          <w:sz w:val="22"/>
          <w:szCs w:val="22"/>
        </w:rPr>
        <w:t>hvis</w:t>
      </w:r>
      <w:r w:rsidRPr="00A26D26">
        <w:rPr>
          <w:rFonts w:asciiTheme="minorHAnsi" w:hAnsiTheme="minorHAnsi" w:cstheme="minorHAnsi"/>
          <w:sz w:val="22"/>
          <w:szCs w:val="22"/>
        </w:rPr>
        <w:t xml:space="preserve"> de er optjent</w:t>
      </w:r>
      <w:r w:rsidR="000B378F" w:rsidRPr="00A26D26">
        <w:rPr>
          <w:rFonts w:asciiTheme="minorHAnsi" w:hAnsiTheme="minorHAnsi" w:cstheme="minorHAnsi"/>
          <w:sz w:val="22"/>
          <w:szCs w:val="22"/>
        </w:rPr>
        <w:t xml:space="preserve"> </w:t>
      </w:r>
      <w:r w:rsidRPr="00A26D26">
        <w:rPr>
          <w:rFonts w:asciiTheme="minorHAnsi" w:hAnsiTheme="minorHAnsi" w:cstheme="minorHAnsi"/>
          <w:sz w:val="22"/>
          <w:szCs w:val="22"/>
        </w:rPr>
        <w:t>i dit aktuelle ansættelsesforhold</w:t>
      </w:r>
      <w:r w:rsidR="000B378F" w:rsidRPr="00A26D26">
        <w:rPr>
          <w:rFonts w:asciiTheme="minorHAnsi" w:hAnsiTheme="minorHAnsi" w:cstheme="minorHAnsi"/>
          <w:sz w:val="22"/>
          <w:szCs w:val="22"/>
        </w:rPr>
        <w:t>.</w:t>
      </w:r>
      <w:r w:rsidRPr="00A26D26">
        <w:rPr>
          <w:rFonts w:asciiTheme="minorHAnsi" w:hAnsiTheme="minorHAnsi" w:cstheme="minorHAnsi"/>
          <w:sz w:val="22"/>
          <w:szCs w:val="22"/>
        </w:rPr>
        <w:t xml:space="preserve"> Det </w:t>
      </w:r>
      <w:r w:rsidR="00A26D26" w:rsidRPr="00A26D26">
        <w:rPr>
          <w:rFonts w:asciiTheme="minorHAnsi" w:hAnsiTheme="minorHAnsi" w:cstheme="minorHAnsi"/>
          <w:sz w:val="22"/>
          <w:szCs w:val="22"/>
        </w:rPr>
        <w:t xml:space="preserve">er ikke </w:t>
      </w:r>
      <w:r w:rsidR="000B378F" w:rsidRPr="00A26D26">
        <w:rPr>
          <w:rFonts w:asciiTheme="minorHAnsi" w:hAnsiTheme="minorHAnsi" w:cstheme="minorHAnsi"/>
          <w:sz w:val="22"/>
          <w:szCs w:val="22"/>
        </w:rPr>
        <w:t>muligt</w:t>
      </w:r>
      <w:r w:rsidRPr="00A26D26">
        <w:rPr>
          <w:rFonts w:asciiTheme="minorHAnsi" w:hAnsiTheme="minorHAnsi" w:cstheme="minorHAnsi"/>
          <w:sz w:val="22"/>
          <w:szCs w:val="22"/>
        </w:rPr>
        <w:t xml:space="preserve"> at afholde særlige feriedage uden løn.</w:t>
      </w:r>
    </w:p>
    <w:p w14:paraId="2734253C" w14:textId="77777777" w:rsidR="006546B1" w:rsidRPr="000B378F" w:rsidRDefault="006546B1" w:rsidP="004E3778">
      <w:pPr>
        <w:rPr>
          <w:rFonts w:asciiTheme="minorHAnsi" w:hAnsiTheme="minorHAnsi" w:cstheme="minorHAnsi"/>
          <w:sz w:val="22"/>
          <w:szCs w:val="22"/>
        </w:rPr>
      </w:pPr>
    </w:p>
    <w:p w14:paraId="168539F4" w14:textId="4A16B0C2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>Du vil umiddelbart efter</w:t>
      </w:r>
      <w:r w:rsidR="00AF3416">
        <w:rPr>
          <w:rFonts w:asciiTheme="minorHAnsi" w:hAnsiTheme="minorHAnsi" w:cstheme="minorHAnsi"/>
          <w:sz w:val="22"/>
          <w:szCs w:val="22"/>
        </w:rPr>
        <w:t xml:space="preserve"> den</w:t>
      </w:r>
      <w:r w:rsidRPr="000B378F">
        <w:rPr>
          <w:rFonts w:asciiTheme="minorHAnsi" w:hAnsiTheme="minorHAnsi" w:cstheme="minorHAnsi"/>
          <w:sz w:val="22"/>
          <w:szCs w:val="22"/>
        </w:rPr>
        <w:t xml:space="preserve"> 1. </w:t>
      </w:r>
      <w:r w:rsidR="00BC3D8B">
        <w:rPr>
          <w:rFonts w:asciiTheme="minorHAnsi" w:hAnsiTheme="minorHAnsi" w:cstheme="minorHAnsi"/>
          <w:sz w:val="22"/>
          <w:szCs w:val="22"/>
        </w:rPr>
        <w:t>oktober</w:t>
      </w:r>
      <w:r w:rsidR="008B3A60">
        <w:rPr>
          <w:rFonts w:asciiTheme="minorHAnsi" w:hAnsiTheme="minorHAnsi" w:cstheme="minorHAnsi"/>
          <w:sz w:val="22"/>
          <w:szCs w:val="22"/>
        </w:rPr>
        <w:t xml:space="preserve"> 202</w:t>
      </w:r>
      <w:r w:rsidR="00B96DA3">
        <w:rPr>
          <w:rFonts w:asciiTheme="minorHAnsi" w:hAnsiTheme="minorHAnsi" w:cstheme="minorHAnsi"/>
          <w:sz w:val="22"/>
          <w:szCs w:val="22"/>
        </w:rPr>
        <w:t>4</w:t>
      </w:r>
      <w:r w:rsidRPr="000B378F">
        <w:rPr>
          <w:rFonts w:asciiTheme="minorHAnsi" w:hAnsiTheme="minorHAnsi" w:cstheme="minorHAnsi"/>
          <w:sz w:val="22"/>
          <w:szCs w:val="22"/>
        </w:rPr>
        <w:t xml:space="preserve"> få oplyst om dine ferie</w:t>
      </w:r>
      <w:r w:rsidR="00592FC5">
        <w:rPr>
          <w:rFonts w:asciiTheme="minorHAnsi" w:hAnsiTheme="minorHAnsi" w:cstheme="minorHAnsi"/>
          <w:sz w:val="22"/>
          <w:szCs w:val="22"/>
        </w:rPr>
        <w:t xml:space="preserve">ønsker </w:t>
      </w:r>
      <w:r w:rsidR="00A61E4A">
        <w:rPr>
          <w:rFonts w:asciiTheme="minorHAnsi" w:hAnsiTheme="minorHAnsi" w:cstheme="minorHAnsi"/>
          <w:sz w:val="22"/>
          <w:szCs w:val="22"/>
        </w:rPr>
        <w:t xml:space="preserve">kan </w:t>
      </w:r>
      <w:r w:rsidR="00592FC5">
        <w:rPr>
          <w:rFonts w:asciiTheme="minorHAnsi" w:hAnsiTheme="minorHAnsi" w:cstheme="minorHAnsi"/>
          <w:sz w:val="22"/>
          <w:szCs w:val="22"/>
        </w:rPr>
        <w:t xml:space="preserve">imødekommes. Ferieperioderne </w:t>
      </w:r>
      <w:r w:rsidRPr="000B378F">
        <w:rPr>
          <w:rFonts w:asciiTheme="minorHAnsi" w:hAnsiTheme="minorHAnsi" w:cstheme="minorHAnsi"/>
          <w:sz w:val="22"/>
          <w:szCs w:val="22"/>
        </w:rPr>
        <w:t xml:space="preserve">betragtes herefter som fastlagt. Der kan efterfølgende aftales ændringer i den fastlagte ferie, hvis du ønsker det, og hvis tjenesten tillader det. </w:t>
      </w:r>
    </w:p>
    <w:p w14:paraId="100D003D" w14:textId="77777777" w:rsidR="000B378F" w:rsidRPr="000B378F" w:rsidRDefault="000B378F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DCED948" w14:textId="77777777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Eventuelle spørgsmål kan rettes til (navn). </w:t>
      </w:r>
    </w:p>
    <w:p w14:paraId="6372970A" w14:textId="77777777" w:rsidR="000B378F" w:rsidRDefault="000B378F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E194C73" w14:textId="77777777" w:rsidR="008B3A60" w:rsidRPr="000B378F" w:rsidRDefault="008B3A60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B96AE3E" w14:textId="77777777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Med venlig hilsen </w:t>
      </w:r>
    </w:p>
    <w:sectPr w:rsidR="006546B1" w:rsidRPr="000B378F" w:rsidSect="00910516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EB1B6" w14:textId="77777777" w:rsidR="006546B1" w:rsidRDefault="006546B1">
      <w:r>
        <w:separator/>
      </w:r>
    </w:p>
  </w:endnote>
  <w:endnote w:type="continuationSeparator" w:id="0">
    <w:p w14:paraId="7B345547" w14:textId="77777777" w:rsidR="006546B1" w:rsidRDefault="0065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BFFE87E-C47A-4FCD-8215-069D930C0980}"/>
    <w:embedBold r:id="rId2" w:fontKey="{73A4C581-74A4-4775-B08A-C3D3B37A63EB}"/>
    <w:embedItalic r:id="rId3" w:fontKey="{D64D957D-49CF-490E-9623-DBF0404CE645}"/>
    <w:embedBoldItalic r:id="rId4" w:fontKey="{3F565C2E-6B96-4D49-B162-933F8B6990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DE048D4-D71D-4C65-9809-6DDC2761D39E}"/>
    <w:embedBold r:id="rId6" w:fontKey="{C93ADF5B-F190-4716-983A-22F2E6F7C95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3989845-21BB-495C-9DD6-D3330F2C59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3BE92C2-0B25-478A-809A-984C5DD54B7F}"/>
    <w:embedBold r:id="rId9" w:fontKey="{454BD22E-71F3-4E99-BB2B-2DB1A567321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E377094B-ED1A-47FF-84CE-C5CE46AD44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4554E90-6A81-4375-9929-22A1FB89D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74CA" w14:textId="3F9D6DA4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C04F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C04F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0F3690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39B3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14:paraId="45F70BA4" w14:textId="77777777" w:rsidTr="00940EEA">
      <w:tc>
        <w:tcPr>
          <w:tcW w:w="2409" w:type="dxa"/>
        </w:tcPr>
        <w:p w14:paraId="2C505AF9" w14:textId="77777777" w:rsidR="005909A7" w:rsidRPr="009224E3" w:rsidRDefault="005909A7" w:rsidP="005909A7">
          <w:pPr>
            <w:pStyle w:val="Template-Companyname"/>
          </w:pPr>
          <w:bookmarkStart w:id="48" w:name="IMG_Seconday"/>
          <w:bookmarkStart w:id="49" w:name="IMG_Secondary"/>
          <w:r>
            <w:drawing>
              <wp:inline distT="0" distB="0" distL="0" distR="0" wp14:anchorId="1F4270D0" wp14:editId="52EEACB6">
                <wp:extent cx="648000" cy="648000"/>
                <wp:effectExtent l="0" t="0" r="0" b="0"/>
                <wp:docPr id="176006129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06129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50" w:name="_Hlk480556382"/>
          <w:bookmarkEnd w:id="48"/>
          <w:bookmarkEnd w:id="49"/>
        </w:p>
      </w:tc>
      <w:tc>
        <w:tcPr>
          <w:tcW w:w="2328" w:type="dxa"/>
          <w:vAlign w:val="bottom"/>
        </w:tcPr>
        <w:p w14:paraId="21BEDF38" w14:textId="77777777" w:rsidR="005909A7" w:rsidRPr="009224E3" w:rsidRDefault="005909A7" w:rsidP="00940EEA">
          <w:pPr>
            <w:pStyle w:val="Template-Companyname"/>
          </w:pPr>
          <w:bookmarkStart w:id="51" w:name="OFF_UnitName"/>
          <w:bookmarkStart w:id="52" w:name="OFF_UnitName_HIF"/>
          <w:r>
            <w:t>Personalejura</w:t>
          </w:r>
          <w:bookmarkEnd w:id="51"/>
        </w:p>
        <w:p w14:paraId="32863C3D" w14:textId="77777777" w:rsidR="005909A7" w:rsidRPr="009224E3" w:rsidRDefault="005909A7" w:rsidP="00940EEA">
          <w:pPr>
            <w:pStyle w:val="Template-Address"/>
          </w:pPr>
          <w:bookmarkStart w:id="53" w:name="LAN_AU"/>
          <w:bookmarkEnd w:id="52"/>
          <w:r>
            <w:t>Aarhus Universitet</w:t>
          </w:r>
          <w:bookmarkEnd w:id="53"/>
        </w:p>
        <w:p w14:paraId="62C1C248" w14:textId="77777777" w:rsidR="005909A7" w:rsidRPr="009224E3" w:rsidRDefault="005909A7" w:rsidP="00940EEA">
          <w:pPr>
            <w:pStyle w:val="Template-Address"/>
          </w:pPr>
          <w:bookmarkStart w:id="54" w:name="OFF_AddressComputed"/>
          <w:r>
            <w:t>Jens Baggesens Vej 53</w:t>
          </w:r>
          <w:r>
            <w:br/>
            <w:t>8200 Aarhus N</w:t>
          </w:r>
          <w:bookmarkEnd w:id="54"/>
        </w:p>
      </w:tc>
      <w:tc>
        <w:tcPr>
          <w:tcW w:w="2581" w:type="dxa"/>
          <w:vAlign w:val="bottom"/>
        </w:tcPr>
        <w:p w14:paraId="3E4720FE" w14:textId="77777777"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5" w:name="LAN_Tel"/>
          <w:bookmarkStart w:id="56" w:name="OFF_Phone_HIF"/>
          <w:r w:rsidRPr="006546B1">
            <w:rPr>
              <w:lang w:val="en-US"/>
            </w:rPr>
            <w:t>Tlf.:</w:t>
          </w:r>
          <w:bookmarkEnd w:id="55"/>
          <w:r w:rsidRPr="006546B1">
            <w:rPr>
              <w:lang w:val="en-US"/>
            </w:rPr>
            <w:t xml:space="preserve"> </w:t>
          </w:r>
          <w:bookmarkStart w:id="57" w:name="OFF_Phone"/>
          <w:r w:rsidRPr="006546B1">
            <w:rPr>
              <w:lang w:val="en-US"/>
            </w:rPr>
            <w:t>+45 8715 0000</w:t>
          </w:r>
          <w:bookmarkEnd w:id="57"/>
        </w:p>
        <w:p w14:paraId="49C98C23" w14:textId="77777777"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8" w:name="LAN_Fax"/>
          <w:bookmarkStart w:id="59" w:name="OFF_Fax_HIF"/>
          <w:bookmarkEnd w:id="56"/>
          <w:r w:rsidRPr="006546B1">
            <w:rPr>
              <w:lang w:val="en-US"/>
            </w:rPr>
            <w:t>Fax:</w:t>
          </w:r>
          <w:bookmarkEnd w:id="58"/>
          <w:r w:rsidRPr="006546B1">
            <w:rPr>
              <w:lang w:val="en-US"/>
            </w:rPr>
            <w:t xml:space="preserve"> </w:t>
          </w:r>
          <w:bookmarkStart w:id="60" w:name="OFF_Fax"/>
          <w:r w:rsidRPr="006546B1">
            <w:rPr>
              <w:lang w:val="en-US"/>
            </w:rPr>
            <w:t>+45 8715 0612</w:t>
          </w:r>
          <w:bookmarkEnd w:id="60"/>
        </w:p>
        <w:p w14:paraId="5411E8B7" w14:textId="77777777"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61" w:name="OFF_Email_HIF"/>
          <w:bookmarkEnd w:id="59"/>
          <w:r w:rsidRPr="006546B1">
            <w:rPr>
              <w:lang w:val="en-US"/>
            </w:rPr>
            <w:t xml:space="preserve">E-mail: </w:t>
          </w:r>
          <w:bookmarkStart w:id="62" w:name="OFF_Email"/>
          <w:r w:rsidRPr="006546B1">
            <w:rPr>
              <w:lang w:val="en-US"/>
            </w:rPr>
            <w:t>hr@au.dk</w:t>
          </w:r>
          <w:bookmarkEnd w:id="62"/>
        </w:p>
        <w:p w14:paraId="4E1991B1" w14:textId="77777777" w:rsidR="005B34A3" w:rsidRPr="009224E3" w:rsidRDefault="005B34A3" w:rsidP="00940EEA">
          <w:pPr>
            <w:pStyle w:val="Template-Address"/>
            <w:jc w:val="right"/>
          </w:pPr>
          <w:bookmarkStart w:id="63" w:name="OFF_wwwComputed_HIF"/>
          <w:bookmarkEnd w:id="61"/>
          <w:r>
            <w:t xml:space="preserve">Web: </w:t>
          </w:r>
          <w:bookmarkStart w:id="64" w:name="OFF_wwwComputed"/>
          <w:r>
            <w:t>www.au.dk</w:t>
          </w:r>
          <w:bookmarkEnd w:id="63"/>
          <w:bookmarkEnd w:id="64"/>
        </w:p>
      </w:tc>
    </w:tr>
    <w:bookmarkEnd w:id="50"/>
  </w:tbl>
  <w:p w14:paraId="31867256" w14:textId="77777777"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2C54" w14:textId="77777777" w:rsidR="006546B1" w:rsidRDefault="006546B1">
      <w:r>
        <w:separator/>
      </w:r>
    </w:p>
  </w:footnote>
  <w:footnote w:type="continuationSeparator" w:id="0">
    <w:p w14:paraId="78FA593F" w14:textId="77777777" w:rsidR="006546B1" w:rsidRDefault="00654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0AEC" w14:textId="77777777"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DC5CED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DD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F19Vp/4IP/o0DQN5RcVb4pBG&#10;B+zX8y8TKTqffxo3/5itOcEbgs3AVHfPfx23ENM/XkbD28tuOtJfgpHq5XYlatnW8JcvGFNxiY/G&#10;UYaXS7UJXm+u3q/7Gy9m8zhf/jyMRmT/9NN8MX9+v8UnGuV+68z4jDF2xwNc7g/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GqIwMP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BD118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61C15EBB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0EBD118" w14:textId="77777777" w:rsidR="009F2CB3" w:rsidRPr="006803D7" w:rsidRDefault="009F2CB3" w:rsidP="009F2CB3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61C15EBB" w14:textId="77777777" w:rsidR="009F2CB3" w:rsidRPr="006803D7" w:rsidRDefault="009F2CB3" w:rsidP="009F2CB3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25C240B" w14:textId="77777777" w:rsidR="00160373" w:rsidRDefault="00D17CD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C9A63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151C9A63" w14:textId="77777777" w:rsidR="00D17CDE" w:rsidRPr="006803D7" w:rsidRDefault="00D17CDE" w:rsidP="00D17CDE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 wp14:anchorId="6EE7278B" wp14:editId="34E4F97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F43B26F" wp14:editId="7321227D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DB6FD" w14:textId="411CF296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5C04F7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0F3690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0F01A596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29649118" wp14:editId="121F0A6E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3B26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001DB6FD" w14:textId="411CF296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7" w:name="LAN_Page_2"/>
                    <w:r>
                      <w:rPr>
                        <w:rStyle w:val="Sidetal"/>
                      </w:rPr>
                      <w:t>Side</w:t>
                    </w:r>
                    <w:bookmarkEnd w:id="7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5C04F7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0F3690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0F01A596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29649118" wp14:editId="121F0A6E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D7A6" w14:textId="77777777"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59351144" wp14:editId="63E4414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BDF415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iS0woAAGM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A9505B" wp14:editId="687C8DC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5C0F" w14:textId="77777777" w:rsidR="005909A7" w:rsidRDefault="005909A7" w:rsidP="005909A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1AComputed"/>
                          <w:bookmarkStart w:id="9" w:name="OFF_Logo1AComputed_HIF"/>
                          <w:bookmarkEnd w:id="8"/>
                        </w:p>
                        <w:p w14:paraId="47F36CDD" w14:textId="77777777" w:rsidR="00160373" w:rsidRPr="006803D7" w:rsidRDefault="00160373" w:rsidP="0043573B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9505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13D75C0F" w14:textId="77777777" w:rsidR="005909A7" w:rsidRDefault="005909A7" w:rsidP="005909A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8" w:name="OFF_Logo1AComputed"/>
                    <w:bookmarkStart w:id="19" w:name="OFF_Logo1AComputed_HIF"/>
                    <w:bookmarkEnd w:id="18"/>
                  </w:p>
                  <w:p w14:paraId="47F36CDD" w14:textId="77777777" w:rsidR="00160373" w:rsidRPr="006803D7" w:rsidRDefault="00160373" w:rsidP="0043573B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0" w:name="OFF_Logo2AComputed"/>
                    <w:bookmarkStart w:id="21" w:name="OFF_Logo2AComputed_HIF"/>
                    <w:bookmarkEnd w:id="19"/>
                    <w:bookmarkEnd w:id="20"/>
                    <w:bookmarkEnd w:id="21"/>
                  </w:p>
                </w:txbxContent>
              </v:textbox>
              <w10:wrap anchorx="page" anchory="page"/>
            </v:shape>
          </w:pict>
        </mc:Fallback>
      </mc:AlternateContent>
    </w:r>
  </w:p>
  <w:p w14:paraId="60A423B7" w14:textId="77777777" w:rsidR="00160373" w:rsidRDefault="006546B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D58A3AE" wp14:editId="1C8BF226">
              <wp:simplePos x="0" y="0"/>
              <wp:positionH relativeFrom="page">
                <wp:posOffset>5863590</wp:posOffset>
              </wp:positionH>
              <wp:positionV relativeFrom="page">
                <wp:posOffset>3847465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2A3D2" w14:textId="77777777" w:rsidR="00160373" w:rsidRDefault="00160373" w:rsidP="003F33BA">
                          <w:pPr>
                            <w:pStyle w:val="Template"/>
                          </w:pPr>
                          <w:bookmarkStart w:id="12" w:name="USR_Department_HIF"/>
                        </w:p>
                        <w:p w14:paraId="7FC37F02" w14:textId="77777777" w:rsidR="00160373" w:rsidRDefault="00160373" w:rsidP="003F33BA">
                          <w:pPr>
                            <w:pStyle w:val="Template"/>
                          </w:pPr>
                          <w:bookmarkStart w:id="13" w:name="USR_Title_HIF"/>
                          <w:bookmarkEnd w:id="12"/>
                        </w:p>
                        <w:p w14:paraId="09EC7A1F" w14:textId="77777777" w:rsidR="00160373" w:rsidRDefault="00160373" w:rsidP="004B63C7">
                          <w:pPr>
                            <w:pStyle w:val="Template"/>
                          </w:pPr>
                          <w:bookmarkStart w:id="14" w:name="LAN_Date"/>
                          <w:bookmarkEnd w:id="13"/>
                          <w:r>
                            <w:t>Dato</w:t>
                          </w:r>
                          <w:bookmarkEnd w:id="14"/>
                          <w:r>
                            <w:t xml:space="preserve">: </w:t>
                          </w:r>
                        </w:p>
                        <w:p w14:paraId="5015BD9E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DFE717" wp14:editId="67B141FB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1845BD" w14:textId="77777777" w:rsidR="00160373" w:rsidRPr="009224E3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5" w:name="LAN_Direct"/>
                          <w:bookmarkStart w:id="16" w:name="USR_DirectPhone_HIF"/>
                          <w:r>
                            <w:rPr>
                              <w:vanish/>
                            </w:rPr>
                            <w:t>Direkte tlf.:</w:t>
                          </w:r>
                          <w:bookmarkEnd w:id="15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17" w:name="USR_DirectPhone"/>
                          <w:bookmarkEnd w:id="17"/>
                        </w:p>
                        <w:p w14:paraId="573860B7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8" w:name="LAN_Pager"/>
                          <w:bookmarkStart w:id="19" w:name="USR_Pager_HIF"/>
                          <w:bookmarkEnd w:id="16"/>
                          <w:r>
                            <w:rPr>
                              <w:vanish/>
                            </w:rPr>
                            <w:t>Personsøger:</w:t>
                          </w:r>
                          <w:bookmarkEnd w:id="18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0" w:name="USR_Pager"/>
                          <w:bookmarkEnd w:id="20"/>
                        </w:p>
                        <w:p w14:paraId="28E32C77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1" w:name="LAN_Private"/>
                          <w:bookmarkStart w:id="22" w:name="USR_PrivatePhone_HIF"/>
                          <w:bookmarkEnd w:id="19"/>
                          <w:r>
                            <w:rPr>
                              <w:vanish/>
                            </w:rPr>
                            <w:t>Privat tlf.:</w:t>
                          </w:r>
                          <w:bookmarkEnd w:id="21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3" w:name="USR_PrivatePhone"/>
                          <w:bookmarkEnd w:id="23"/>
                        </w:p>
                        <w:p w14:paraId="2E2D9EDC" w14:textId="77777777" w:rsidR="00160373" w:rsidRPr="009224E3" w:rsidRDefault="00160373" w:rsidP="006546B1">
                          <w:pPr>
                            <w:pStyle w:val="Template-Date"/>
                          </w:pPr>
                          <w:bookmarkStart w:id="24" w:name="OFF_cvr_HIF"/>
                          <w:bookmarkEnd w:id="22"/>
                        </w:p>
                        <w:p w14:paraId="2734184B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5" w:name="LAN_Reference"/>
                          <w:bookmarkStart w:id="26" w:name="FLD_Reference_HIF"/>
                          <w:bookmarkEnd w:id="24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25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"/>
                          <w:bookmarkEnd w:id="27"/>
                        </w:p>
                        <w:bookmarkEnd w:id="26"/>
                        <w:p w14:paraId="1494BBD5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3D3837" wp14:editId="45A25D63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F691E7" w14:textId="0A4D4E03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"/>
                          <w:r>
                            <w:t>Side</w:t>
                          </w:r>
                          <w:bookmarkEnd w:id="28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5C04F7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0F3690">
                            <w:t>2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8A3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461.7pt;margin-top:302.95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cb1wEAAJkDAAAOAAAAZHJzL2Uyb0RvYy54bWysU9tu2zAMfR+wfxD0vtgxhmIz4hRdiw4D&#10;ugvQ7gNkWbaF2aJGKrGzrx8lx+kub8P8IJC6HJ5zSO+u53EQR4NkwVVyu8mlME5DY11Xya9P96/e&#10;SE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" filled="f" stroked="f">
              <v:textbox inset="0,0,0,0">
                <w:txbxContent>
                  <w:p w14:paraId="2632A3D2" w14:textId="77777777" w:rsidR="00160373" w:rsidRDefault="00160373" w:rsidP="003F33BA">
                    <w:pPr>
                      <w:pStyle w:val="Template"/>
                    </w:pPr>
                    <w:bookmarkStart w:id="29" w:name="USR_Department_HIF"/>
                  </w:p>
                  <w:p w14:paraId="7FC37F02" w14:textId="77777777" w:rsidR="00160373" w:rsidRDefault="00160373" w:rsidP="003F33BA">
                    <w:pPr>
                      <w:pStyle w:val="Template"/>
                    </w:pPr>
                    <w:bookmarkStart w:id="30" w:name="USR_Title_HIF"/>
                    <w:bookmarkEnd w:id="29"/>
                  </w:p>
                  <w:p w14:paraId="09EC7A1F" w14:textId="77777777" w:rsidR="00160373" w:rsidRDefault="00160373" w:rsidP="004B63C7">
                    <w:pPr>
                      <w:pStyle w:val="Template"/>
                    </w:pPr>
                    <w:bookmarkStart w:id="31" w:name="LAN_Date"/>
                    <w:bookmarkEnd w:id="30"/>
                    <w:r>
                      <w:t>Dato</w:t>
                    </w:r>
                    <w:bookmarkEnd w:id="31"/>
                    <w:r>
                      <w:t xml:space="preserve">: </w:t>
                    </w:r>
                  </w:p>
                  <w:p w14:paraId="5015BD9E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BDFE717" wp14:editId="67B141FB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D1845BD" w14:textId="77777777" w:rsidR="00160373" w:rsidRPr="009224E3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32" w:name="LAN_Direct"/>
                    <w:bookmarkStart w:id="33" w:name="USR_DirectPhone_HIF"/>
                    <w:r>
                      <w:rPr>
                        <w:vanish/>
                      </w:rPr>
                      <w:t>Direkte tlf.:</w:t>
                    </w:r>
                    <w:bookmarkEnd w:id="32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34" w:name="USR_DirectPhone"/>
                    <w:bookmarkEnd w:id="34"/>
                  </w:p>
                  <w:p w14:paraId="573860B7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5" w:name="LAN_Pager"/>
                    <w:bookmarkStart w:id="36" w:name="USR_Pager_HIF"/>
                    <w:bookmarkEnd w:id="33"/>
                    <w:r>
                      <w:rPr>
                        <w:vanish/>
                      </w:rPr>
                      <w:t>Personsøger:</w:t>
                    </w:r>
                    <w:bookmarkEnd w:id="35"/>
                    <w:r w:rsidRPr="009224E3">
                      <w:rPr>
                        <w:vanish/>
                      </w:rPr>
                      <w:t xml:space="preserve"> </w:t>
                    </w:r>
                    <w:bookmarkStart w:id="37" w:name="USR_Pager"/>
                    <w:bookmarkEnd w:id="37"/>
                  </w:p>
                  <w:p w14:paraId="28E32C77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8" w:name="LAN_Private"/>
                    <w:bookmarkStart w:id="39" w:name="USR_PrivatePhone_HIF"/>
                    <w:bookmarkEnd w:id="36"/>
                    <w:r>
                      <w:rPr>
                        <w:vanish/>
                      </w:rPr>
                      <w:t>Privat tlf.:</w:t>
                    </w:r>
                    <w:bookmarkEnd w:id="38"/>
                    <w:r w:rsidRPr="009224E3">
                      <w:rPr>
                        <w:vanish/>
                      </w:rPr>
                      <w:t xml:space="preserve"> </w:t>
                    </w:r>
                    <w:bookmarkStart w:id="40" w:name="USR_PrivatePhone"/>
                    <w:bookmarkEnd w:id="40"/>
                  </w:p>
                  <w:p w14:paraId="2E2D9EDC" w14:textId="77777777" w:rsidR="00160373" w:rsidRPr="009224E3" w:rsidRDefault="00160373" w:rsidP="006546B1">
                    <w:pPr>
                      <w:pStyle w:val="Template-Date"/>
                    </w:pPr>
                    <w:bookmarkStart w:id="41" w:name="OFF_cvr_HIF"/>
                    <w:bookmarkEnd w:id="39"/>
                  </w:p>
                  <w:p w14:paraId="2734184B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2" w:name="LAN_Reference"/>
                    <w:bookmarkStart w:id="43" w:name="FLD_Reference_HIF"/>
                    <w:bookmarkEnd w:id="41"/>
                    <w:r>
                      <w:rPr>
                        <w:vanish/>
                      </w:rPr>
                      <w:t>Reference</w:t>
                    </w:r>
                    <w:bookmarkEnd w:id="42"/>
                    <w:r w:rsidRPr="009224E3">
                      <w:rPr>
                        <w:vanish/>
                      </w:rPr>
                      <w:t xml:space="preserve">: </w:t>
                    </w:r>
                    <w:bookmarkStart w:id="44" w:name="FLD_Reference"/>
                    <w:bookmarkEnd w:id="44"/>
                  </w:p>
                  <w:bookmarkEnd w:id="43"/>
                  <w:p w14:paraId="1494BBD5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63D3837" wp14:editId="45A25D63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F691E7" w14:textId="0A4D4E03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5" w:name="LAN_Page"/>
                    <w:r>
                      <w:t>Side</w:t>
                    </w:r>
                    <w:bookmarkEnd w:id="45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5C04F7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0F3690">
                      <w:t>2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512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B03D4" w14:textId="77777777" w:rsidR="00B85128" w:rsidRPr="006803D7" w:rsidRDefault="00B85128" w:rsidP="00B85128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6" w:name="OFF_Logo3AComputed"/>
                          <w:bookmarkStart w:id="47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1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+r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M5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npGP&#10;q9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236B03D4" w14:textId="77777777" w:rsidR="00B85128" w:rsidRPr="006803D7" w:rsidRDefault="00B85128" w:rsidP="00B85128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8" w:name="OFF_Logo3AComputed"/>
                    <w:bookmarkStart w:id="59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8"/>
                    <w:bookmarkEnd w:id="59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 wp14:anchorId="3FD56E87" wp14:editId="79FDF8E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8360ECA"/>
    <w:multiLevelType w:val="hybridMultilevel"/>
    <w:tmpl w:val="1054C5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296449A"/>
    <w:multiLevelType w:val="hybridMultilevel"/>
    <w:tmpl w:val="076E72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58895595">
    <w:abstractNumId w:val="14"/>
  </w:num>
  <w:num w:numId="2" w16cid:durableId="1309675245">
    <w:abstractNumId w:val="8"/>
  </w:num>
  <w:num w:numId="3" w16cid:durableId="1468550660">
    <w:abstractNumId w:val="12"/>
  </w:num>
  <w:num w:numId="4" w16cid:durableId="1167092219">
    <w:abstractNumId w:val="10"/>
  </w:num>
  <w:num w:numId="5" w16cid:durableId="882912756">
    <w:abstractNumId w:val="7"/>
  </w:num>
  <w:num w:numId="6" w16cid:durableId="1274240610">
    <w:abstractNumId w:val="6"/>
  </w:num>
  <w:num w:numId="7" w16cid:durableId="1597786928">
    <w:abstractNumId w:val="5"/>
  </w:num>
  <w:num w:numId="8" w16cid:durableId="205987898">
    <w:abstractNumId w:val="4"/>
  </w:num>
  <w:num w:numId="9" w16cid:durableId="1289046153">
    <w:abstractNumId w:val="11"/>
  </w:num>
  <w:num w:numId="10" w16cid:durableId="116603063">
    <w:abstractNumId w:val="3"/>
  </w:num>
  <w:num w:numId="11" w16cid:durableId="114105881">
    <w:abstractNumId w:val="2"/>
  </w:num>
  <w:num w:numId="12" w16cid:durableId="1001660600">
    <w:abstractNumId w:val="1"/>
  </w:num>
  <w:num w:numId="13" w16cid:durableId="1611741349">
    <w:abstractNumId w:val="0"/>
  </w:num>
  <w:num w:numId="14" w16cid:durableId="576018654">
    <w:abstractNumId w:val="15"/>
  </w:num>
  <w:num w:numId="15" w16cid:durableId="2122603646">
    <w:abstractNumId w:val="16"/>
  </w:num>
  <w:num w:numId="16" w16cid:durableId="149518892">
    <w:abstractNumId w:val="13"/>
  </w:num>
  <w:num w:numId="17" w16cid:durableId="18774295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B378F"/>
    <w:rsid w:val="000C25A5"/>
    <w:rsid w:val="000D4F1A"/>
    <w:rsid w:val="000D58D1"/>
    <w:rsid w:val="000D6181"/>
    <w:rsid w:val="000D7729"/>
    <w:rsid w:val="000E1334"/>
    <w:rsid w:val="000E265D"/>
    <w:rsid w:val="000E46C3"/>
    <w:rsid w:val="000F3690"/>
    <w:rsid w:val="0010346C"/>
    <w:rsid w:val="001213E5"/>
    <w:rsid w:val="0012702C"/>
    <w:rsid w:val="00130BD0"/>
    <w:rsid w:val="00136BC8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301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187E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B297A"/>
    <w:rsid w:val="003E6170"/>
    <w:rsid w:val="003E7E62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9446C"/>
    <w:rsid w:val="004A2009"/>
    <w:rsid w:val="004A66E6"/>
    <w:rsid w:val="004B63C7"/>
    <w:rsid w:val="004C1620"/>
    <w:rsid w:val="004C27E3"/>
    <w:rsid w:val="004D00EC"/>
    <w:rsid w:val="004E3778"/>
    <w:rsid w:val="004F44AC"/>
    <w:rsid w:val="00501239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3412"/>
    <w:rsid w:val="005755B6"/>
    <w:rsid w:val="00577E20"/>
    <w:rsid w:val="005802EE"/>
    <w:rsid w:val="005909A7"/>
    <w:rsid w:val="00592FC5"/>
    <w:rsid w:val="00595CFB"/>
    <w:rsid w:val="005A641C"/>
    <w:rsid w:val="005B1DAA"/>
    <w:rsid w:val="005B34A3"/>
    <w:rsid w:val="005C04F7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188B"/>
    <w:rsid w:val="00614E08"/>
    <w:rsid w:val="00620C41"/>
    <w:rsid w:val="00620D0B"/>
    <w:rsid w:val="00641B24"/>
    <w:rsid w:val="00643A7A"/>
    <w:rsid w:val="00650332"/>
    <w:rsid w:val="00654046"/>
    <w:rsid w:val="006546B1"/>
    <w:rsid w:val="0065762A"/>
    <w:rsid w:val="00663BC3"/>
    <w:rsid w:val="00664646"/>
    <w:rsid w:val="00666196"/>
    <w:rsid w:val="0066674A"/>
    <w:rsid w:val="00676CB2"/>
    <w:rsid w:val="006803D7"/>
    <w:rsid w:val="00683BE2"/>
    <w:rsid w:val="0069128A"/>
    <w:rsid w:val="006964C1"/>
    <w:rsid w:val="006966F2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E5674"/>
    <w:rsid w:val="007F0B29"/>
    <w:rsid w:val="007F0DC0"/>
    <w:rsid w:val="007F28D1"/>
    <w:rsid w:val="00816191"/>
    <w:rsid w:val="00821F8D"/>
    <w:rsid w:val="00835D85"/>
    <w:rsid w:val="00845E23"/>
    <w:rsid w:val="00851407"/>
    <w:rsid w:val="00855AD5"/>
    <w:rsid w:val="00863559"/>
    <w:rsid w:val="008979A9"/>
    <w:rsid w:val="008B3A60"/>
    <w:rsid w:val="008C1273"/>
    <w:rsid w:val="008C3D75"/>
    <w:rsid w:val="008E3493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C0"/>
    <w:rsid w:val="009335D6"/>
    <w:rsid w:val="00940EEA"/>
    <w:rsid w:val="009564BA"/>
    <w:rsid w:val="00963627"/>
    <w:rsid w:val="00966484"/>
    <w:rsid w:val="00987E73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13BB"/>
    <w:rsid w:val="009F2CB3"/>
    <w:rsid w:val="009F3FAD"/>
    <w:rsid w:val="009F437C"/>
    <w:rsid w:val="009F79B6"/>
    <w:rsid w:val="009F7F21"/>
    <w:rsid w:val="00A11327"/>
    <w:rsid w:val="00A24D90"/>
    <w:rsid w:val="00A256C1"/>
    <w:rsid w:val="00A26D26"/>
    <w:rsid w:val="00A374B7"/>
    <w:rsid w:val="00A4668C"/>
    <w:rsid w:val="00A509CB"/>
    <w:rsid w:val="00A61E4A"/>
    <w:rsid w:val="00A639E5"/>
    <w:rsid w:val="00AA08AE"/>
    <w:rsid w:val="00AA0EF9"/>
    <w:rsid w:val="00AB36AC"/>
    <w:rsid w:val="00AB4E1D"/>
    <w:rsid w:val="00AB6494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AF3416"/>
    <w:rsid w:val="00B0759B"/>
    <w:rsid w:val="00B10D00"/>
    <w:rsid w:val="00B13304"/>
    <w:rsid w:val="00B14707"/>
    <w:rsid w:val="00B15221"/>
    <w:rsid w:val="00B32816"/>
    <w:rsid w:val="00B35E40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96DA3"/>
    <w:rsid w:val="00BA56DF"/>
    <w:rsid w:val="00BB5539"/>
    <w:rsid w:val="00BC0053"/>
    <w:rsid w:val="00BC0B40"/>
    <w:rsid w:val="00BC120C"/>
    <w:rsid w:val="00BC3D8B"/>
    <w:rsid w:val="00BD68D4"/>
    <w:rsid w:val="00BE2A15"/>
    <w:rsid w:val="00BE7FBE"/>
    <w:rsid w:val="00BF2603"/>
    <w:rsid w:val="00BF3805"/>
    <w:rsid w:val="00BF52E2"/>
    <w:rsid w:val="00BF6106"/>
    <w:rsid w:val="00BF61D5"/>
    <w:rsid w:val="00BF7357"/>
    <w:rsid w:val="00C02C68"/>
    <w:rsid w:val="00C05583"/>
    <w:rsid w:val="00C10F56"/>
    <w:rsid w:val="00C33641"/>
    <w:rsid w:val="00C417F3"/>
    <w:rsid w:val="00C41C6E"/>
    <w:rsid w:val="00C53E9D"/>
    <w:rsid w:val="00C61078"/>
    <w:rsid w:val="00C63B20"/>
    <w:rsid w:val="00C651C8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5F4F"/>
    <w:rsid w:val="00D16593"/>
    <w:rsid w:val="00D16753"/>
    <w:rsid w:val="00D17641"/>
    <w:rsid w:val="00D17CDE"/>
    <w:rsid w:val="00D42A34"/>
    <w:rsid w:val="00D4350D"/>
    <w:rsid w:val="00D456C3"/>
    <w:rsid w:val="00D5219C"/>
    <w:rsid w:val="00D54EBE"/>
    <w:rsid w:val="00D64CBD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242CE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20C2D825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customStyle="1" w:styleId="Default">
    <w:name w:val="Default"/>
    <w:rsid w:val="006546B1"/>
    <w:pPr>
      <w:autoSpaceDE w:val="0"/>
      <w:autoSpaceDN w:val="0"/>
      <w:adjustRightInd w:val="0"/>
      <w:spacing w:line="240" w:lineRule="auto"/>
    </w:pPr>
    <w:rPr>
      <w:rFonts w:ascii="AU Passata" w:hAnsi="AU Passata" w:cs="AU Passata"/>
      <w:color w:val="000000"/>
      <w:sz w:val="24"/>
      <w:szCs w:val="24"/>
    </w:rPr>
  </w:style>
  <w:style w:type="paragraph" w:styleId="Listeafsnit">
    <w:name w:val="List Paragraph"/>
    <w:basedOn w:val="Normal"/>
    <w:uiPriority w:val="99"/>
    <w:qFormat/>
    <w:rsid w:val="00103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Jenny Oostwouder</dc:creator>
  <cp:lastModifiedBy>Lisbeth Lysdal Kamlarczyk</cp:lastModifiedBy>
  <cp:revision>2</cp:revision>
  <dcterms:created xsi:type="dcterms:W3CDTF">2024-08-28T07:42:00Z</dcterms:created>
  <dcterms:modified xsi:type="dcterms:W3CDTF">2024-08-28T07:42:00Z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6030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636287866313019638</vt:lpwstr>
  </property>
</Properties>
</file>