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3B1" w:rsidRPr="00BD68D4" w:rsidRDefault="00C723B1" w:rsidP="006B4632">
      <w:pPr>
        <w:spacing w:line="14" w:lineRule="exact"/>
      </w:pPr>
    </w:p>
    <w:tbl>
      <w:tblPr>
        <w:tblW w:w="7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5"/>
      </w:tblGrid>
      <w:tr w:rsidR="009B0DF6" w:rsidTr="00B05384">
        <w:trPr>
          <w:trHeight w:val="2837"/>
        </w:trPr>
        <w:tc>
          <w:tcPr>
            <w:tcW w:w="7655" w:type="dxa"/>
          </w:tcPr>
          <w:p w:rsidR="009B0DF6" w:rsidRPr="009224E3" w:rsidRDefault="009B0DF6" w:rsidP="00612979">
            <w:r w:rsidRPr="009224E3">
              <w:fldChar w:fldCharType="begin"/>
            </w:r>
            <w:r w:rsidRPr="009224E3">
              <w:instrText xml:space="preserve"> MACROBUTTON NN [</w:instrText>
            </w:r>
            <w:bookmarkStart w:id="0" w:name="LAN_NameandAddressF11"/>
            <w:r>
              <w:instrText>Navn og Adresse - brug F11 til at gå fra et felt til det næste.</w:instrText>
            </w:r>
            <w:bookmarkEnd w:id="0"/>
            <w:r w:rsidRPr="009224E3">
              <w:instrText>]</w:instrText>
            </w:r>
            <w:r w:rsidRPr="009224E3">
              <w:fldChar w:fldCharType="end"/>
            </w:r>
          </w:p>
        </w:tc>
      </w:tr>
      <w:tr w:rsidR="009B0DF6" w:rsidTr="00B05384">
        <w:trPr>
          <w:trHeight w:hRule="exact" w:val="737"/>
        </w:trPr>
        <w:tc>
          <w:tcPr>
            <w:tcW w:w="7655" w:type="dxa"/>
          </w:tcPr>
          <w:p w:rsidR="009B0DF6" w:rsidRPr="00537023" w:rsidRDefault="00B05384" w:rsidP="00F311C1">
            <w:pPr>
              <w:pStyle w:val="Dokumentheading"/>
            </w:pPr>
            <w:r>
              <w:t>Varsling af restferie</w:t>
            </w:r>
            <w:r w:rsidR="00F311C1">
              <w:t>/</w:t>
            </w:r>
            <w:r>
              <w:t>særlige feriedage</w:t>
            </w:r>
          </w:p>
        </w:tc>
      </w:tr>
    </w:tbl>
    <w:p w:rsidR="00B05384" w:rsidRPr="00F311C1" w:rsidRDefault="00B05384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F311C1">
        <w:rPr>
          <w:rFonts w:asciiTheme="minorHAnsi" w:hAnsiTheme="minorHAnsi" w:cstheme="minorHAnsi"/>
          <w:sz w:val="22"/>
          <w:szCs w:val="22"/>
        </w:rPr>
        <w:t>Kære</w:t>
      </w:r>
    </w:p>
    <w:p w:rsidR="00B05384" w:rsidRPr="00F311C1" w:rsidRDefault="00B05384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B05384" w:rsidRPr="008D2A18" w:rsidRDefault="00B05384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8D2A18">
        <w:rPr>
          <w:rFonts w:asciiTheme="minorHAnsi" w:hAnsiTheme="minorHAnsi" w:cstheme="minorHAnsi"/>
          <w:sz w:val="22"/>
          <w:szCs w:val="22"/>
        </w:rPr>
        <w:t>Du varsles hermed afvikling af din restferie</w:t>
      </w:r>
      <w:r w:rsidR="00F311C1">
        <w:rPr>
          <w:rFonts w:asciiTheme="minorHAnsi" w:hAnsiTheme="minorHAnsi" w:cstheme="minorHAnsi"/>
          <w:sz w:val="22"/>
          <w:szCs w:val="22"/>
        </w:rPr>
        <w:t>/</w:t>
      </w:r>
      <w:r w:rsidRPr="008D2A18">
        <w:rPr>
          <w:rFonts w:asciiTheme="minorHAnsi" w:hAnsiTheme="minorHAnsi" w:cstheme="minorHAnsi"/>
          <w:sz w:val="22"/>
          <w:szCs w:val="22"/>
        </w:rPr>
        <w:t>dine sær</w:t>
      </w:r>
      <w:r w:rsidR="00F311C1">
        <w:rPr>
          <w:rFonts w:asciiTheme="minorHAnsi" w:hAnsiTheme="minorHAnsi" w:cstheme="minorHAnsi"/>
          <w:sz w:val="22"/>
          <w:szCs w:val="22"/>
        </w:rPr>
        <w:t>lige feriedage for ferieåret 20XX/20XX</w:t>
      </w:r>
      <w:r w:rsidRPr="008D2A18">
        <w:rPr>
          <w:rFonts w:asciiTheme="minorHAnsi" w:hAnsiTheme="minorHAnsi" w:cstheme="minorHAnsi"/>
          <w:i/>
          <w:sz w:val="22"/>
          <w:szCs w:val="22"/>
        </w:rPr>
        <w:t xml:space="preserve">. </w:t>
      </w:r>
    </w:p>
    <w:p w:rsidR="00B05384" w:rsidRPr="008D2A18" w:rsidRDefault="00B05384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8D2A18" w:rsidRDefault="00B05384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8D2A18">
        <w:rPr>
          <w:rFonts w:asciiTheme="minorHAnsi" w:hAnsiTheme="minorHAnsi" w:cstheme="minorHAnsi"/>
          <w:sz w:val="22"/>
          <w:szCs w:val="22"/>
        </w:rPr>
        <w:t>Du har X feriedage</w:t>
      </w:r>
      <w:r w:rsidR="00F311C1">
        <w:rPr>
          <w:rFonts w:asciiTheme="minorHAnsi" w:hAnsiTheme="minorHAnsi" w:cstheme="minorHAnsi"/>
          <w:sz w:val="22"/>
          <w:szCs w:val="22"/>
        </w:rPr>
        <w:t>/</w:t>
      </w:r>
      <w:r w:rsidRPr="008D2A18">
        <w:rPr>
          <w:rFonts w:asciiTheme="minorHAnsi" w:hAnsiTheme="minorHAnsi" w:cstheme="minorHAnsi"/>
          <w:sz w:val="22"/>
          <w:szCs w:val="22"/>
        </w:rPr>
        <w:t>X særlige feriedage til rådighed i ferie</w:t>
      </w:r>
      <w:r w:rsidR="00F311C1">
        <w:rPr>
          <w:rFonts w:asciiTheme="minorHAnsi" w:hAnsiTheme="minorHAnsi" w:cstheme="minorHAnsi"/>
          <w:sz w:val="22"/>
          <w:szCs w:val="22"/>
        </w:rPr>
        <w:t>perioden</w:t>
      </w:r>
      <w:r w:rsidRPr="008D2A18">
        <w:rPr>
          <w:rFonts w:asciiTheme="minorHAnsi" w:hAnsiTheme="minorHAnsi" w:cstheme="minorHAnsi"/>
          <w:sz w:val="22"/>
          <w:szCs w:val="22"/>
        </w:rPr>
        <w:t xml:space="preserve"> frem til den 30. april</w:t>
      </w:r>
      <w:r w:rsidR="00F311C1">
        <w:rPr>
          <w:rFonts w:asciiTheme="minorHAnsi" w:hAnsiTheme="minorHAnsi" w:cstheme="minorHAnsi"/>
          <w:sz w:val="22"/>
          <w:szCs w:val="22"/>
        </w:rPr>
        <w:t>/31. december</w:t>
      </w:r>
      <w:r w:rsidRPr="008D2A18">
        <w:rPr>
          <w:rFonts w:asciiTheme="minorHAnsi" w:hAnsiTheme="minorHAnsi" w:cstheme="minorHAnsi"/>
          <w:sz w:val="22"/>
          <w:szCs w:val="22"/>
        </w:rPr>
        <w:t xml:space="preserve"> 20</w:t>
      </w:r>
      <w:r w:rsidR="00F311C1">
        <w:rPr>
          <w:rFonts w:asciiTheme="minorHAnsi" w:hAnsiTheme="minorHAnsi" w:cstheme="minorHAnsi"/>
          <w:sz w:val="22"/>
          <w:szCs w:val="22"/>
        </w:rPr>
        <w:t>XX</w:t>
      </w:r>
      <w:r w:rsidRPr="008D2A18">
        <w:rPr>
          <w:rFonts w:asciiTheme="minorHAnsi" w:hAnsiTheme="minorHAnsi" w:cstheme="minorHAnsi"/>
          <w:sz w:val="22"/>
          <w:szCs w:val="22"/>
        </w:rPr>
        <w:t>.</w:t>
      </w:r>
      <w:r w:rsidR="00D138AF" w:rsidRPr="008D2A18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D2A18" w:rsidRDefault="008D2A18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B05384" w:rsidRPr="008D2A18" w:rsidRDefault="00D138AF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8D2A18">
        <w:rPr>
          <w:rFonts w:asciiTheme="minorHAnsi" w:hAnsiTheme="minorHAnsi" w:cstheme="minorHAnsi"/>
          <w:sz w:val="22"/>
          <w:szCs w:val="22"/>
        </w:rPr>
        <w:t>Dine feriedage</w:t>
      </w:r>
      <w:r w:rsidR="00F311C1">
        <w:rPr>
          <w:rFonts w:asciiTheme="minorHAnsi" w:hAnsiTheme="minorHAnsi" w:cstheme="minorHAnsi"/>
          <w:sz w:val="22"/>
          <w:szCs w:val="22"/>
        </w:rPr>
        <w:t>/særlige feriedage</w:t>
      </w:r>
      <w:r w:rsidRPr="008D2A18">
        <w:rPr>
          <w:rFonts w:asciiTheme="minorHAnsi" w:hAnsiTheme="minorHAnsi" w:cstheme="minorHAnsi"/>
          <w:sz w:val="22"/>
          <w:szCs w:val="22"/>
        </w:rPr>
        <w:t xml:space="preserve"> varsles hermed til afvikling i følgende perioder:</w:t>
      </w:r>
    </w:p>
    <w:p w:rsidR="00B05384" w:rsidRPr="008D2A18" w:rsidRDefault="00B05384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B05384" w:rsidRPr="008D2A18" w:rsidRDefault="00D138AF" w:rsidP="00B05384">
      <w:pPr>
        <w:pStyle w:val="Listeafsnit"/>
        <w:numPr>
          <w:ilvl w:val="0"/>
          <w:numId w:val="16"/>
        </w:num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cstheme="minorHAnsi"/>
        </w:rPr>
      </w:pPr>
      <w:r w:rsidRPr="008D2A18">
        <w:rPr>
          <w:rFonts w:cstheme="minorHAnsi"/>
        </w:rPr>
        <w:t xml:space="preserve">X feriedage varsles til afvikling I perioden </w:t>
      </w:r>
      <w:r w:rsidR="00B05384" w:rsidRPr="008D2A18">
        <w:rPr>
          <w:rFonts w:cstheme="minorHAnsi"/>
        </w:rPr>
        <w:t>X</w:t>
      </w:r>
      <w:r w:rsidRPr="008D2A18">
        <w:rPr>
          <w:rFonts w:cstheme="minorHAnsi"/>
        </w:rPr>
        <w:t xml:space="preserve"> DATO </w:t>
      </w:r>
      <w:r w:rsidR="00B05384" w:rsidRPr="008D2A18">
        <w:rPr>
          <w:rFonts w:cstheme="minorHAnsi"/>
        </w:rPr>
        <w:t xml:space="preserve">– X </w:t>
      </w:r>
      <w:r w:rsidR="00F311C1">
        <w:rPr>
          <w:rFonts w:cstheme="minorHAnsi"/>
        </w:rPr>
        <w:t>DATO 20XX eller</w:t>
      </w:r>
    </w:p>
    <w:p w:rsidR="00B05384" w:rsidRPr="008D2A18" w:rsidRDefault="00B05384" w:rsidP="00B05384">
      <w:pPr>
        <w:pStyle w:val="Listeafsnit"/>
        <w:numPr>
          <w:ilvl w:val="0"/>
          <w:numId w:val="16"/>
        </w:num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cstheme="minorHAnsi"/>
        </w:rPr>
      </w:pPr>
      <w:r w:rsidRPr="008D2A18">
        <w:rPr>
          <w:rFonts w:cstheme="minorHAnsi"/>
        </w:rPr>
        <w:t xml:space="preserve">X </w:t>
      </w:r>
      <w:r w:rsidR="00D138AF" w:rsidRPr="008D2A18">
        <w:rPr>
          <w:rFonts w:cstheme="minorHAnsi"/>
        </w:rPr>
        <w:t>særlige feriedage varsles til afvikling I perioden X DAT</w:t>
      </w:r>
      <w:r w:rsidR="001F3A73" w:rsidRPr="008D2A18">
        <w:rPr>
          <w:rFonts w:cstheme="minorHAnsi"/>
        </w:rPr>
        <w:t>O</w:t>
      </w:r>
      <w:r w:rsidR="00D138AF" w:rsidRPr="008D2A18">
        <w:rPr>
          <w:rFonts w:cstheme="minorHAnsi"/>
        </w:rPr>
        <w:t xml:space="preserve"> </w:t>
      </w:r>
      <w:r w:rsidR="001F3A73" w:rsidRPr="008D2A18">
        <w:rPr>
          <w:rFonts w:cstheme="minorHAnsi"/>
        </w:rPr>
        <w:t>–</w:t>
      </w:r>
      <w:r w:rsidR="00D138AF" w:rsidRPr="008D2A18">
        <w:rPr>
          <w:rFonts w:cstheme="minorHAnsi"/>
        </w:rPr>
        <w:t xml:space="preserve"> </w:t>
      </w:r>
      <w:r w:rsidR="001F3A73" w:rsidRPr="008D2A18">
        <w:rPr>
          <w:rFonts w:cstheme="minorHAnsi"/>
        </w:rPr>
        <w:t>X DATO 20</w:t>
      </w:r>
      <w:r w:rsidR="00F311C1">
        <w:rPr>
          <w:rFonts w:cstheme="minorHAnsi"/>
        </w:rPr>
        <w:t>XX</w:t>
      </w:r>
      <w:r w:rsidRPr="008D2A18">
        <w:rPr>
          <w:rFonts w:cstheme="minorHAnsi"/>
        </w:rPr>
        <w:t xml:space="preserve"> </w:t>
      </w:r>
    </w:p>
    <w:p w:rsidR="008D2A18" w:rsidRPr="008D2A18" w:rsidRDefault="008D2A18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1F3A73" w:rsidRPr="008D2A18" w:rsidRDefault="008D2A18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8D2A18">
        <w:rPr>
          <w:rFonts w:asciiTheme="minorHAnsi" w:hAnsiTheme="minorHAnsi" w:cstheme="minorHAnsi"/>
          <w:sz w:val="22"/>
          <w:szCs w:val="22"/>
        </w:rPr>
        <w:t>Hvis du har spørgsmål til ferievarslingen, bedes du kontakt</w:t>
      </w:r>
      <w:r w:rsidR="00A12709">
        <w:rPr>
          <w:rFonts w:asciiTheme="minorHAnsi" w:hAnsiTheme="minorHAnsi" w:cstheme="minorHAnsi"/>
          <w:sz w:val="22"/>
          <w:szCs w:val="22"/>
        </w:rPr>
        <w:t>e</w:t>
      </w:r>
      <w:bookmarkStart w:id="1" w:name="_GoBack"/>
      <w:bookmarkEnd w:id="1"/>
      <w:r w:rsidRPr="008D2A18">
        <w:rPr>
          <w:rFonts w:asciiTheme="minorHAnsi" w:hAnsiTheme="minorHAnsi" w:cstheme="minorHAnsi"/>
          <w:sz w:val="22"/>
          <w:szCs w:val="22"/>
        </w:rPr>
        <w:t xml:space="preserve"> din nærmeste leder. </w:t>
      </w:r>
    </w:p>
    <w:p w:rsidR="008D2A18" w:rsidRPr="008D2A18" w:rsidRDefault="008D2A18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8D2A18" w:rsidRPr="008D2A18" w:rsidRDefault="008D2A18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8D2A18" w:rsidRPr="008D2A18" w:rsidRDefault="008D2A18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8D2A18">
        <w:rPr>
          <w:rFonts w:asciiTheme="minorHAnsi" w:hAnsiTheme="minorHAnsi" w:cstheme="minorHAnsi"/>
          <w:sz w:val="22"/>
          <w:szCs w:val="22"/>
        </w:rPr>
        <w:t>Venlig hilsen</w:t>
      </w:r>
    </w:p>
    <w:p w:rsidR="001F3A73" w:rsidRPr="008D2A18" w:rsidRDefault="001F3A73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asciiTheme="minorHAnsi" w:hAnsiTheme="minorHAnsi" w:cstheme="minorHAnsi"/>
          <w:i/>
          <w:sz w:val="22"/>
          <w:szCs w:val="22"/>
        </w:rPr>
      </w:pPr>
    </w:p>
    <w:p w:rsidR="00C63C1D" w:rsidRPr="00B05384" w:rsidRDefault="00A12709" w:rsidP="00B05384">
      <w:pPr>
        <w:rPr>
          <w:lang w:val="en-US"/>
        </w:rPr>
      </w:pPr>
    </w:p>
    <w:sectPr w:rsidR="00C63C1D" w:rsidRPr="00B05384" w:rsidSect="00910516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3119" w:bottom="1985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5384" w:rsidRDefault="00B05384">
      <w:r>
        <w:separator/>
      </w:r>
    </w:p>
  </w:endnote>
  <w:endnote w:type="continuationSeparator" w:id="0">
    <w:p w:rsidR="00B05384" w:rsidRDefault="00B05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708EBC5-67FC-447A-B14C-E594119BB9DA}"/>
    <w:embedBold r:id="rId2" w:fontKey="{05F15786-BF10-4FA0-9CF8-EDD86EDD23F1}"/>
    <w:embedItalic r:id="rId3" w:fontKey="{2DEFAE94-FD24-4094-ABDF-341C78BC3728}"/>
    <w:embedBoldItalic r:id="rId4" w:fontKey="{12073CEA-96D6-45DD-85DA-1333E0D492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AU Passata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CB23E36B-7B28-45C3-B0AB-6763B42DF8A9}"/>
    <w:embedBold r:id="rId6" w:fontKey="{DA5FDA39-1F6E-42FF-BFA0-36BB18F8A713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C0EE316-C1CC-4795-BB36-41AFDC958F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0A93B25-EACD-4AAB-84CB-87892002860C}"/>
    <w:embedItalic r:id="rId9" w:fontKey="{DC5072FD-6623-469A-807B-20DE6569601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1FB0FF84-BA6D-48E4-BF72-CA9D9C670A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97502A7-D70F-4BF0-B198-92C91AB139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B0538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B0538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B05384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68C" w:rsidRDefault="00A4668C" w:rsidP="00A4668C"/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="005909A7" w:rsidRPr="00D456C3" w:rsidTr="00940EEA">
      <w:tc>
        <w:tcPr>
          <w:tcW w:w="2409" w:type="dxa"/>
        </w:tcPr>
        <w:p w:rsidR="005909A7" w:rsidRPr="009224E3" w:rsidRDefault="005909A7" w:rsidP="005909A7">
          <w:pPr>
            <w:pStyle w:val="Template-Companyname"/>
          </w:pPr>
          <w:bookmarkStart w:id="45" w:name="IMG_Seconday"/>
          <w:bookmarkStart w:id="46" w:name="IMG_Secondary"/>
          <w:r>
            <w:drawing>
              <wp:inline distT="0" distB="0" distL="0" distR="0">
                <wp:extent cx="648000" cy="648000"/>
                <wp:effectExtent l="0" t="0" r="0" b="0"/>
                <wp:docPr id="2051585479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1585479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47" w:name="_Hlk480556382"/>
          <w:bookmarkEnd w:id="45"/>
          <w:bookmarkEnd w:id="46"/>
        </w:p>
      </w:tc>
      <w:tc>
        <w:tcPr>
          <w:tcW w:w="2328" w:type="dxa"/>
          <w:vAlign w:val="bottom"/>
        </w:tcPr>
        <w:p w:rsidR="005909A7" w:rsidRPr="009224E3" w:rsidRDefault="005909A7" w:rsidP="00940EEA">
          <w:pPr>
            <w:pStyle w:val="Template-Companyname"/>
          </w:pPr>
          <w:bookmarkStart w:id="48" w:name="OFF_UnitName"/>
          <w:bookmarkStart w:id="49" w:name="OFF_UnitName_HIF"/>
          <w:r>
            <w:t>Personalejura</w:t>
          </w:r>
          <w:bookmarkEnd w:id="48"/>
        </w:p>
        <w:p w:rsidR="005909A7" w:rsidRPr="009224E3" w:rsidRDefault="005909A7" w:rsidP="00940EEA">
          <w:pPr>
            <w:pStyle w:val="Template-Address"/>
          </w:pPr>
          <w:bookmarkStart w:id="50" w:name="LAN_AU"/>
          <w:bookmarkEnd w:id="49"/>
          <w:r>
            <w:t>Aarhus Universitet</w:t>
          </w:r>
          <w:bookmarkEnd w:id="50"/>
        </w:p>
        <w:p w:rsidR="005909A7" w:rsidRPr="009224E3" w:rsidRDefault="005909A7" w:rsidP="00940EEA">
          <w:pPr>
            <w:pStyle w:val="Template-Address"/>
          </w:pPr>
          <w:bookmarkStart w:id="51" w:name="OFF_AddressComputed"/>
          <w:r>
            <w:t>Jens Baggesens Vej 53</w:t>
          </w:r>
          <w:r>
            <w:br/>
            <w:t>8200 Aarhus N</w:t>
          </w:r>
          <w:bookmarkEnd w:id="51"/>
        </w:p>
      </w:tc>
      <w:tc>
        <w:tcPr>
          <w:tcW w:w="2581" w:type="dxa"/>
          <w:vAlign w:val="bottom"/>
        </w:tcPr>
        <w:p w:rsidR="005909A7" w:rsidRPr="00B05384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52" w:name="LAN_Tel"/>
          <w:bookmarkStart w:id="53" w:name="OFF_Phone_HIF"/>
          <w:r w:rsidRPr="00B05384">
            <w:rPr>
              <w:lang w:val="en-US"/>
            </w:rPr>
            <w:t>Tlf.:</w:t>
          </w:r>
          <w:bookmarkEnd w:id="52"/>
          <w:r w:rsidRPr="00B05384">
            <w:rPr>
              <w:lang w:val="en-US"/>
            </w:rPr>
            <w:t xml:space="preserve"> </w:t>
          </w:r>
          <w:bookmarkStart w:id="54" w:name="OFF_Phone"/>
          <w:r w:rsidRPr="00B05384">
            <w:rPr>
              <w:lang w:val="en-US"/>
            </w:rPr>
            <w:t>+45 8715 0000</w:t>
          </w:r>
          <w:bookmarkEnd w:id="54"/>
        </w:p>
        <w:p w:rsidR="005909A7" w:rsidRPr="00B05384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55" w:name="LAN_Fax"/>
          <w:bookmarkStart w:id="56" w:name="OFF_Fax_HIF"/>
          <w:bookmarkEnd w:id="53"/>
          <w:r w:rsidRPr="00B05384">
            <w:rPr>
              <w:lang w:val="en-US"/>
            </w:rPr>
            <w:t>Fax:</w:t>
          </w:r>
          <w:bookmarkEnd w:id="55"/>
          <w:r w:rsidRPr="00B05384">
            <w:rPr>
              <w:lang w:val="en-US"/>
            </w:rPr>
            <w:t xml:space="preserve"> </w:t>
          </w:r>
          <w:bookmarkStart w:id="57" w:name="OFF_Fax"/>
          <w:r w:rsidRPr="00B05384">
            <w:rPr>
              <w:lang w:val="en-US"/>
            </w:rPr>
            <w:t>+45 8715 0612</w:t>
          </w:r>
          <w:bookmarkEnd w:id="57"/>
        </w:p>
        <w:p w:rsidR="005909A7" w:rsidRPr="00B05384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58" w:name="OFF_Email_HIF"/>
          <w:bookmarkEnd w:id="56"/>
          <w:r w:rsidRPr="00B05384">
            <w:rPr>
              <w:lang w:val="en-US"/>
            </w:rPr>
            <w:t xml:space="preserve">E-mail: </w:t>
          </w:r>
          <w:bookmarkStart w:id="59" w:name="OFF_Email"/>
          <w:r w:rsidRPr="00B05384">
            <w:rPr>
              <w:lang w:val="en-US"/>
            </w:rPr>
            <w:t>hr@au.dk</w:t>
          </w:r>
          <w:bookmarkEnd w:id="59"/>
        </w:p>
        <w:p w:rsidR="005B34A3" w:rsidRPr="009224E3" w:rsidRDefault="005B34A3" w:rsidP="00940EEA">
          <w:pPr>
            <w:pStyle w:val="Template-Address"/>
            <w:jc w:val="right"/>
          </w:pPr>
          <w:bookmarkStart w:id="60" w:name="OFF_wwwComputed_HIF"/>
          <w:bookmarkEnd w:id="58"/>
          <w:r>
            <w:t xml:space="preserve">Web: </w:t>
          </w:r>
          <w:bookmarkStart w:id="61" w:name="OFF_wwwComputed"/>
          <w:r>
            <w:t>www.au.dk</w:t>
          </w:r>
          <w:bookmarkEnd w:id="60"/>
          <w:bookmarkEnd w:id="61"/>
        </w:p>
      </w:tc>
    </w:tr>
    <w:bookmarkEnd w:id="47"/>
  </w:tbl>
  <w:p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5384" w:rsidRDefault="00B05384">
      <w:r>
        <w:separator/>
      </w:r>
    </w:p>
  </w:footnote>
  <w:footnote w:type="continuationSeparator" w:id="0">
    <w:p w:rsidR="00B05384" w:rsidRDefault="00B05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CB3" w:rsidRDefault="009F2CB3" w:rsidP="009F2CB3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5724276A" wp14:editId="2108FEE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B81549" id="LogoCanvasHide01" o:spid="_x0000_s1026" editas="canvas" style="position:absolute;margin-left:56.7pt;margin-top:28.35pt;width:48pt;height:24pt;z-index:25166540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cy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MgHxzL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126AA65" wp14:editId="7363C86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CB3" w:rsidRPr="006803D7" w:rsidRDefault="009F2CB3" w:rsidP="009F2CB3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" w:name="OFF_Logo1AComputed_2"/>
                          <w:bookmarkStart w:id="3" w:name="OFF_Logo1AComputed_2_HIF"/>
                          <w:bookmarkEnd w:id="2"/>
                        </w:p>
                        <w:p w:rsidR="009F2CB3" w:rsidRPr="006803D7" w:rsidRDefault="009F2CB3" w:rsidP="009F2CB3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2AComputed_2"/>
                          <w:bookmarkStart w:id="5" w:name="OFF_Logo2AComputed_2_HIF"/>
                          <w:bookmarkEnd w:id="3"/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6AA65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HS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1HFKvi&#10;NZQPKF0FqCwUIQ4+NGpQj5T0OERSqr9vmeKUNB8kyt9OnKOhjsb6aDBZ4NGUGkoGc2GGybTtlNjU&#10;iDxcMAk3eEUq4dT7lMXhYuFgcCQOQ8xOnvN/5/U0aue/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gGxh0r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9F2CB3" w:rsidRPr="006803D7" w:rsidRDefault="009F2CB3" w:rsidP="009F2CB3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6" w:name="OFF_Logo1AComputed_2"/>
                    <w:bookmarkStart w:id="7" w:name="OFF_Logo1AComputed_2_HIF"/>
                    <w:bookmarkEnd w:id="6"/>
                  </w:p>
                  <w:p w:rsidR="009F2CB3" w:rsidRPr="006803D7" w:rsidRDefault="009F2CB3" w:rsidP="009F2CB3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8" w:name="OFF_Logo2AComputed_2"/>
                    <w:bookmarkStart w:id="9" w:name="OFF_Logo2AComputed_2_HIF"/>
                    <w:bookmarkEnd w:id="7"/>
                    <w:bookmarkEnd w:id="8"/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D17CD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E7F7D12" wp14:editId="3BEDF5C1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7CDE" w:rsidRPr="006803D7" w:rsidRDefault="00D17CDE" w:rsidP="00D17CDE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6" w:name="OFF_Logo3AComputed_2"/>
                          <w:bookmarkStart w:id="7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7F7D12" id="_x0000_s1027" type="#_x0000_t202" style="position:absolute;margin-left:0;margin-top:63.95pt;width:425.2pt;height:27.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D17CDE" w:rsidRPr="006803D7" w:rsidRDefault="00D17CDE" w:rsidP="00D17CDE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2" w:name="OFF_Logo3AComputed_2"/>
                    <w:bookmarkStart w:id="13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2"/>
                    <w:bookmarkEnd w:id="13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160373" w:rsidP="005C13F3">
                          <w:pPr>
                            <w:rPr>
                              <w:rStyle w:val="Sidetal"/>
                            </w:rPr>
                          </w:pPr>
                          <w:bookmarkStart w:id="8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8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B05384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B05384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5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160373" w:rsidP="005C13F3">
                    <w:pPr>
                      <w:rPr>
                        <w:rStyle w:val="Sidetal"/>
                      </w:rPr>
                    </w:pPr>
                    <w:bookmarkStart w:id="15" w:name="LAN_Page_2"/>
                    <w:r>
                      <w:rPr>
                        <w:rStyle w:val="Sidetal"/>
                      </w:rPr>
                      <w:t>Side</w:t>
                    </w:r>
                    <w:bookmarkEnd w:id="15"/>
                    <w:r>
                      <w:rPr>
                        <w:rStyle w:val="Sidetal"/>
                      </w:rPr>
                      <w:t xml:space="preserve"> 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B05384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B05384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5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3770FD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27618F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u83QoAAHk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tvbVbOqTv0RbvRpGgZyioq3RCEN&#10;DtQv558n0nM+/zRu/j5ba4I3BJuBqe6e/zxuIaZ/vIyGtpfddKS/BCHVy+1K1LKt4S5f4NKKS3w0&#10;fjK8XKpN8Hpz9X7d33gxm8f58sdhNCL7p5/mi/nz+y0+0Sj3W2fGZ4yxOx7gcb9b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XMVbvN0KAAB5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09A7" w:rsidRDefault="005909A7" w:rsidP="005909A7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9" w:name="OFF_Logo1AComputed"/>
                          <w:bookmarkStart w:id="10" w:name="OFF_Logo1AComputed_HIF"/>
                          <w:bookmarkEnd w:id="9"/>
                        </w:p>
                        <w:p w:rsidR="00160373" w:rsidRPr="006803D7" w:rsidRDefault="00160373" w:rsidP="0043573B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1" w:name="OFF_Logo2AComputed"/>
                          <w:bookmarkStart w:id="12" w:name="OFF_Logo2AComputed_HIF"/>
                          <w:bookmarkEnd w:id="10"/>
                          <w:bookmarkEnd w:id="11"/>
                          <w:bookmarkEnd w:id="1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7G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T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ehTfeDQe&#10;xPRbbth3fF5zY0krDM6QRrQpnZ2cWGIluJSla61hohnss1LY9J9Kge0+NtoJ1mp0UKvZr/fuilza&#10;6FbMaygfUMEKUGCoRZx/aNSgHinpcZakVH/fMsUpaT5IvAV28BwNdTTWR4PJAo+m1FAymAszDKht&#10;p8SmRuThnkm4wZtSCSfipywO9wvng+NymGV2AJ3/O6+niTv/BQ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yayuxr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5909A7" w:rsidRDefault="005909A7" w:rsidP="005909A7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0" w:name="OFF_Logo1AComputed"/>
                    <w:bookmarkStart w:id="21" w:name="OFF_Logo1AComputed_HIF"/>
                    <w:bookmarkEnd w:id="20"/>
                  </w:p>
                  <w:p w:rsidR="00160373" w:rsidRPr="006803D7" w:rsidRDefault="00160373" w:rsidP="0043573B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22" w:name="OFF_Logo2AComputed"/>
                    <w:bookmarkStart w:id="23" w:name="OFF_Logo2AComputed_HIF"/>
                    <w:bookmarkEnd w:id="21"/>
                    <w:bookmarkEnd w:id="22"/>
                    <w:bookmarkEnd w:id="23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B8512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402CB0" wp14:editId="2AFF0B85">
              <wp:simplePos x="0" y="0"/>
              <wp:positionH relativeFrom="margin">
                <wp:posOffset>0</wp:posOffset>
              </wp:positionH>
              <wp:positionV relativeFrom="topMargin">
                <wp:posOffset>810539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5128" w:rsidRPr="006803D7" w:rsidRDefault="00B85128" w:rsidP="00B85128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3" w:name="OFF_Logo3AComputed"/>
                          <w:bookmarkStart w:id="14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402CB0" id="_x0000_s1030" type="#_x0000_t202" style="position:absolute;margin-left:0;margin-top:63.8pt;width:425.2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B85128" w:rsidRPr="006803D7" w:rsidRDefault="00B85128" w:rsidP="00B85128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6" w:name="OFF_Logo3AComputed"/>
                    <w:bookmarkStart w:id="27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26"/>
                    <w:bookmarkEnd w:id="27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260000" cy="4229100"/>
              <wp:effectExtent l="0" t="0" r="1651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160373" w:rsidP="003F33BA">
                          <w:pPr>
                            <w:pStyle w:val="Template"/>
                          </w:pPr>
                          <w:bookmarkStart w:id="15" w:name="USR_Title_HIF"/>
                        </w:p>
                        <w:p w:rsidR="00160373" w:rsidRDefault="00160373" w:rsidP="004B63C7">
                          <w:pPr>
                            <w:pStyle w:val="Template"/>
                          </w:pPr>
                          <w:bookmarkStart w:id="16" w:name="LAN_Date"/>
                          <w:bookmarkEnd w:id="15"/>
                          <w:r>
                            <w:t>Dato</w:t>
                          </w:r>
                          <w:bookmarkEnd w:id="16"/>
                          <w:r>
                            <w:t xml:space="preserve">: </w:t>
                          </w:r>
                        </w:p>
                        <w:p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52425" cy="104775"/>
                                <wp:effectExtent l="0" t="0" r="0" b="9525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Pr="009224E3" w:rsidRDefault="00186ECA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7" w:name="LAN_Direct"/>
                          <w:bookmarkStart w:id="18" w:name="USR_DirectPhone_HIF"/>
                          <w:r>
                            <w:rPr>
                              <w:vanish/>
                            </w:rPr>
                            <w:t>Direkte tlf.:</w:t>
                          </w:r>
                          <w:bookmarkEnd w:id="17"/>
                          <w:r w:rsidR="00160373"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19" w:name="USR_DirectPhone"/>
                          <w:bookmarkEnd w:id="19"/>
                        </w:p>
                        <w:p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0" w:name="LAN_Pager"/>
                          <w:bookmarkStart w:id="21" w:name="USR_Pager_HIF"/>
                          <w:bookmarkEnd w:id="18"/>
                          <w:r>
                            <w:rPr>
                              <w:vanish/>
                            </w:rPr>
                            <w:t>Personsøger:</w:t>
                          </w:r>
                          <w:bookmarkEnd w:id="20"/>
                          <w:r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2" w:name="USR_Pager"/>
                          <w:bookmarkEnd w:id="22"/>
                        </w:p>
                        <w:p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3" w:name="LAN_Private"/>
                          <w:bookmarkStart w:id="24" w:name="USR_PrivatePhone_HIF"/>
                          <w:bookmarkEnd w:id="21"/>
                          <w:r>
                            <w:rPr>
                              <w:vanish/>
                            </w:rPr>
                            <w:t>Privat tlf.:</w:t>
                          </w:r>
                          <w:bookmarkEnd w:id="23"/>
                          <w:r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5" w:name="USR_PrivatePhone"/>
                          <w:bookmarkEnd w:id="25"/>
                        </w:p>
                        <w:p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6" w:name="LAN_Reference"/>
                          <w:bookmarkStart w:id="27" w:name="FLD_Reference_HIF"/>
                          <w:bookmarkEnd w:id="24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26"/>
                          <w:r w:rsidRPr="009224E3">
                            <w:rPr>
                              <w:vanish/>
                            </w:rPr>
                            <w:t xml:space="preserve">: </w:t>
                          </w:r>
                          <w:bookmarkStart w:id="28" w:name="FLD_Reference"/>
                          <w:bookmarkEnd w:id="28"/>
                        </w:p>
                        <w:bookmarkEnd w:id="27"/>
                        <w:p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52425" cy="104775"/>
                                <wp:effectExtent l="0" t="0" r="0" b="9525"/>
                                <wp:docPr id="14" name="Billede 17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9" w:name="LAN_Page"/>
                          <w:r>
                            <w:t>Side</w:t>
                          </w:r>
                          <w:bookmarkEnd w:id="29"/>
                          <w:r>
                            <w:t xml:space="preserve"> </w:t>
                          </w:r>
                          <w:r w:rsidR="00756AA4">
                            <w:rPr>
                              <w:rStyle w:val="Sidetal"/>
                            </w:rPr>
                            <w:fldChar w:fldCharType="begin"/>
                          </w:r>
                          <w:r w:rsidR="00756AA4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756AA4">
                            <w:rPr>
                              <w:rStyle w:val="Sidetal"/>
                            </w:rPr>
                            <w:fldChar w:fldCharType="separate"/>
                          </w:r>
                          <w:r w:rsidR="00A12709">
                            <w:rPr>
                              <w:rStyle w:val="Sidetal"/>
                            </w:rPr>
                            <w:t>1</w:t>
                          </w:r>
                          <w:r w:rsidR="00756AA4">
                            <w:rPr>
                              <w:rStyle w:val="Sidetal"/>
                            </w:rPr>
                            <w:fldChar w:fldCharType="end"/>
                          </w:r>
                          <w:r w:rsidR="00756AA4">
                            <w:rPr>
                              <w:rStyle w:val="Sidetal"/>
                            </w:rPr>
                            <w:t>/</w:t>
                          </w:r>
                          <w:r w:rsidR="00D67B21" w:rsidRPr="00D16593">
                            <w:fldChar w:fldCharType="begin"/>
                          </w:r>
                          <w:r w:rsidR="00D67B21" w:rsidRPr="00D16593">
                            <w:instrText xml:space="preserve">SECTIONPAGES </w:instrText>
                          </w:r>
                          <w:r w:rsidR="00D67B21" w:rsidRPr="00D16593">
                            <w:fldChar w:fldCharType="separate"/>
                          </w:r>
                          <w:r w:rsidR="00A12709">
                            <w:t>1</w:t>
                          </w:r>
                          <w:r w:rsidR="00D67B21"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467.7pt;margin-top:303.7pt;width:99.2pt;height:33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" filled="f" stroked="f">
              <v:textbox inset="0,0,0,0">
                <w:txbxContent>
                  <w:p w:rsidR="00160373" w:rsidRDefault="00160373" w:rsidP="003F33BA">
                    <w:pPr>
                      <w:pStyle w:val="Template"/>
                    </w:pPr>
                    <w:bookmarkStart w:id="30" w:name="USR_Title_HIF"/>
                  </w:p>
                  <w:p w:rsidR="00160373" w:rsidRDefault="00160373" w:rsidP="004B63C7">
                    <w:pPr>
                      <w:pStyle w:val="Template"/>
                    </w:pPr>
                    <w:bookmarkStart w:id="31" w:name="LAN_Date"/>
                    <w:bookmarkEnd w:id="30"/>
                    <w:r>
                      <w:t>Dato</w:t>
                    </w:r>
                    <w:bookmarkEnd w:id="31"/>
                    <w:r>
                      <w:t xml:space="preserve">: </w:t>
                    </w:r>
                  </w:p>
                  <w:p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52425" cy="104775"/>
                          <wp:effectExtent l="0" t="0" r="0" b="9525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Pr="009224E3" w:rsidRDefault="00186ECA" w:rsidP="002171DE">
                    <w:pPr>
                      <w:pStyle w:val="Template-Date"/>
                      <w:rPr>
                        <w:vanish/>
                      </w:rPr>
                    </w:pPr>
                    <w:bookmarkStart w:id="32" w:name="LAN_Direct"/>
                    <w:bookmarkStart w:id="33" w:name="USR_DirectPhone_HIF"/>
                    <w:r>
                      <w:rPr>
                        <w:vanish/>
                      </w:rPr>
                      <w:t>Direkte tlf.:</w:t>
                    </w:r>
                    <w:bookmarkEnd w:id="32"/>
                    <w:r w:rsidR="00160373" w:rsidRPr="009224E3">
                      <w:rPr>
                        <w:vanish/>
                      </w:rPr>
                      <w:t xml:space="preserve"> </w:t>
                    </w:r>
                    <w:bookmarkStart w:id="34" w:name="USR_DirectPhone"/>
                    <w:bookmarkEnd w:id="34"/>
                  </w:p>
                  <w:p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35" w:name="LAN_Pager"/>
                    <w:bookmarkStart w:id="36" w:name="USR_Pager_HIF"/>
                    <w:bookmarkEnd w:id="33"/>
                    <w:r>
                      <w:rPr>
                        <w:vanish/>
                      </w:rPr>
                      <w:t>Personsøger:</w:t>
                    </w:r>
                    <w:bookmarkEnd w:id="35"/>
                    <w:r w:rsidRPr="009224E3">
                      <w:rPr>
                        <w:vanish/>
                      </w:rPr>
                      <w:t xml:space="preserve"> </w:t>
                    </w:r>
                    <w:bookmarkStart w:id="37" w:name="USR_Pager"/>
                    <w:bookmarkEnd w:id="37"/>
                  </w:p>
                  <w:p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38" w:name="LAN_Private"/>
                    <w:bookmarkStart w:id="39" w:name="USR_PrivatePhone_HIF"/>
                    <w:bookmarkEnd w:id="36"/>
                    <w:r>
                      <w:rPr>
                        <w:vanish/>
                      </w:rPr>
                      <w:t>Privat tlf.:</w:t>
                    </w:r>
                    <w:bookmarkEnd w:id="38"/>
                    <w:r w:rsidRPr="009224E3">
                      <w:rPr>
                        <w:vanish/>
                      </w:rPr>
                      <w:t xml:space="preserve"> </w:t>
                    </w:r>
                    <w:bookmarkStart w:id="40" w:name="USR_PrivatePhone"/>
                    <w:bookmarkEnd w:id="40"/>
                  </w:p>
                  <w:p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41" w:name="LAN_Reference"/>
                    <w:bookmarkStart w:id="42" w:name="FLD_Reference_HIF"/>
                    <w:bookmarkEnd w:id="39"/>
                    <w:r>
                      <w:rPr>
                        <w:vanish/>
                      </w:rPr>
                      <w:t>Reference</w:t>
                    </w:r>
                    <w:bookmarkEnd w:id="41"/>
                    <w:r w:rsidRPr="009224E3">
                      <w:rPr>
                        <w:vanish/>
                      </w:rPr>
                      <w:t xml:space="preserve">: </w:t>
                    </w:r>
                    <w:bookmarkStart w:id="43" w:name="FLD_Reference"/>
                    <w:bookmarkEnd w:id="43"/>
                  </w:p>
                  <w:bookmarkEnd w:id="42"/>
                  <w:p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52425" cy="104775"/>
                          <wp:effectExtent l="0" t="0" r="0" b="9525"/>
                          <wp:docPr id="14" name="Billede 17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4" w:name="LAN_Page"/>
                    <w:r>
                      <w:t>Side</w:t>
                    </w:r>
                    <w:bookmarkEnd w:id="44"/>
                    <w:r>
                      <w:t xml:space="preserve"> </w:t>
                    </w:r>
                    <w:r w:rsidR="00756AA4">
                      <w:rPr>
                        <w:rStyle w:val="Sidetal"/>
                      </w:rPr>
                      <w:fldChar w:fldCharType="begin"/>
                    </w:r>
                    <w:r w:rsidR="00756AA4">
                      <w:rPr>
                        <w:rStyle w:val="Sidetal"/>
                      </w:rPr>
                      <w:instrText xml:space="preserve"> PAGE </w:instrText>
                    </w:r>
                    <w:r w:rsidR="00756AA4">
                      <w:rPr>
                        <w:rStyle w:val="Sidetal"/>
                      </w:rPr>
                      <w:fldChar w:fldCharType="separate"/>
                    </w:r>
                    <w:r w:rsidR="00A12709">
                      <w:rPr>
                        <w:rStyle w:val="Sidetal"/>
                      </w:rPr>
                      <w:t>1</w:t>
                    </w:r>
                    <w:r w:rsidR="00756AA4">
                      <w:rPr>
                        <w:rStyle w:val="Sidetal"/>
                      </w:rPr>
                      <w:fldChar w:fldCharType="end"/>
                    </w:r>
                    <w:r w:rsidR="00756AA4">
                      <w:rPr>
                        <w:rStyle w:val="Sidetal"/>
                      </w:rPr>
                      <w:t>/</w:t>
                    </w:r>
                    <w:r w:rsidR="00D67B21" w:rsidRPr="00D16593">
                      <w:fldChar w:fldCharType="begin"/>
                    </w:r>
                    <w:r w:rsidR="00D67B21" w:rsidRPr="00D16593">
                      <w:instrText xml:space="preserve">SECTIONPAGES </w:instrText>
                    </w:r>
                    <w:r w:rsidR="00D67B21" w:rsidRPr="00D16593">
                      <w:fldChar w:fldCharType="separate"/>
                    </w:r>
                    <w:r w:rsidR="00A12709">
                      <w:t>1</w:t>
                    </w:r>
                    <w:r w:rsidR="00D67B21"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5" w15:restartNumberingAfterBreak="0">
    <w:nsid w:val="7A80454C"/>
    <w:multiLevelType w:val="hybridMultilevel"/>
    <w:tmpl w:val="F468EC44"/>
    <w:lvl w:ilvl="0" w:tplc="A5D8F1A6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1FF"/>
    <w:rsid w:val="00003B6C"/>
    <w:rsid w:val="000221B7"/>
    <w:rsid w:val="00027431"/>
    <w:rsid w:val="00032B4F"/>
    <w:rsid w:val="00051A09"/>
    <w:rsid w:val="00054B15"/>
    <w:rsid w:val="000553F3"/>
    <w:rsid w:val="00065C0F"/>
    <w:rsid w:val="00074AE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1213E5"/>
    <w:rsid w:val="0012702C"/>
    <w:rsid w:val="00130BD0"/>
    <w:rsid w:val="00144417"/>
    <w:rsid w:val="00153477"/>
    <w:rsid w:val="00156D0E"/>
    <w:rsid w:val="00160373"/>
    <w:rsid w:val="00165822"/>
    <w:rsid w:val="00186ECA"/>
    <w:rsid w:val="00191872"/>
    <w:rsid w:val="00192812"/>
    <w:rsid w:val="0019604D"/>
    <w:rsid w:val="001A67BC"/>
    <w:rsid w:val="001B5B08"/>
    <w:rsid w:val="001B7CB4"/>
    <w:rsid w:val="001C2E9B"/>
    <w:rsid w:val="001F3A73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EFE"/>
    <w:rsid w:val="00284BB8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253E"/>
    <w:rsid w:val="003F33BA"/>
    <w:rsid w:val="00411A1B"/>
    <w:rsid w:val="00423170"/>
    <w:rsid w:val="004262ED"/>
    <w:rsid w:val="0043573B"/>
    <w:rsid w:val="00441897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4E08"/>
    <w:rsid w:val="00620C41"/>
    <w:rsid w:val="00620D0B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803D7"/>
    <w:rsid w:val="00683BE2"/>
    <w:rsid w:val="0069128A"/>
    <w:rsid w:val="006964C1"/>
    <w:rsid w:val="006971AA"/>
    <w:rsid w:val="006A7ADC"/>
    <w:rsid w:val="006B2A52"/>
    <w:rsid w:val="006B4632"/>
    <w:rsid w:val="006B6134"/>
    <w:rsid w:val="006C1797"/>
    <w:rsid w:val="006C3A1B"/>
    <w:rsid w:val="006D2642"/>
    <w:rsid w:val="006D65DC"/>
    <w:rsid w:val="006F4B3E"/>
    <w:rsid w:val="0070345D"/>
    <w:rsid w:val="0072005E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979A9"/>
    <w:rsid w:val="008C1273"/>
    <w:rsid w:val="008C3D75"/>
    <w:rsid w:val="008D2A18"/>
    <w:rsid w:val="008E4128"/>
    <w:rsid w:val="008E6802"/>
    <w:rsid w:val="008F02A7"/>
    <w:rsid w:val="008F05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35D6"/>
    <w:rsid w:val="00940EEA"/>
    <w:rsid w:val="009564BA"/>
    <w:rsid w:val="00963627"/>
    <w:rsid w:val="00966484"/>
    <w:rsid w:val="009931E4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2CB3"/>
    <w:rsid w:val="009F3FAD"/>
    <w:rsid w:val="009F437C"/>
    <w:rsid w:val="009F79B6"/>
    <w:rsid w:val="009F7F21"/>
    <w:rsid w:val="00A11327"/>
    <w:rsid w:val="00A12709"/>
    <w:rsid w:val="00A24D90"/>
    <w:rsid w:val="00A256C1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D07A5"/>
    <w:rsid w:val="00AD403F"/>
    <w:rsid w:val="00AD4779"/>
    <w:rsid w:val="00AD54B0"/>
    <w:rsid w:val="00AE4001"/>
    <w:rsid w:val="00AE774C"/>
    <w:rsid w:val="00AF16F8"/>
    <w:rsid w:val="00B05384"/>
    <w:rsid w:val="00B0759B"/>
    <w:rsid w:val="00B10D00"/>
    <w:rsid w:val="00B14707"/>
    <w:rsid w:val="00B15221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C73C8"/>
    <w:rsid w:val="00CC7B3A"/>
    <w:rsid w:val="00CD3CE7"/>
    <w:rsid w:val="00CD66F1"/>
    <w:rsid w:val="00CE18FB"/>
    <w:rsid w:val="00D138AF"/>
    <w:rsid w:val="00D14768"/>
    <w:rsid w:val="00D16593"/>
    <w:rsid w:val="00D16753"/>
    <w:rsid w:val="00D17641"/>
    <w:rsid w:val="00D17CDE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E4DE0"/>
    <w:rsid w:val="00DE7B64"/>
    <w:rsid w:val="00DF2193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311C1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A716497"/>
  <w15:docId w15:val="{F10B1FB2-B848-4FBE-AC8E-FFE6CFAE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D0B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da-DK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da-DK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da-DK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5802EE"/>
    <w:rPr>
      <w:i/>
      <w:iCs/>
      <w:lang w:val="da-DK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5802EE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da-DK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da-DK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  <w:style w:type="paragraph" w:styleId="Listeafsnit">
    <w:name w:val="List Paragraph"/>
    <w:basedOn w:val="Normal"/>
    <w:uiPriority w:val="34"/>
    <w:qFormat/>
    <w:rsid w:val="00B0538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571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Jenny Oostwouder</dc:creator>
  <cp:lastModifiedBy>Jenny Oostwouder</cp:lastModifiedBy>
  <cp:revision>3</cp:revision>
  <dcterms:created xsi:type="dcterms:W3CDTF">2020-09-03T14:00:00Z</dcterms:created>
  <dcterms:modified xsi:type="dcterms:W3CDTF">2020-09-08T11:24:00Z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6030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636287866313019638</vt:lpwstr>
  </property>
</Properties>
</file>