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53957" w14:textId="77777777" w:rsidR="00C723B1" w:rsidRPr="00816BC8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:rsidRPr="00816BC8" w14:paraId="24DBFFF0" w14:textId="77777777" w:rsidTr="00B05384">
        <w:trPr>
          <w:trHeight w:val="2837"/>
        </w:trPr>
        <w:tc>
          <w:tcPr>
            <w:tcW w:w="7655" w:type="dxa"/>
          </w:tcPr>
          <w:p w14:paraId="2E05856A" w14:textId="77777777" w:rsidR="009B0DF6" w:rsidRPr="00816BC8" w:rsidRDefault="009B0DF6" w:rsidP="00612979">
            <w:r w:rsidRPr="00816BC8">
              <w:fldChar w:fldCharType="begin"/>
            </w:r>
            <w:r w:rsidRPr="00816BC8">
              <w:instrText xml:space="preserve"> MACROBUTTON NN [</w:instrText>
            </w:r>
            <w:bookmarkStart w:id="0" w:name="LAN_NameandAddressF11"/>
            <w:r w:rsidRPr="00816BC8">
              <w:instrText>Navn og Adresse - brug F11 til at gå fra et felt til det næste.</w:instrText>
            </w:r>
            <w:bookmarkEnd w:id="0"/>
            <w:r w:rsidRPr="00816BC8">
              <w:instrText>]</w:instrText>
            </w:r>
            <w:r w:rsidRPr="00816BC8">
              <w:fldChar w:fldCharType="end"/>
            </w:r>
          </w:p>
        </w:tc>
      </w:tr>
      <w:tr w:rsidR="009B0DF6" w:rsidRPr="00816BC8" w14:paraId="53A0B253" w14:textId="77777777" w:rsidTr="00B05384">
        <w:trPr>
          <w:trHeight w:hRule="exact" w:val="737"/>
        </w:trPr>
        <w:tc>
          <w:tcPr>
            <w:tcW w:w="7655" w:type="dxa"/>
          </w:tcPr>
          <w:p w14:paraId="26F65828" w14:textId="77777777" w:rsidR="009B0DF6" w:rsidRPr="00816BC8" w:rsidRDefault="00B05384" w:rsidP="00F311C1">
            <w:pPr>
              <w:pStyle w:val="Dokumentheading"/>
            </w:pPr>
            <w:r w:rsidRPr="00816BC8">
              <w:t>Varsling af restferie</w:t>
            </w:r>
            <w:r w:rsidR="00F311C1" w:rsidRPr="00816BC8">
              <w:t>/</w:t>
            </w:r>
            <w:r w:rsidRPr="00816BC8">
              <w:t>særlige feriedage</w:t>
            </w:r>
          </w:p>
        </w:tc>
      </w:tr>
    </w:tbl>
    <w:p w14:paraId="56E5F20B" w14:textId="77777777" w:rsidR="00B05384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Kære</w:t>
      </w:r>
    </w:p>
    <w:p w14:paraId="4E836C4F" w14:textId="77777777" w:rsidR="00B05384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22DEE426" w14:textId="77777777" w:rsidR="00B05384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Du varsles hermed afvikling af din restferie</w:t>
      </w:r>
      <w:r w:rsidR="00F311C1" w:rsidRPr="00816BC8">
        <w:rPr>
          <w:rFonts w:cstheme="minorHAnsi"/>
        </w:rPr>
        <w:t>/</w:t>
      </w:r>
      <w:r w:rsidRPr="00816BC8">
        <w:rPr>
          <w:rFonts w:cstheme="minorHAnsi"/>
        </w:rPr>
        <w:t>dine sær</w:t>
      </w:r>
      <w:r w:rsidR="00F311C1" w:rsidRPr="00816BC8">
        <w:rPr>
          <w:rFonts w:cstheme="minorHAnsi"/>
        </w:rPr>
        <w:t>lige feriedage for ferieåret 20XX/20XX</w:t>
      </w:r>
      <w:r w:rsidRPr="00816BC8">
        <w:rPr>
          <w:rFonts w:cstheme="minorHAnsi"/>
          <w:i/>
        </w:rPr>
        <w:t xml:space="preserve">. </w:t>
      </w:r>
    </w:p>
    <w:p w14:paraId="5BE34A4A" w14:textId="77777777" w:rsidR="00B05384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39A5D379" w14:textId="77777777" w:rsidR="008D2A18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Du har X feriedage</w:t>
      </w:r>
      <w:r w:rsidR="00F311C1" w:rsidRPr="00816BC8">
        <w:rPr>
          <w:rFonts w:cstheme="minorHAnsi"/>
        </w:rPr>
        <w:t>/</w:t>
      </w:r>
      <w:r w:rsidRPr="00816BC8">
        <w:rPr>
          <w:rFonts w:cstheme="minorHAnsi"/>
        </w:rPr>
        <w:t>X særlige feriedage til rådighed i ferie</w:t>
      </w:r>
      <w:r w:rsidR="00F311C1" w:rsidRPr="00816BC8">
        <w:rPr>
          <w:rFonts w:cstheme="minorHAnsi"/>
        </w:rPr>
        <w:t>perioden</w:t>
      </w:r>
      <w:r w:rsidRPr="00816BC8">
        <w:rPr>
          <w:rFonts w:cstheme="minorHAnsi"/>
        </w:rPr>
        <w:t xml:space="preserve"> frem til den 30. april</w:t>
      </w:r>
      <w:r w:rsidR="00F311C1" w:rsidRPr="00816BC8">
        <w:rPr>
          <w:rFonts w:cstheme="minorHAnsi"/>
        </w:rPr>
        <w:t>/31. december</w:t>
      </w:r>
      <w:r w:rsidRPr="00816BC8">
        <w:rPr>
          <w:rFonts w:cstheme="minorHAnsi"/>
        </w:rPr>
        <w:t xml:space="preserve"> 20</w:t>
      </w:r>
      <w:r w:rsidR="00F311C1" w:rsidRPr="00816BC8">
        <w:rPr>
          <w:rFonts w:cstheme="minorHAnsi"/>
        </w:rPr>
        <w:t>XX</w:t>
      </w:r>
      <w:r w:rsidRPr="00816BC8">
        <w:rPr>
          <w:rFonts w:cstheme="minorHAnsi"/>
        </w:rPr>
        <w:t>.</w:t>
      </w:r>
      <w:r w:rsidR="00D138AF" w:rsidRPr="00816BC8">
        <w:rPr>
          <w:rFonts w:cstheme="minorHAnsi"/>
        </w:rPr>
        <w:t xml:space="preserve"> </w:t>
      </w:r>
    </w:p>
    <w:p w14:paraId="29AE9396" w14:textId="0E020AAA" w:rsidR="008D2A18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2960B809" w14:textId="77777777" w:rsidR="00B05384" w:rsidRPr="00816BC8" w:rsidRDefault="00D138AF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Dine feriedage</w:t>
      </w:r>
      <w:r w:rsidR="00F311C1" w:rsidRPr="00816BC8">
        <w:rPr>
          <w:rFonts w:cstheme="minorHAnsi"/>
        </w:rPr>
        <w:t>/særlige feriedage</w:t>
      </w:r>
      <w:r w:rsidRPr="00816BC8">
        <w:rPr>
          <w:rFonts w:cstheme="minorHAnsi"/>
        </w:rPr>
        <w:t xml:space="preserve"> varsles hermed til afvikling i følgende perioder:</w:t>
      </w:r>
    </w:p>
    <w:p w14:paraId="7E81033D" w14:textId="77777777" w:rsidR="00B05384" w:rsidRPr="00816BC8" w:rsidRDefault="00B05384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3666306D" w14:textId="77777777" w:rsidR="00B05384" w:rsidRPr="00816BC8" w:rsidRDefault="00D138AF" w:rsidP="00B05384">
      <w:pPr>
        <w:pStyle w:val="Listeafsnit"/>
        <w:numPr>
          <w:ilvl w:val="0"/>
          <w:numId w:val="16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="Georgia" w:hAnsi="Georgia" w:cstheme="minorHAnsi"/>
          <w:sz w:val="20"/>
          <w:szCs w:val="20"/>
        </w:rPr>
      </w:pPr>
      <w:r w:rsidRPr="00816BC8">
        <w:rPr>
          <w:rFonts w:ascii="Georgia" w:hAnsi="Georgia" w:cstheme="minorHAnsi"/>
          <w:sz w:val="20"/>
          <w:szCs w:val="20"/>
        </w:rPr>
        <w:t xml:space="preserve">X feriedage varsles til afvikling I perioden </w:t>
      </w:r>
      <w:r w:rsidR="00B05384" w:rsidRPr="00816BC8">
        <w:rPr>
          <w:rFonts w:ascii="Georgia" w:hAnsi="Georgia" w:cstheme="minorHAnsi"/>
          <w:sz w:val="20"/>
          <w:szCs w:val="20"/>
        </w:rPr>
        <w:t>X</w:t>
      </w:r>
      <w:r w:rsidRPr="00816BC8">
        <w:rPr>
          <w:rFonts w:ascii="Georgia" w:hAnsi="Georgia" w:cstheme="minorHAnsi"/>
          <w:sz w:val="20"/>
          <w:szCs w:val="20"/>
        </w:rPr>
        <w:t xml:space="preserve"> DATO </w:t>
      </w:r>
      <w:r w:rsidR="00B05384" w:rsidRPr="00816BC8">
        <w:rPr>
          <w:rFonts w:ascii="Georgia" w:hAnsi="Georgia" w:cstheme="minorHAnsi"/>
          <w:sz w:val="20"/>
          <w:szCs w:val="20"/>
        </w:rPr>
        <w:t xml:space="preserve">– X </w:t>
      </w:r>
      <w:r w:rsidR="00F311C1" w:rsidRPr="00816BC8">
        <w:rPr>
          <w:rFonts w:ascii="Georgia" w:hAnsi="Georgia" w:cstheme="minorHAnsi"/>
          <w:sz w:val="20"/>
          <w:szCs w:val="20"/>
        </w:rPr>
        <w:t>DATO 20XX eller</w:t>
      </w:r>
    </w:p>
    <w:p w14:paraId="095C836B" w14:textId="77777777" w:rsidR="00B05384" w:rsidRPr="00816BC8" w:rsidRDefault="00B05384" w:rsidP="00B05384">
      <w:pPr>
        <w:pStyle w:val="Listeafsnit"/>
        <w:numPr>
          <w:ilvl w:val="0"/>
          <w:numId w:val="16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ascii="Georgia" w:hAnsi="Georgia" w:cstheme="minorHAnsi"/>
          <w:sz w:val="20"/>
          <w:szCs w:val="20"/>
        </w:rPr>
      </w:pPr>
      <w:r w:rsidRPr="00816BC8">
        <w:rPr>
          <w:rFonts w:ascii="Georgia" w:hAnsi="Georgia" w:cstheme="minorHAnsi"/>
          <w:sz w:val="20"/>
          <w:szCs w:val="20"/>
        </w:rPr>
        <w:t xml:space="preserve">X </w:t>
      </w:r>
      <w:r w:rsidR="00D138AF" w:rsidRPr="00816BC8">
        <w:rPr>
          <w:rFonts w:ascii="Georgia" w:hAnsi="Georgia" w:cstheme="minorHAnsi"/>
          <w:sz w:val="20"/>
          <w:szCs w:val="20"/>
        </w:rPr>
        <w:t>særlige feriedage varsles til afvikling I perioden X DAT</w:t>
      </w:r>
      <w:r w:rsidR="001F3A73" w:rsidRPr="00816BC8">
        <w:rPr>
          <w:rFonts w:ascii="Georgia" w:hAnsi="Georgia" w:cstheme="minorHAnsi"/>
          <w:sz w:val="20"/>
          <w:szCs w:val="20"/>
        </w:rPr>
        <w:t>O</w:t>
      </w:r>
      <w:r w:rsidR="00D138AF" w:rsidRPr="00816BC8">
        <w:rPr>
          <w:rFonts w:ascii="Georgia" w:hAnsi="Georgia" w:cstheme="minorHAnsi"/>
          <w:sz w:val="20"/>
          <w:szCs w:val="20"/>
        </w:rPr>
        <w:t xml:space="preserve"> </w:t>
      </w:r>
      <w:r w:rsidR="001F3A73" w:rsidRPr="00816BC8">
        <w:rPr>
          <w:rFonts w:ascii="Georgia" w:hAnsi="Georgia" w:cstheme="minorHAnsi"/>
          <w:sz w:val="20"/>
          <w:szCs w:val="20"/>
        </w:rPr>
        <w:t>–</w:t>
      </w:r>
      <w:r w:rsidR="00D138AF" w:rsidRPr="00816BC8">
        <w:rPr>
          <w:rFonts w:ascii="Georgia" w:hAnsi="Georgia" w:cstheme="minorHAnsi"/>
          <w:sz w:val="20"/>
          <w:szCs w:val="20"/>
        </w:rPr>
        <w:t xml:space="preserve"> </w:t>
      </w:r>
      <w:r w:rsidR="001F3A73" w:rsidRPr="00816BC8">
        <w:rPr>
          <w:rFonts w:ascii="Georgia" w:hAnsi="Georgia" w:cstheme="minorHAnsi"/>
          <w:sz w:val="20"/>
          <w:szCs w:val="20"/>
        </w:rPr>
        <w:t>X DATO 20</w:t>
      </w:r>
      <w:r w:rsidR="00F311C1" w:rsidRPr="00816BC8">
        <w:rPr>
          <w:rFonts w:ascii="Georgia" w:hAnsi="Georgia" w:cstheme="minorHAnsi"/>
          <w:sz w:val="20"/>
          <w:szCs w:val="20"/>
        </w:rPr>
        <w:t>XX</w:t>
      </w:r>
      <w:r w:rsidRPr="00816BC8">
        <w:rPr>
          <w:rFonts w:ascii="Georgia" w:hAnsi="Georgia" w:cstheme="minorHAnsi"/>
          <w:sz w:val="20"/>
          <w:szCs w:val="20"/>
        </w:rPr>
        <w:t xml:space="preserve"> </w:t>
      </w:r>
    </w:p>
    <w:p w14:paraId="3D2A4DBA" w14:textId="77777777" w:rsidR="008D2A18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1AF4B8B5" w14:textId="77777777" w:rsidR="001F3A73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Hvis du har spørgsmål til ferievarslingen, bedes du kontakt</w:t>
      </w:r>
      <w:r w:rsidR="00A12709" w:rsidRPr="00816BC8">
        <w:rPr>
          <w:rFonts w:cstheme="minorHAnsi"/>
        </w:rPr>
        <w:t>e</w:t>
      </w:r>
      <w:r w:rsidRPr="00816BC8">
        <w:rPr>
          <w:rFonts w:cstheme="minorHAnsi"/>
        </w:rPr>
        <w:t xml:space="preserve"> din nærmeste leder. </w:t>
      </w:r>
    </w:p>
    <w:p w14:paraId="395EACF4" w14:textId="77777777" w:rsidR="008D2A18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001DE523" w14:textId="77777777" w:rsidR="008D2A18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</w:p>
    <w:p w14:paraId="15EC10B0" w14:textId="77777777" w:rsidR="008D2A18" w:rsidRPr="00816BC8" w:rsidRDefault="008D2A18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</w:rPr>
      </w:pPr>
      <w:r w:rsidRPr="00816BC8">
        <w:rPr>
          <w:rFonts w:cstheme="minorHAnsi"/>
        </w:rPr>
        <w:t>Venlig hilsen</w:t>
      </w:r>
    </w:p>
    <w:p w14:paraId="1C48E06C" w14:textId="77777777" w:rsidR="001F3A73" w:rsidRPr="00816BC8" w:rsidRDefault="001F3A73" w:rsidP="00B05384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40" w:lineRule="auto"/>
        <w:rPr>
          <w:rFonts w:cstheme="minorHAnsi"/>
          <w:i/>
        </w:rPr>
      </w:pPr>
    </w:p>
    <w:p w14:paraId="32D63EB9" w14:textId="77777777" w:rsidR="00917303" w:rsidRPr="00816BC8" w:rsidRDefault="00917303" w:rsidP="00B05384">
      <w:pPr>
        <w:rPr>
          <w:lang w:val="en-US"/>
        </w:rPr>
      </w:pPr>
    </w:p>
    <w:sectPr w:rsidR="00C63C1D" w:rsidRPr="00816BC8" w:rsidSect="0091051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A0486" w14:textId="77777777" w:rsidR="00B05384" w:rsidRDefault="00B05384">
      <w:r>
        <w:separator/>
      </w:r>
    </w:p>
  </w:endnote>
  <w:endnote w:type="continuationSeparator" w:id="0">
    <w:p w14:paraId="0BCB6763" w14:textId="77777777" w:rsidR="00B05384" w:rsidRDefault="00B0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4FD90E-C127-4CA3-9F92-033D3F025B42}"/>
    <w:embedBold r:id="rId2" w:fontKey="{71165E94-7FD4-4B33-B89F-1C9D48FA4729}"/>
    <w:embedItalic r:id="rId3" w:fontKey="{5EB8AA78-096E-413E-A773-B1BD5DD36E7D}"/>
    <w:embedBoldItalic r:id="rId4" w:fontKey="{186844CC-F843-4B86-AA62-98DA59E58B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F6042EF-BEE8-48C0-9E87-A4153173DAF9}"/>
    <w:embedBold r:id="rId6" w:fontKey="{6D6F605B-2BE6-4BCE-85AF-9CD064A06765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08FD84-9F1A-4745-8A99-68B887E787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AF216C9-3DAD-40EA-BD11-6197ACBA03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F3C2882F-FA92-4B2C-8795-6B6313236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01D6E0F-AC5F-4002-AFC3-CBCD386CEC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A4106" w14:textId="77777777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0538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C6135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D456C3" w14:paraId="764734FC" w14:textId="77777777" w:rsidTr="00940EEA">
      <w:tc>
        <w:tcPr>
          <w:tcW w:w="2409" w:type="dxa"/>
        </w:tcPr>
        <w:p w14:paraId="2A9A3A4C" w14:textId="77777777" w:rsidR="005909A7" w:rsidRPr="009224E3" w:rsidRDefault="005909A7" w:rsidP="005909A7">
          <w:pPr>
            <w:pStyle w:val="Template-Companyname"/>
          </w:pPr>
          <w:bookmarkStart w:id="44" w:name="IMG_Seconday"/>
          <w:bookmarkStart w:id="45" w:name="IMG_Secondary"/>
          <w:r>
            <w:drawing>
              <wp:inline distT="0" distB="0" distL="0" distR="0" wp14:anchorId="4962EABF" wp14:editId="72D48257">
                <wp:extent cx="648000" cy="648000"/>
                <wp:effectExtent l="0" t="0" r="0" b="0"/>
                <wp:docPr id="205158547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158547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46" w:name="_Hlk480556382"/>
          <w:bookmarkEnd w:id="44"/>
          <w:bookmarkEnd w:id="45"/>
        </w:p>
      </w:tc>
      <w:tc>
        <w:tcPr>
          <w:tcW w:w="2328" w:type="dxa"/>
          <w:vAlign w:val="bottom"/>
        </w:tcPr>
        <w:p w14:paraId="79BB3BD0" w14:textId="77777777" w:rsidR="005909A7" w:rsidRPr="009224E3" w:rsidRDefault="005909A7" w:rsidP="00940EEA">
          <w:pPr>
            <w:pStyle w:val="Template-Companyname"/>
          </w:pPr>
          <w:bookmarkStart w:id="47" w:name="OFF_UnitName"/>
          <w:bookmarkStart w:id="48" w:name="OFF_UnitName_HIF"/>
          <w:r>
            <w:t>Personalejura</w:t>
          </w:r>
          <w:bookmarkEnd w:id="47"/>
        </w:p>
        <w:p w14:paraId="3785EEE4" w14:textId="77777777" w:rsidR="00816BC8" w:rsidRDefault="005909A7" w:rsidP="00940EEA">
          <w:pPr>
            <w:pStyle w:val="Template-Address"/>
          </w:pPr>
          <w:bookmarkStart w:id="49" w:name="LAN_AU"/>
          <w:bookmarkEnd w:id="48"/>
          <w:r>
            <w:t>Aarhus Universitet</w:t>
          </w:r>
          <w:bookmarkStart w:id="50" w:name="OFF_AddressComputed"/>
          <w:bookmarkEnd w:id="49"/>
        </w:p>
        <w:p w14:paraId="5D4A75D0" w14:textId="2C1B6DCB" w:rsidR="005909A7" w:rsidRPr="00816BC8" w:rsidRDefault="00816BC8" w:rsidP="00940EEA">
          <w:pPr>
            <w:pStyle w:val="Template-Address"/>
            <w:rPr>
              <w:lang w:val="en-US"/>
            </w:rPr>
          </w:pPr>
          <w:r w:rsidRPr="00816BC8">
            <w:rPr>
              <w:lang w:val="en-US"/>
            </w:rPr>
            <w:t>Jens Chr. S</w:t>
          </w:r>
          <w:r>
            <w:rPr>
              <w:lang w:val="en-US"/>
            </w:rPr>
            <w:t>kous Vej 9</w:t>
          </w:r>
          <w:r w:rsidR="005909A7" w:rsidRPr="00816BC8">
            <w:rPr>
              <w:lang w:val="en-US"/>
            </w:rPr>
            <w:br/>
            <w:t>8</w:t>
          </w:r>
          <w:r w:rsidRPr="00816BC8">
            <w:rPr>
              <w:lang w:val="en-US"/>
            </w:rPr>
            <w:t>0</w:t>
          </w:r>
          <w:r w:rsidR="005909A7" w:rsidRPr="00816BC8">
            <w:rPr>
              <w:lang w:val="en-US"/>
            </w:rPr>
            <w:t xml:space="preserve">00 Aarhus </w:t>
          </w:r>
          <w:bookmarkEnd w:id="50"/>
          <w:r w:rsidRPr="00816BC8">
            <w:rPr>
              <w:lang w:val="en-US"/>
            </w:rPr>
            <w:t>C</w:t>
          </w:r>
        </w:p>
      </w:tc>
      <w:tc>
        <w:tcPr>
          <w:tcW w:w="2581" w:type="dxa"/>
          <w:vAlign w:val="bottom"/>
        </w:tcPr>
        <w:p w14:paraId="0C968BBA" w14:textId="77777777"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1" w:name="LAN_Tel"/>
          <w:bookmarkStart w:id="52" w:name="OFF_Phone_HIF"/>
          <w:r w:rsidRPr="00B05384">
            <w:rPr>
              <w:lang w:val="en-US"/>
            </w:rPr>
            <w:t>Tlf.:</w:t>
          </w:r>
          <w:bookmarkEnd w:id="51"/>
          <w:r w:rsidRPr="00B05384">
            <w:rPr>
              <w:lang w:val="en-US"/>
            </w:rPr>
            <w:t xml:space="preserve"> </w:t>
          </w:r>
          <w:bookmarkStart w:id="53" w:name="OFF_Phone"/>
          <w:r w:rsidRPr="00B05384">
            <w:rPr>
              <w:lang w:val="en-US"/>
            </w:rPr>
            <w:t>+45 8715 0000</w:t>
          </w:r>
          <w:bookmarkEnd w:id="53"/>
        </w:p>
        <w:p w14:paraId="067B05E9" w14:textId="77777777"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4" w:name="LAN_Fax"/>
          <w:bookmarkStart w:id="55" w:name="OFF_Fax_HIF"/>
          <w:bookmarkEnd w:id="52"/>
          <w:r w:rsidRPr="00B05384">
            <w:rPr>
              <w:lang w:val="en-US"/>
            </w:rPr>
            <w:t>Fax:</w:t>
          </w:r>
          <w:bookmarkEnd w:id="54"/>
          <w:r w:rsidRPr="00B05384">
            <w:rPr>
              <w:lang w:val="en-US"/>
            </w:rPr>
            <w:t xml:space="preserve"> </w:t>
          </w:r>
          <w:bookmarkStart w:id="56" w:name="OFF_Fax"/>
          <w:r w:rsidRPr="00B05384">
            <w:rPr>
              <w:lang w:val="en-US"/>
            </w:rPr>
            <w:t>+45 8715 0612</w:t>
          </w:r>
          <w:bookmarkEnd w:id="56"/>
        </w:p>
        <w:p w14:paraId="389E7CFC" w14:textId="77777777" w:rsidR="005909A7" w:rsidRPr="00B05384" w:rsidRDefault="005909A7" w:rsidP="00940EEA">
          <w:pPr>
            <w:pStyle w:val="Template-Address"/>
            <w:jc w:val="right"/>
            <w:rPr>
              <w:lang w:val="en-US"/>
            </w:rPr>
          </w:pPr>
          <w:bookmarkStart w:id="57" w:name="OFF_Email_HIF"/>
          <w:bookmarkEnd w:id="55"/>
          <w:r w:rsidRPr="00B05384">
            <w:rPr>
              <w:lang w:val="en-US"/>
            </w:rPr>
            <w:t xml:space="preserve">E-mail: </w:t>
          </w:r>
          <w:bookmarkStart w:id="58" w:name="OFF_Email"/>
          <w:r w:rsidRPr="00B05384">
            <w:rPr>
              <w:lang w:val="en-US"/>
            </w:rPr>
            <w:t>hr@au.dk</w:t>
          </w:r>
          <w:bookmarkEnd w:id="58"/>
        </w:p>
        <w:p w14:paraId="332D9202" w14:textId="77777777" w:rsidR="005B34A3" w:rsidRPr="009224E3" w:rsidRDefault="005B34A3" w:rsidP="00940EEA">
          <w:pPr>
            <w:pStyle w:val="Template-Address"/>
            <w:jc w:val="right"/>
          </w:pPr>
          <w:bookmarkStart w:id="59" w:name="OFF_wwwComputed_HIF"/>
          <w:bookmarkEnd w:id="57"/>
          <w:r>
            <w:t xml:space="preserve">Web: </w:t>
          </w:r>
          <w:bookmarkStart w:id="60" w:name="OFF_wwwComputed"/>
          <w:r>
            <w:t>www.au.dk</w:t>
          </w:r>
          <w:bookmarkEnd w:id="59"/>
          <w:bookmarkEnd w:id="60"/>
        </w:p>
      </w:tc>
    </w:tr>
    <w:bookmarkEnd w:id="46"/>
  </w:tbl>
  <w:p w14:paraId="24C894B8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47D10" w14:textId="77777777" w:rsidR="00B05384" w:rsidRDefault="00B05384">
      <w:r>
        <w:separator/>
      </w:r>
    </w:p>
  </w:footnote>
  <w:footnote w:type="continuationSeparator" w:id="0">
    <w:p w14:paraId="17B646F0" w14:textId="77777777" w:rsidR="00B05384" w:rsidRDefault="00B0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01907" w14:textId="77777777" w:rsidR="009F2CB3" w:rsidRDefault="009F2CB3" w:rsidP="009F2CB3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5724276A" wp14:editId="2108FEE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B81549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26AA65" wp14:editId="7363C86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94574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5C0A6B19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9F2CB3" w:rsidRPr="006803D7" w:rsidRDefault="009F2CB3" w:rsidP="009F2CB3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:rsidR="009F2CB3" w:rsidRPr="006803D7" w:rsidRDefault="009F2CB3" w:rsidP="009F2CB3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A7CF5C4" w14:textId="77777777" w:rsidR="00160373" w:rsidRDefault="00D17CD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F7D12" wp14:editId="3BEDF5C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794FF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D17CDE" w:rsidRPr="006803D7" w:rsidRDefault="00D17CDE" w:rsidP="00D17CDE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7216" behindDoc="1" locked="0" layoutInCell="1" allowOverlap="1" wp14:anchorId="3CF558BD" wp14:editId="2B5A22E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FAB6E3" wp14:editId="1C4705AC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856F3" w14:textId="77777777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0538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B05384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619C9DC3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6755F9E8" wp14:editId="686121E1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5" w:name="LAN_Page_2"/>
                    <w:r>
                      <w:rPr>
                        <w:rStyle w:val="Sidetal"/>
                      </w:rPr>
                      <w:t>Side</w:t>
                    </w:r>
                    <w:bookmarkEnd w:id="15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0538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B05384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2DF07" w14:textId="77777777"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6BB15DD7" wp14:editId="0E69F07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7618F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3A429F" wp14:editId="031A953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77E16" w14:textId="77777777" w:rsidR="005909A7" w:rsidRDefault="005909A7" w:rsidP="005909A7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bookmarkEnd w:id="8"/>
                        </w:p>
                        <w:p w14:paraId="6B9CD101" w14:textId="77777777" w:rsidR="00160373" w:rsidRPr="006803D7" w:rsidRDefault="00160373" w:rsidP="0043573B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909A7" w:rsidRDefault="005909A7" w:rsidP="005909A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0" w:name="OFF_Logo1AComputed"/>
                    <w:bookmarkStart w:id="21" w:name="OFF_Logo1AComputed_HIF"/>
                    <w:bookmarkEnd w:id="20"/>
                  </w:p>
                  <w:p w:rsidR="00160373" w:rsidRPr="006803D7" w:rsidRDefault="00160373" w:rsidP="0043573B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2" w:name="OFF_Logo2AComputed"/>
                    <w:bookmarkStart w:id="23" w:name="OFF_Logo2AComputed_HIF"/>
                    <w:bookmarkEnd w:id="21"/>
                    <w:bookmarkEnd w:id="22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34530CC0" w14:textId="77777777" w:rsidR="00160373" w:rsidRDefault="00B8512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402CB0" wp14:editId="2AFF0B85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8E342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85128" w:rsidRPr="006803D7" w:rsidRDefault="00B85128" w:rsidP="00B85128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6" w:name="OFF_Logo3AComputed"/>
                    <w:bookmarkStart w:id="27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6"/>
                    <w:bookmarkEnd w:id="27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</w:rPr>
      <w:drawing>
        <wp:anchor distT="0" distB="0" distL="114300" distR="114300" simplePos="0" relativeHeight="251652096" behindDoc="1" locked="0" layoutInCell="1" allowOverlap="1" wp14:anchorId="2DDC504E" wp14:editId="78017F9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C8826EE" wp14:editId="3E4A747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93C5D" w14:textId="77777777" w:rsidR="00160373" w:rsidRDefault="00160373" w:rsidP="003F33BA">
                          <w:pPr>
                            <w:pStyle w:val="Template"/>
                          </w:pPr>
                          <w:bookmarkStart w:id="14" w:name="USR_Title_HIF"/>
                        </w:p>
                        <w:p w14:paraId="49DD8E95" w14:textId="77777777" w:rsidR="00160373" w:rsidRDefault="00160373" w:rsidP="004B63C7">
                          <w:pPr>
                            <w:pStyle w:val="Template"/>
                          </w:pPr>
                          <w:bookmarkStart w:id="15" w:name="LAN_Date"/>
                          <w:bookmarkEnd w:id="14"/>
                          <w:r>
                            <w:t>Dato</w:t>
                          </w:r>
                          <w:bookmarkEnd w:id="15"/>
                          <w:r>
                            <w:t xml:space="preserve">: </w:t>
                          </w:r>
                        </w:p>
                        <w:p w14:paraId="53B3B8F4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5DA474" wp14:editId="307AEFAD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CB45C7" w14:textId="77777777" w:rsidR="00160373" w:rsidRPr="009224E3" w:rsidRDefault="00186ECA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6" w:name="LAN_Direct"/>
                          <w:bookmarkStart w:id="17" w:name="USR_DirectPhone_HIF"/>
                          <w:r>
                            <w:rPr>
                              <w:vanish/>
                            </w:rPr>
                            <w:t>Direkte tlf.:</w:t>
                          </w:r>
                          <w:bookmarkEnd w:id="16"/>
                          <w:r w:rsidR="00160373"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18" w:name="USR_DirectPhone"/>
                          <w:bookmarkEnd w:id="18"/>
                        </w:p>
                        <w:p w14:paraId="0140B4AB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9" w:name="LAN_Pager"/>
                          <w:bookmarkStart w:id="20" w:name="USR_Pager_HIF"/>
                          <w:bookmarkEnd w:id="17"/>
                          <w:r>
                            <w:rPr>
                              <w:vanish/>
                            </w:rPr>
                            <w:t>Personsøger:</w:t>
                          </w:r>
                          <w:bookmarkEnd w:id="19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1" w:name="USR_Pager"/>
                          <w:bookmarkEnd w:id="21"/>
                        </w:p>
                        <w:p w14:paraId="2A5FC1A4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2" w:name="LAN_Private"/>
                          <w:bookmarkStart w:id="23" w:name="USR_PrivatePhone_HIF"/>
                          <w:bookmarkEnd w:id="20"/>
                          <w:r>
                            <w:rPr>
                              <w:vanish/>
                            </w:rPr>
                            <w:t>Privat tlf.:</w:t>
                          </w:r>
                          <w:bookmarkEnd w:id="22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24" w:name="USR_PrivatePhone"/>
                          <w:bookmarkEnd w:id="24"/>
                        </w:p>
                        <w:p w14:paraId="369468ED" w14:textId="77777777" w:rsidR="00160373" w:rsidRPr="009224E3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5" w:name="LAN_Reference"/>
                          <w:bookmarkStart w:id="26" w:name="FLD_Reference_HIF"/>
                          <w:bookmarkEnd w:id="23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5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"/>
                          <w:bookmarkEnd w:id="27"/>
                        </w:p>
                        <w:bookmarkEnd w:id="26"/>
                        <w:p w14:paraId="768A21DA" w14:textId="77777777" w:rsidR="00620D0B" w:rsidRDefault="00620D0B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498B4C" wp14:editId="5B71DF70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4190F2" w14:textId="7D30B1D1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 w:rsidR="00756AA4">
                            <w:rPr>
                              <w:rStyle w:val="Sidetal"/>
                            </w:rPr>
                            <w:fldChar w:fldCharType="begin"/>
                          </w:r>
                          <w:r w:rsidR="00756AA4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756AA4">
                            <w:rPr>
                              <w:rStyle w:val="Sidetal"/>
                            </w:rPr>
                            <w:fldChar w:fldCharType="separate"/>
                          </w:r>
                          <w:r w:rsidR="00A12709">
                            <w:rPr>
                              <w:rStyle w:val="Sidetal"/>
                            </w:rPr>
                            <w:t>1</w:t>
                          </w:r>
                          <w:r w:rsidR="00756AA4">
                            <w:rPr>
                              <w:rStyle w:val="Sidetal"/>
                            </w:rPr>
                            <w:fldChar w:fldCharType="end"/>
                          </w:r>
                          <w:r w:rsidR="00756AA4">
                            <w:rPr>
                              <w:rStyle w:val="Sidetal"/>
                            </w:rPr>
                            <w:t>/</w:t>
                          </w:r>
                          <w:r w:rsidR="00D67B21" w:rsidRPr="00D16593">
                            <w:fldChar w:fldCharType="begin"/>
                          </w:r>
                          <w:r w:rsidR="00D67B21" w:rsidRPr="00D16593">
                            <w:instrText xml:space="preserve">SECTIONPAGES </w:instrText>
                          </w:r>
                          <w:r w:rsidR="00D67B21" w:rsidRPr="00D16593">
                            <w:fldChar w:fldCharType="separate"/>
                          </w:r>
                          <w:r w:rsidR="00816BC8">
                            <w:t>1</w:t>
                          </w:r>
                          <w:r w:rsidR="00D67B21"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826E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1O2AEAAJkDAAAOAAAAZHJzL2Uyb0RvYy54bWysU9uO0zAQfUfiHyy/06QRrC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l0XxZstJrKHK9blHCu8MjCIGlUTuaoJXxwcKy9X1Sqzm4N4OQ+rs4H7bYMy4k+hH&#10;xgv3MNezsE0lX8W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PRgfU7YAQAAmQMAAA4AAAAAAAAAAAAAAAAALgIAAGRycy9lMm9Eb2MueG1sUEsBAi0AFAAGAAgA&#10;AAAhAHmdODDiAAAADQEAAA8AAAAAAAAAAAAAAAAAMgQAAGRycy9kb3ducmV2LnhtbFBLBQYAAAAA&#10;BAAEAPMAAABBBQAAAAA=&#10;" filled="f" stroked="f">
              <v:textbox inset="0,0,0,0">
                <w:txbxContent>
                  <w:p w14:paraId="36893C5D" w14:textId="77777777" w:rsidR="00160373" w:rsidRDefault="00160373" w:rsidP="003F33BA">
                    <w:pPr>
                      <w:pStyle w:val="Template"/>
                    </w:pPr>
                    <w:bookmarkStart w:id="29" w:name="USR_Title_HIF"/>
                  </w:p>
                  <w:p w14:paraId="49DD8E95" w14:textId="77777777" w:rsidR="00160373" w:rsidRDefault="00160373" w:rsidP="004B63C7">
                    <w:pPr>
                      <w:pStyle w:val="Template"/>
                    </w:pPr>
                    <w:bookmarkStart w:id="30" w:name="LAN_Date"/>
                    <w:bookmarkEnd w:id="29"/>
                    <w:r>
                      <w:t>Dato</w:t>
                    </w:r>
                    <w:bookmarkEnd w:id="30"/>
                    <w:r>
                      <w:t xml:space="preserve">: </w:t>
                    </w:r>
                  </w:p>
                  <w:p w14:paraId="53B3B8F4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5DA474" wp14:editId="307AEFAD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0CB45C7" w14:textId="77777777" w:rsidR="00160373" w:rsidRPr="009224E3" w:rsidRDefault="00186ECA" w:rsidP="002171DE">
                    <w:pPr>
                      <w:pStyle w:val="Template-Date"/>
                      <w:rPr>
                        <w:vanish/>
                      </w:rPr>
                    </w:pPr>
                    <w:bookmarkStart w:id="31" w:name="LAN_Direct"/>
                    <w:bookmarkStart w:id="32" w:name="USR_DirectPhone_HIF"/>
                    <w:r>
                      <w:rPr>
                        <w:vanish/>
                      </w:rPr>
                      <w:t>Direkte tlf.:</w:t>
                    </w:r>
                    <w:bookmarkEnd w:id="31"/>
                    <w:r w:rsidR="00160373" w:rsidRPr="009224E3">
                      <w:rPr>
                        <w:vanish/>
                      </w:rPr>
                      <w:t xml:space="preserve"> </w:t>
                    </w:r>
                    <w:bookmarkStart w:id="33" w:name="USR_DirectPhone"/>
                    <w:bookmarkEnd w:id="33"/>
                  </w:p>
                  <w:p w14:paraId="0140B4AB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4" w:name="LAN_Pager"/>
                    <w:bookmarkStart w:id="35" w:name="USR_Pager_HIF"/>
                    <w:bookmarkEnd w:id="32"/>
                    <w:r>
                      <w:rPr>
                        <w:vanish/>
                      </w:rPr>
                      <w:t>Personsøger:</w:t>
                    </w:r>
                    <w:bookmarkEnd w:id="34"/>
                    <w:r w:rsidRPr="009224E3">
                      <w:rPr>
                        <w:vanish/>
                      </w:rPr>
                      <w:t xml:space="preserve"> </w:t>
                    </w:r>
                    <w:bookmarkStart w:id="36" w:name="USR_Pager"/>
                    <w:bookmarkEnd w:id="36"/>
                  </w:p>
                  <w:p w14:paraId="2A5FC1A4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37" w:name="LAN_Private"/>
                    <w:bookmarkStart w:id="38" w:name="USR_PrivatePhone_HIF"/>
                    <w:bookmarkEnd w:id="35"/>
                    <w:r>
                      <w:rPr>
                        <w:vanish/>
                      </w:rPr>
                      <w:t>Privat tlf.:</w:t>
                    </w:r>
                    <w:bookmarkEnd w:id="37"/>
                    <w:r w:rsidRPr="009224E3">
                      <w:rPr>
                        <w:vanish/>
                      </w:rPr>
                      <w:t xml:space="preserve"> </w:t>
                    </w:r>
                    <w:bookmarkStart w:id="39" w:name="USR_PrivatePhone"/>
                    <w:bookmarkEnd w:id="39"/>
                  </w:p>
                  <w:p w14:paraId="369468ED" w14:textId="77777777" w:rsidR="00160373" w:rsidRPr="009224E3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40" w:name="LAN_Reference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Reference</w:t>
                    </w:r>
                    <w:bookmarkEnd w:id="40"/>
                    <w:r w:rsidRPr="009224E3"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768A21DA" w14:textId="77777777" w:rsidR="00620D0B" w:rsidRDefault="00620D0B" w:rsidP="00620D0B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498B4C" wp14:editId="5B71DF70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4190F2" w14:textId="7D30B1D1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 w:rsidR="00756AA4">
                      <w:rPr>
                        <w:rStyle w:val="Sidetal"/>
                      </w:rPr>
                      <w:fldChar w:fldCharType="begin"/>
                    </w:r>
                    <w:r w:rsidR="00756AA4">
                      <w:rPr>
                        <w:rStyle w:val="Sidetal"/>
                      </w:rPr>
                      <w:instrText xml:space="preserve"> PAGE </w:instrText>
                    </w:r>
                    <w:r w:rsidR="00756AA4">
                      <w:rPr>
                        <w:rStyle w:val="Sidetal"/>
                      </w:rPr>
                      <w:fldChar w:fldCharType="separate"/>
                    </w:r>
                    <w:r w:rsidR="00A12709">
                      <w:rPr>
                        <w:rStyle w:val="Sidetal"/>
                      </w:rPr>
                      <w:t>1</w:t>
                    </w:r>
                    <w:r w:rsidR="00756AA4">
                      <w:rPr>
                        <w:rStyle w:val="Sidetal"/>
                      </w:rPr>
                      <w:fldChar w:fldCharType="end"/>
                    </w:r>
                    <w:r w:rsidR="00756AA4">
                      <w:rPr>
                        <w:rStyle w:val="Sidetal"/>
                      </w:rPr>
                      <w:t>/</w:t>
                    </w:r>
                    <w:r w:rsidR="00D67B21" w:rsidRPr="00D16593">
                      <w:fldChar w:fldCharType="begin"/>
                    </w:r>
                    <w:r w:rsidR="00D67B21" w:rsidRPr="00D16593">
                      <w:instrText xml:space="preserve">SECTIONPAGES </w:instrText>
                    </w:r>
                    <w:r w:rsidR="00D67B21" w:rsidRPr="00D16593">
                      <w:fldChar w:fldCharType="separate"/>
                    </w:r>
                    <w:r w:rsidR="00816BC8">
                      <w:t>1</w:t>
                    </w:r>
                    <w:r w:rsidR="00D67B21"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7A80454C"/>
    <w:multiLevelType w:val="hybridMultilevel"/>
    <w:tmpl w:val="F468EC44"/>
    <w:lvl w:ilvl="0" w:tplc="A5D8F1A6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84321">
    <w:abstractNumId w:val="12"/>
  </w:num>
  <w:num w:numId="2" w16cid:durableId="770780511">
    <w:abstractNumId w:val="8"/>
  </w:num>
  <w:num w:numId="3" w16cid:durableId="1702977168">
    <w:abstractNumId w:val="11"/>
  </w:num>
  <w:num w:numId="4" w16cid:durableId="1116952125">
    <w:abstractNumId w:val="9"/>
  </w:num>
  <w:num w:numId="5" w16cid:durableId="1097218690">
    <w:abstractNumId w:val="7"/>
  </w:num>
  <w:num w:numId="6" w16cid:durableId="892741867">
    <w:abstractNumId w:val="6"/>
  </w:num>
  <w:num w:numId="7" w16cid:durableId="564754780">
    <w:abstractNumId w:val="5"/>
  </w:num>
  <w:num w:numId="8" w16cid:durableId="1908104666">
    <w:abstractNumId w:val="4"/>
  </w:num>
  <w:num w:numId="9" w16cid:durableId="445735136">
    <w:abstractNumId w:val="10"/>
  </w:num>
  <w:num w:numId="10" w16cid:durableId="1935741241">
    <w:abstractNumId w:val="3"/>
  </w:num>
  <w:num w:numId="11" w16cid:durableId="340813227">
    <w:abstractNumId w:val="2"/>
  </w:num>
  <w:num w:numId="12" w16cid:durableId="229772034">
    <w:abstractNumId w:val="1"/>
  </w:num>
  <w:num w:numId="13" w16cid:durableId="22364774">
    <w:abstractNumId w:val="0"/>
  </w:num>
  <w:num w:numId="14" w16cid:durableId="657266625">
    <w:abstractNumId w:val="13"/>
  </w:num>
  <w:num w:numId="15" w16cid:durableId="70667351">
    <w:abstractNumId w:val="14"/>
  </w:num>
  <w:num w:numId="16" w16cid:durableId="13143343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3A73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253E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086E"/>
    <w:rsid w:val="007C1953"/>
    <w:rsid w:val="007C5681"/>
    <w:rsid w:val="007F0B29"/>
    <w:rsid w:val="007F0DC0"/>
    <w:rsid w:val="007F28D1"/>
    <w:rsid w:val="00816191"/>
    <w:rsid w:val="00816BC8"/>
    <w:rsid w:val="00835D85"/>
    <w:rsid w:val="00845E23"/>
    <w:rsid w:val="00851407"/>
    <w:rsid w:val="00855AD5"/>
    <w:rsid w:val="00863559"/>
    <w:rsid w:val="008979A9"/>
    <w:rsid w:val="008C1273"/>
    <w:rsid w:val="008C3D75"/>
    <w:rsid w:val="008D2A18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12709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5384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38AF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311C1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D8854DA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da-DK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da-DK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da-DK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5802EE"/>
    <w:rPr>
      <w:i/>
      <w:iCs/>
      <w:lang w:val="da-DK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5802EE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da-DK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da-DK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styleId="Listeafsnit">
    <w:name w:val="List Paragraph"/>
    <w:basedOn w:val="Normal"/>
    <w:uiPriority w:val="34"/>
    <w:qFormat/>
    <w:rsid w:val="00B0538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Jenny Oostwouder</dc:creator>
  <cp:lastModifiedBy>Lærke Ager Jørgensen</cp:lastModifiedBy>
  <cp:revision>2</cp:revision>
  <dcterms:created xsi:type="dcterms:W3CDTF">2026-04-07T08:21:00Z</dcterms:created>
  <dcterms:modified xsi:type="dcterms:W3CDTF">2026-04-07T08:21:00Z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6030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636287866313019638</vt:lpwstr>
  </property>
</Properties>
</file>