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63EC22" w14:textId="77777777" w:rsidR="007C1033" w:rsidRPr="00212774" w:rsidRDefault="007C1033" w:rsidP="007C1033">
      <w:pPr>
        <w:rPr>
          <w:b/>
        </w:rPr>
      </w:pPr>
      <w:bookmarkStart w:id="0" w:name="_GoBack"/>
      <w:bookmarkEnd w:id="0"/>
      <w:r w:rsidRPr="00212774">
        <w:rPr>
          <w:b/>
        </w:rPr>
        <w:t>SKABELON FOR FORRETNINGSORDEN FOR SAMARBEJDSUDVALG PÅ AARHUS UNIVERSITET</w:t>
      </w:r>
    </w:p>
    <w:p w14:paraId="4D66910B" w14:textId="77777777" w:rsidR="004E03A6" w:rsidRPr="004C0A82" w:rsidRDefault="004E03A6" w:rsidP="008F47F2">
      <w:pPr>
        <w:spacing w:line="14" w:lineRule="exact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1D5766" w14:paraId="449D96E1" w14:textId="77777777" w:rsidTr="007C1033">
        <w:trPr>
          <w:trHeight w:hRule="exact" w:val="851"/>
        </w:trPr>
        <w:tc>
          <w:tcPr>
            <w:tcW w:w="7644" w:type="dxa"/>
            <w:shd w:val="clear" w:color="auto" w:fill="auto"/>
          </w:tcPr>
          <w:p w14:paraId="72D731C7" w14:textId="77777777" w:rsidR="001D5766" w:rsidRDefault="001D5766" w:rsidP="001D5766">
            <w:pPr>
              <w:pStyle w:val="Dokumentinfo"/>
            </w:pPr>
          </w:p>
        </w:tc>
      </w:tr>
      <w:tr w:rsidR="001D5766" w14:paraId="0576F92B" w14:textId="77777777" w:rsidTr="001D5766">
        <w:trPr>
          <w:trHeight w:hRule="exact" w:val="567"/>
        </w:trPr>
        <w:tc>
          <w:tcPr>
            <w:tcW w:w="7644" w:type="dxa"/>
            <w:shd w:val="clear" w:color="auto" w:fill="auto"/>
            <w:vAlign w:val="bottom"/>
          </w:tcPr>
          <w:p w14:paraId="6CB20BAE" w14:textId="77777777" w:rsidR="001D5766" w:rsidRDefault="001D5766" w:rsidP="001D5766">
            <w:pPr>
              <w:pStyle w:val="Heading1nonumbering"/>
            </w:pPr>
          </w:p>
        </w:tc>
      </w:tr>
    </w:tbl>
    <w:p w14:paraId="404189EA" w14:textId="77777777" w:rsidR="007C1033" w:rsidRPr="007C1033" w:rsidRDefault="007C1033" w:rsidP="007C1033">
      <w:pPr>
        <w:pStyle w:val="Listeafsnit"/>
        <w:numPr>
          <w:ilvl w:val="0"/>
          <w:numId w:val="17"/>
        </w:numPr>
        <w:rPr>
          <w:b/>
        </w:rPr>
      </w:pPr>
      <w:r w:rsidRPr="007C1033">
        <w:rPr>
          <w:b/>
        </w:rPr>
        <w:t>Regelgrundlag</w:t>
      </w:r>
      <w:r w:rsidR="00400F75">
        <w:rPr>
          <w:b/>
        </w:rPr>
        <w:t xml:space="preserve"> og opgaver</w:t>
      </w:r>
    </w:p>
    <w:p w14:paraId="2D549EB1" w14:textId="6B6498D8" w:rsidR="007C1033" w:rsidRDefault="007C1033" w:rsidP="007C1033">
      <w:r>
        <w:t xml:space="preserve">§ 1. </w:t>
      </w:r>
      <w:proofErr w:type="spellStart"/>
      <w:r>
        <w:t>XXsamarbejdsudvalget</w:t>
      </w:r>
      <w:proofErr w:type="spellEnd"/>
      <w:r>
        <w:t xml:space="preserve"> udøver sin virksomhed i overensstemmelse med de til enhver tid gældende regler i Cirkulære om samarbejde og samarbejdsudvalg i staten, herefter kaldet Samarbejds</w:t>
      </w:r>
      <w:r w:rsidR="00057C35">
        <w:t>cirkulæret</w:t>
      </w:r>
      <w:r w:rsidR="00400F75">
        <w:t xml:space="preserve"> og Samarbejdsaftale for Aarhus Universitet, herefter kaldet AU samarbejdsaftalen</w:t>
      </w:r>
      <w:r>
        <w:t>.</w:t>
      </w:r>
    </w:p>
    <w:p w14:paraId="2258A71F" w14:textId="77777777" w:rsidR="007C1033" w:rsidRDefault="007C1033" w:rsidP="007C1033"/>
    <w:p w14:paraId="1625A112" w14:textId="77777777" w:rsidR="007C1033" w:rsidRDefault="007C1033" w:rsidP="007C1033"/>
    <w:p w14:paraId="3CA0E1D1" w14:textId="77777777" w:rsidR="007C1033" w:rsidRPr="007C1033" w:rsidRDefault="007C1033" w:rsidP="007C1033">
      <w:pPr>
        <w:pStyle w:val="Listeafsnit"/>
        <w:numPr>
          <w:ilvl w:val="0"/>
          <w:numId w:val="17"/>
        </w:numPr>
        <w:rPr>
          <w:b/>
        </w:rPr>
      </w:pPr>
      <w:proofErr w:type="spellStart"/>
      <w:r w:rsidRPr="007C1033">
        <w:rPr>
          <w:b/>
        </w:rPr>
        <w:t>XXsamarbejdsudvalgets</w:t>
      </w:r>
      <w:proofErr w:type="spellEnd"/>
      <w:r w:rsidRPr="007C1033">
        <w:rPr>
          <w:b/>
        </w:rPr>
        <w:t xml:space="preserve"> sammensætning</w:t>
      </w:r>
    </w:p>
    <w:p w14:paraId="0303E433" w14:textId="61E2320B" w:rsidR="007C1033" w:rsidRDefault="007C1033" w:rsidP="007C1033">
      <w:r>
        <w:t xml:space="preserve">§ </w:t>
      </w:r>
      <w:r w:rsidR="00104287">
        <w:t>2</w:t>
      </w:r>
      <w:r>
        <w:t xml:space="preserve">. </w:t>
      </w:r>
      <w:proofErr w:type="spellStart"/>
      <w:r>
        <w:t>XXsamarbejdsudvalget</w:t>
      </w:r>
      <w:proofErr w:type="spellEnd"/>
      <w:r>
        <w:t xml:space="preserve"> består af </w:t>
      </w:r>
      <w:r w:rsidR="003B0570">
        <w:t>en formand (</w:t>
      </w:r>
      <w:r w:rsidR="00FC0450">
        <w:t>lederen for enheden</w:t>
      </w:r>
      <w:r w:rsidR="003B0570">
        <w:t xml:space="preserve">), en næstformand (vælges af og blandt medarbejderrepræsentanterne i udvalget </w:t>
      </w:r>
      <w:r w:rsidR="00057C35">
        <w:t>samt</w:t>
      </w:r>
      <w:r w:rsidR="003B0570">
        <w:t xml:space="preserve"> </w:t>
      </w:r>
      <w:r w:rsidR="00400F75">
        <w:t xml:space="preserve">(antal) </w:t>
      </w:r>
      <w:r>
        <w:t xml:space="preserve">ledelsesrepræsentanter og </w:t>
      </w:r>
      <w:r w:rsidR="00400F75">
        <w:t xml:space="preserve">(antal) </w:t>
      </w:r>
      <w:r>
        <w:t>medarbejderrepræsentanter.</w:t>
      </w:r>
      <w:r w:rsidR="003B0570">
        <w:t xml:space="preserve"> Det meddeles skriftligt til ledelsen, hvilke medarbejderrepræsentanter der er udpeget.</w:t>
      </w:r>
    </w:p>
    <w:p w14:paraId="475620C4" w14:textId="77777777" w:rsidR="007C1033" w:rsidRDefault="007C1033" w:rsidP="007C1033"/>
    <w:p w14:paraId="37AB80A7" w14:textId="36A0D177" w:rsidR="007C1033" w:rsidRDefault="007C1033" w:rsidP="007C1033"/>
    <w:p w14:paraId="4973503F" w14:textId="5290A117" w:rsidR="007C1033" w:rsidRDefault="007C1033" w:rsidP="007C1033">
      <w:r>
        <w:t xml:space="preserve">§ </w:t>
      </w:r>
      <w:r w:rsidR="000E72DE">
        <w:t>3</w:t>
      </w:r>
      <w:r>
        <w:t>. Medlemmerne og suppleanterne udpeges for en periode på 2 år. Valgperioden løber fra 1. marts i lige år til 28./29. februar i næstfølgende lige år. En udpegning bortfalder, når grundlaget for udpegningen ikke længere er til stede.</w:t>
      </w:r>
    </w:p>
    <w:p w14:paraId="67DA68F6" w14:textId="77777777" w:rsidR="007C1033" w:rsidRDefault="007C1033" w:rsidP="007C1033"/>
    <w:p w14:paraId="53B90EA8" w14:textId="77777777" w:rsidR="007C1033" w:rsidRDefault="007C1033" w:rsidP="007C1033"/>
    <w:p w14:paraId="7D74336C" w14:textId="77777777" w:rsidR="007C1033" w:rsidRPr="007C1033" w:rsidRDefault="007C1033" w:rsidP="007C1033">
      <w:pPr>
        <w:pStyle w:val="Listeafsnit"/>
        <w:numPr>
          <w:ilvl w:val="0"/>
          <w:numId w:val="17"/>
        </w:numPr>
        <w:rPr>
          <w:b/>
        </w:rPr>
      </w:pPr>
      <w:r w:rsidRPr="007C1033">
        <w:rPr>
          <w:b/>
        </w:rPr>
        <w:t>Formand og næstformands opgaver og ansvar</w:t>
      </w:r>
    </w:p>
    <w:p w14:paraId="6DE5A1C1" w14:textId="5E89305A" w:rsidR="007C1033" w:rsidRDefault="007C1033" w:rsidP="007C1033">
      <w:r>
        <w:t xml:space="preserve">§ </w:t>
      </w:r>
      <w:r w:rsidR="000E72DE">
        <w:t>4</w:t>
      </w:r>
      <w:r>
        <w:t xml:space="preserve">. Formanden </w:t>
      </w:r>
      <w:r w:rsidR="00A61650">
        <w:t>sørger</w:t>
      </w:r>
      <w:r>
        <w:t xml:space="preserve"> for, at der er sekretærbistand til udvalget.</w:t>
      </w:r>
    </w:p>
    <w:p w14:paraId="1D7B5C21" w14:textId="77777777" w:rsidR="007C1033" w:rsidRDefault="007C1033" w:rsidP="007C1033"/>
    <w:p w14:paraId="208A30F0" w14:textId="4938AFA1" w:rsidR="007C1033" w:rsidRDefault="007C1033" w:rsidP="007C1033">
      <w:r>
        <w:t xml:space="preserve">§ </w:t>
      </w:r>
      <w:r w:rsidR="000E72DE">
        <w:t>5</w:t>
      </w:r>
      <w:r>
        <w:t>. Formanden og næstformanden har i fællesskab ansvar for</w:t>
      </w:r>
      <w:r w:rsidR="00914EEB">
        <w:t>,</w:t>
      </w:r>
      <w:r>
        <w:t xml:space="preserve"> at</w:t>
      </w:r>
      <w:r w:rsidR="00914EEB">
        <w:t xml:space="preserve"> </w:t>
      </w:r>
      <w:r>
        <w:t>samarbejdsudvalgets opgaver er tydelige for udvalgets medlemmer, herunder at udvalget er bekendt med Samarbejds</w:t>
      </w:r>
      <w:r w:rsidR="00057C35">
        <w:t>cirkulæret</w:t>
      </w:r>
      <w:r w:rsidR="00914EEB">
        <w:t xml:space="preserve"> og AU samarbejdsaftalen</w:t>
      </w:r>
      <w:r>
        <w:t>.</w:t>
      </w:r>
    </w:p>
    <w:p w14:paraId="70841D95" w14:textId="77777777" w:rsidR="007C1033" w:rsidRDefault="007C1033" w:rsidP="007C1033"/>
    <w:p w14:paraId="176FD864" w14:textId="7CF92FAD" w:rsidR="007C1033" w:rsidRDefault="007C1033" w:rsidP="007C1033">
      <w:r>
        <w:t>Stk. 2. Formand og næstformand har i fællesskab ansvar for, at samarbejdsudvalgets arbejde tilrettelægges og koordineres bedst muligt i forhold til enhedens behov og aktiviteter</w:t>
      </w:r>
      <w:r w:rsidR="00A61650">
        <w:t xml:space="preserve">. </w:t>
      </w:r>
    </w:p>
    <w:p w14:paraId="38CD2029" w14:textId="77777777" w:rsidR="007C1033" w:rsidRDefault="007C1033" w:rsidP="007C1033"/>
    <w:p w14:paraId="3057A8B3" w14:textId="1D01912A" w:rsidR="00A61650" w:rsidRDefault="007C1033" w:rsidP="00A61650">
      <w:r>
        <w:t>Stk. 3. Formand og næstformand tilrettelægger sammen med samarbejdsudvalgets medlemmer</w:t>
      </w:r>
      <w:r w:rsidR="00914EEB">
        <w:t xml:space="preserve"> </w:t>
      </w:r>
      <w:r>
        <w:t>inform</w:t>
      </w:r>
      <w:r w:rsidR="00914EEB">
        <w:t>ation</w:t>
      </w:r>
      <w:r>
        <w:t xml:space="preserve"> om udvalgets arbejde</w:t>
      </w:r>
      <w:r w:rsidR="00A61650">
        <w:t>, herunder hvordan samarbejdsudvalget inddrager enhedens medarbejdere.</w:t>
      </w:r>
      <w:r w:rsidR="00C53774">
        <w:t xml:space="preserve"> (Her kan evt. skrives, hvordan udvalget helt konkret har aftalt at gøre det).</w:t>
      </w:r>
    </w:p>
    <w:p w14:paraId="2DEFB2C5" w14:textId="77777777" w:rsidR="007C1033" w:rsidRDefault="007C1033" w:rsidP="007C1033"/>
    <w:p w14:paraId="5FA9FDF1" w14:textId="77777777" w:rsidR="007C1033" w:rsidRDefault="007C1033" w:rsidP="007C1033"/>
    <w:p w14:paraId="177FE03E" w14:textId="77777777" w:rsidR="007C1033" w:rsidRPr="007C1033" w:rsidRDefault="007C1033" w:rsidP="007C1033">
      <w:pPr>
        <w:pStyle w:val="Listeafsnit"/>
        <w:numPr>
          <w:ilvl w:val="0"/>
          <w:numId w:val="17"/>
        </w:numPr>
        <w:rPr>
          <w:b/>
        </w:rPr>
      </w:pPr>
      <w:r w:rsidRPr="007C1033">
        <w:rPr>
          <w:b/>
        </w:rPr>
        <w:lastRenderedPageBreak/>
        <w:t>Mødeplanlægning og -forberedelse</w:t>
      </w:r>
    </w:p>
    <w:p w14:paraId="33F4BB9C" w14:textId="457122D6" w:rsidR="007C1033" w:rsidRDefault="007C1033" w:rsidP="007C1033">
      <w:r>
        <w:t xml:space="preserve">§ </w:t>
      </w:r>
      <w:r w:rsidR="000E72DE">
        <w:t>6</w:t>
      </w:r>
      <w:r>
        <w:t xml:space="preserve">. </w:t>
      </w:r>
      <w:r w:rsidR="00914EEB">
        <w:t>S</w:t>
      </w:r>
      <w:r>
        <w:t xml:space="preserve">amarbejdsudvalget holder </w:t>
      </w:r>
      <w:r w:rsidR="00057C35">
        <w:t>(antal)</w:t>
      </w:r>
      <w:r>
        <w:t xml:space="preserve"> ordinære møder om året. Møderne placeres, så de ligger hensigtsmæssigt i forhold til budgetproces</w:t>
      </w:r>
      <w:r w:rsidR="00BE5059">
        <w:t>,</w:t>
      </w:r>
      <w:r>
        <w:t xml:space="preserve"> økonomiopfølgning</w:t>
      </w:r>
      <w:r w:rsidR="00BE5059">
        <w:t xml:space="preserve">, </w:t>
      </w:r>
      <w:r>
        <w:t>møder i arbejdsmiljøorganisationen og øvrige samarbejdsfora i enheden.</w:t>
      </w:r>
    </w:p>
    <w:p w14:paraId="4ECE1D26" w14:textId="77777777" w:rsidR="007C1033" w:rsidRDefault="007C1033" w:rsidP="007C1033"/>
    <w:p w14:paraId="4D723CAA" w14:textId="793E13FA" w:rsidR="00057C35" w:rsidRDefault="00057C35" w:rsidP="00057C35">
      <w:r>
        <w:t>Stk. 2. Samarbejdsudvalget udarbejder et årshjul, hvoraf tilbagevendende opgaver fremgår. Årshjulets aktiviteter søges koordineret med relevante aktiviteter i enhedens øvrige samarbejdsfora og samarbejdsfora på andre niveauer.</w:t>
      </w:r>
    </w:p>
    <w:p w14:paraId="613469F7" w14:textId="77777777" w:rsidR="00057C35" w:rsidRDefault="00057C35" w:rsidP="007C1033"/>
    <w:p w14:paraId="5EB39BC5" w14:textId="7A5E9D26" w:rsidR="007C1033" w:rsidRDefault="00BE5059" w:rsidP="007C1033">
      <w:r>
        <w:t xml:space="preserve">Stk. </w:t>
      </w:r>
      <w:r w:rsidR="00057C35">
        <w:t>3</w:t>
      </w:r>
      <w:r>
        <w:t xml:space="preserve">. På det sidste møde i året fastlægges en foreløbig plan for </w:t>
      </w:r>
      <w:r w:rsidR="00057C35">
        <w:t xml:space="preserve">udvalgets </w:t>
      </w:r>
      <w:r>
        <w:t>arbejde i det kommende år.</w:t>
      </w:r>
      <w:r w:rsidR="001A46A7">
        <w:t xml:space="preserve"> S</w:t>
      </w:r>
      <w:r w:rsidR="007C1033">
        <w:t xml:space="preserve">ekretæren </w:t>
      </w:r>
      <w:r w:rsidR="00057C35">
        <w:t>booker</w:t>
      </w:r>
      <w:r w:rsidR="007C1033">
        <w:t xml:space="preserve"> møderne i udvalgsmedlemmernes kalender.</w:t>
      </w:r>
    </w:p>
    <w:p w14:paraId="2B6BB1B4" w14:textId="77777777" w:rsidR="007C1033" w:rsidRDefault="007C1033" w:rsidP="007C1033">
      <w:r>
        <w:t xml:space="preserve"> </w:t>
      </w:r>
    </w:p>
    <w:p w14:paraId="697133B9" w14:textId="77777777" w:rsidR="007C1033" w:rsidRDefault="007C1033" w:rsidP="007C1033"/>
    <w:p w14:paraId="690A25AE" w14:textId="3E9C1834" w:rsidR="007C1033" w:rsidRDefault="007C1033" w:rsidP="007C1033">
      <w:r>
        <w:t xml:space="preserve">§ </w:t>
      </w:r>
      <w:r w:rsidR="000E72DE">
        <w:t>7</w:t>
      </w:r>
      <w:r>
        <w:t>. Ekstraordinære møder holdes, når formanden finder det nødvendigt</w:t>
      </w:r>
      <w:r w:rsidR="00C53774">
        <w:t>,</w:t>
      </w:r>
      <w:r>
        <w:t xml:space="preserve"> eller hvis næstformanden eller mindst halvdelen af medarbejderrepræsentanterne i samarbejdsudvalget fremsætter anmodning herom til formanden med redegørelse for</w:t>
      </w:r>
      <w:r w:rsidR="00C53774">
        <w:t>,</w:t>
      </w:r>
      <w:r>
        <w:t xml:space="preserve"> hvilken sag der ønskes behandlet.</w:t>
      </w:r>
    </w:p>
    <w:p w14:paraId="45547940" w14:textId="77777777" w:rsidR="007C1033" w:rsidRDefault="007C1033" w:rsidP="007C1033"/>
    <w:p w14:paraId="5D00F8EC" w14:textId="046EB3D4" w:rsidR="007C1033" w:rsidRDefault="007C1033" w:rsidP="007C1033">
      <w:r>
        <w:t xml:space="preserve">§ </w:t>
      </w:r>
      <w:r w:rsidR="000E72DE">
        <w:t>8</w:t>
      </w:r>
      <w:r>
        <w:t xml:space="preserve">. Formand og næstformand er ansvarlig for i fællesskab at udarbejde forslag til dagsorden for møderne. Formand og næstformand </w:t>
      </w:r>
      <w:r w:rsidR="00324473">
        <w:t>sikrer, at der indhentes</w:t>
      </w:r>
      <w:r>
        <w:t xml:space="preserve"> forslag til punkter</w:t>
      </w:r>
      <w:r w:rsidR="00FC0450">
        <w:t xml:space="preserve"> og evt. temadrøftelser</w:t>
      </w:r>
      <w:r>
        <w:t xml:space="preserve"> </w:t>
      </w:r>
      <w:r w:rsidR="00324473">
        <w:t xml:space="preserve">til </w:t>
      </w:r>
      <w:r>
        <w:t xml:space="preserve">dagsordenen fra henholdsvis </w:t>
      </w:r>
      <w:r w:rsidR="00324473">
        <w:t xml:space="preserve">ledere </w:t>
      </w:r>
      <w:r>
        <w:t xml:space="preserve">og </w:t>
      </w:r>
      <w:r w:rsidR="00324473">
        <w:t>medarbejderrepræsentanter</w:t>
      </w:r>
      <w:r>
        <w:t>. For hvert punkt angives, om punktet er til orientering, drøftelse eller beslutning. Dagsordenpunkterne skal være formuleret</w:t>
      </w:r>
      <w:r w:rsidR="00324473">
        <w:t xml:space="preserve"> så fyldestgørende</w:t>
      </w:r>
      <w:r>
        <w:t xml:space="preserve">, </w:t>
      </w:r>
      <w:r w:rsidR="00324473">
        <w:t>at</w:t>
      </w:r>
      <w:r>
        <w:t xml:space="preserve"> medlemmerne har gode muligheder for at forberede sig.</w:t>
      </w:r>
    </w:p>
    <w:p w14:paraId="095A6DA0" w14:textId="77777777" w:rsidR="007C1033" w:rsidRDefault="007C1033" w:rsidP="007C1033"/>
    <w:p w14:paraId="5EB48200" w14:textId="068DC9F7" w:rsidR="007C1033" w:rsidRDefault="007C1033" w:rsidP="007C1033">
      <w:r>
        <w:t xml:space="preserve">§ </w:t>
      </w:r>
      <w:r w:rsidR="000E72DE">
        <w:t>9</w:t>
      </w:r>
      <w:r>
        <w:t xml:space="preserve">. Dagsordenen </w:t>
      </w:r>
      <w:r w:rsidR="001B66DF">
        <w:t xml:space="preserve">med bilag </w:t>
      </w:r>
      <w:r>
        <w:t xml:space="preserve">sendes til medlemmer og suppleanter senest </w:t>
      </w:r>
      <w:r w:rsidR="00C53774">
        <w:t xml:space="preserve">(antal) </w:t>
      </w:r>
      <w:r>
        <w:t>dage før mødets afholdelse.</w:t>
      </w:r>
    </w:p>
    <w:p w14:paraId="4DEC1DBB" w14:textId="77777777" w:rsidR="007C1033" w:rsidRDefault="007C1033" w:rsidP="007C1033"/>
    <w:p w14:paraId="763D5FB4" w14:textId="0889CEB8" w:rsidR="007C1033" w:rsidRDefault="007C1033" w:rsidP="007C1033">
      <w:r>
        <w:t>Stk. 2. Hvis særlige grunde gør det nødvendigt, kan formanden efter aftale med næstformanden bestemme, at udsendelse af dagsorden og</w:t>
      </w:r>
      <w:r w:rsidR="001B66DF">
        <w:t>/</w:t>
      </w:r>
      <w:r>
        <w:t>eller bilag sker med kortere varsel.</w:t>
      </w:r>
    </w:p>
    <w:p w14:paraId="2B8D7540" w14:textId="77777777" w:rsidR="007C1033" w:rsidRDefault="007C1033" w:rsidP="007C1033"/>
    <w:p w14:paraId="6CD7F1A3" w14:textId="77777777" w:rsidR="007C1033" w:rsidRDefault="007C1033" w:rsidP="007C1033">
      <w:r>
        <w:t>Stk. 3. Dagsordenen og ikke fortrolige bilag offentliggøres på relevante elektroniske fora samtidig med udsendelse til udvalgets medlemmer</w:t>
      </w:r>
      <w:r w:rsidR="00972919">
        <w:t xml:space="preserve"> (evt. konkretiseres dette)</w:t>
      </w:r>
      <w:r>
        <w:t>.</w:t>
      </w:r>
    </w:p>
    <w:p w14:paraId="335DEECE" w14:textId="77777777" w:rsidR="007C1033" w:rsidRDefault="007C1033" w:rsidP="007C1033"/>
    <w:p w14:paraId="359F2097" w14:textId="14679E7C" w:rsidR="007C1033" w:rsidRDefault="007C1033" w:rsidP="007C1033">
      <w:r>
        <w:t>Stk. 4. Dagsordenen godkendes endeligt på det pågældende møde i samarbejdsudvalget.</w:t>
      </w:r>
    </w:p>
    <w:p w14:paraId="34B20CD5" w14:textId="77777777" w:rsidR="00212774" w:rsidRDefault="00212774" w:rsidP="007C1033"/>
    <w:p w14:paraId="2DA32843" w14:textId="77777777" w:rsidR="000E72DE" w:rsidRDefault="000E72DE" w:rsidP="000E72DE">
      <w:r>
        <w:t>§ 10. Der afholdes formøder efter behov (evt. konkretiseres dette).</w:t>
      </w:r>
    </w:p>
    <w:p w14:paraId="674C66DB" w14:textId="77777777" w:rsidR="000E72DE" w:rsidRDefault="000E72DE" w:rsidP="000E72DE"/>
    <w:p w14:paraId="7912DB90" w14:textId="6CF6DDEB" w:rsidR="000E72DE" w:rsidRDefault="000E72DE" w:rsidP="000E72DE">
      <w:r>
        <w:t>§ 11. Der kan etableres et kontaktudvalg efter nærmere aftale. Kontaktudvalget virker vejledende og rådgivende for medarbejderrepræsentanterne i samarbejdsudvalget (</w:t>
      </w:r>
      <w:r w:rsidR="00423B4D">
        <w:t>i givet fald</w:t>
      </w:r>
      <w:r>
        <w:t xml:space="preserve"> konkretiseres dette).</w:t>
      </w:r>
    </w:p>
    <w:p w14:paraId="637E14C1" w14:textId="77777777" w:rsidR="000E72DE" w:rsidRDefault="000E72DE" w:rsidP="000E72DE"/>
    <w:p w14:paraId="76EF0A40" w14:textId="77777777" w:rsidR="000E72DE" w:rsidRDefault="000E72DE" w:rsidP="000E72DE">
      <w:r>
        <w:t>Stk. 2. Kontaktudvalget består af samarbejdsudvalgets medarbejderrepræsentanter samt en repræsentant for hver af de personaleorganisationer, der ikke er repræsenteret i samarbejdsudvalget. Endvidere har suppleanter mulighed for at deltage i kontaktudvalgets møder. Medarbejderrepræsentanterne indkalder kontaktudvalget forud for møde i samarbejdsudvalget.</w:t>
      </w:r>
    </w:p>
    <w:p w14:paraId="4B6926CB" w14:textId="77777777" w:rsidR="000E72DE" w:rsidRDefault="000E72DE" w:rsidP="000E72DE"/>
    <w:p w14:paraId="1C02292B" w14:textId="77777777" w:rsidR="000E72DE" w:rsidRDefault="000E72DE" w:rsidP="007C1033"/>
    <w:p w14:paraId="19F20DEC" w14:textId="77777777" w:rsidR="007C1033" w:rsidRPr="007C1033" w:rsidRDefault="007C1033" w:rsidP="007C1033">
      <w:pPr>
        <w:pStyle w:val="Listeafsnit"/>
        <w:numPr>
          <w:ilvl w:val="0"/>
          <w:numId w:val="17"/>
        </w:numPr>
        <w:rPr>
          <w:b/>
        </w:rPr>
      </w:pPr>
      <w:r w:rsidRPr="007C1033">
        <w:rPr>
          <w:b/>
        </w:rPr>
        <w:t>Mødeafholdelse og referat</w:t>
      </w:r>
    </w:p>
    <w:p w14:paraId="760CCC28" w14:textId="6637B2B7" w:rsidR="007C1033" w:rsidRDefault="007C1033" w:rsidP="007C1033">
      <w:r>
        <w:t>§ 1</w:t>
      </w:r>
      <w:r w:rsidR="000E72DE">
        <w:t>2</w:t>
      </w:r>
      <w:r>
        <w:t>. Mødet ledes af formanden – i dennes fravær af næstformanden. Er både formand og næstformand fraværende, aflyser sekretæren mødet, og et nyt møde fastlægges.</w:t>
      </w:r>
    </w:p>
    <w:p w14:paraId="640107ED" w14:textId="77777777" w:rsidR="007C1033" w:rsidRDefault="007C1033" w:rsidP="007C1033"/>
    <w:p w14:paraId="1699F06F" w14:textId="01D0151D" w:rsidR="007C1033" w:rsidRDefault="007C1033" w:rsidP="007C1033">
      <w:r>
        <w:t>Stk. 2. Det er mødeleders opgave at sikre, at dagsordenen overholdes, at alle synspunkter kommer frem</w:t>
      </w:r>
      <w:r w:rsidR="001B66DF">
        <w:t>,</w:t>
      </w:r>
      <w:r>
        <w:t xml:space="preserve"> og at der bliver konkluderet på punkterne.</w:t>
      </w:r>
    </w:p>
    <w:p w14:paraId="2AA983EE" w14:textId="77777777" w:rsidR="007C1033" w:rsidRDefault="007C1033" w:rsidP="007C1033"/>
    <w:p w14:paraId="4436FE61" w14:textId="03A8F86B" w:rsidR="007C1033" w:rsidRDefault="007C1033" w:rsidP="007C1033">
      <w:r>
        <w:t xml:space="preserve">§ </w:t>
      </w:r>
      <w:r w:rsidR="000E72DE">
        <w:t>13</w:t>
      </w:r>
      <w:r>
        <w:t xml:space="preserve">. </w:t>
      </w:r>
      <w:r w:rsidR="001B66DF">
        <w:t xml:space="preserve">Snarest muligt og normalt senest </w:t>
      </w:r>
      <w:r w:rsidR="00972919">
        <w:t>(antal)</w:t>
      </w:r>
      <w:r w:rsidR="001B66DF">
        <w:t xml:space="preserve"> dage efter mødets afholdelse </w:t>
      </w:r>
      <w:r>
        <w:t xml:space="preserve">udarbejder </w:t>
      </w:r>
      <w:r w:rsidR="001B66DF">
        <w:t xml:space="preserve">sekretæren </w:t>
      </w:r>
      <w:r>
        <w:t xml:space="preserve">referat af møderne og sender det </w:t>
      </w:r>
      <w:r w:rsidR="001B66DF">
        <w:t xml:space="preserve">efter formandens forudgående godkendelse </w:t>
      </w:r>
      <w:r>
        <w:t xml:space="preserve">til medlemmerne og </w:t>
      </w:r>
      <w:r w:rsidR="001B66DF">
        <w:t xml:space="preserve">de </w:t>
      </w:r>
      <w:r>
        <w:t>suppleanter, der har deltaget i mødet.</w:t>
      </w:r>
    </w:p>
    <w:p w14:paraId="0CC99C91" w14:textId="77777777" w:rsidR="007C1033" w:rsidRDefault="007C1033" w:rsidP="007C1033"/>
    <w:p w14:paraId="2D882B89" w14:textId="601B21A8" w:rsidR="007C1033" w:rsidRDefault="007C1033" w:rsidP="007C1033">
      <w:r>
        <w:t xml:space="preserve">Stk. 2. </w:t>
      </w:r>
      <w:r w:rsidR="001B66DF">
        <w:t xml:space="preserve">Inden for en frist på </w:t>
      </w:r>
      <w:r w:rsidR="00972919">
        <w:t>(antal)</w:t>
      </w:r>
      <w:r w:rsidR="001B66DF">
        <w:t xml:space="preserve"> dage </w:t>
      </w:r>
      <w:r>
        <w:t xml:space="preserve">sender </w:t>
      </w:r>
      <w:r w:rsidR="001B66DF">
        <w:t xml:space="preserve">medlemmerne </w:t>
      </w:r>
      <w:r>
        <w:t>eventuelle kommentarer til referatet.</w:t>
      </w:r>
    </w:p>
    <w:p w14:paraId="5BFAFDD6" w14:textId="77777777" w:rsidR="007C1033" w:rsidRDefault="007C1033" w:rsidP="007C1033"/>
    <w:p w14:paraId="46E8D721" w14:textId="4BBACFEA" w:rsidR="007C1033" w:rsidRDefault="007C1033" w:rsidP="007C1033">
      <w:r>
        <w:t xml:space="preserve">Stk. 3. Når rettelser </w:t>
      </w:r>
      <w:r w:rsidR="00423B4D">
        <w:t>(</w:t>
      </w:r>
      <w:r w:rsidR="00972919">
        <w:t xml:space="preserve">evt. </w:t>
      </w:r>
      <w:r>
        <w:t>efter aftale med formand</w:t>
      </w:r>
      <w:r w:rsidR="00972919">
        <w:t>en</w:t>
      </w:r>
      <w:r w:rsidR="00423B4D">
        <w:t>)</w:t>
      </w:r>
      <w:r>
        <w:t xml:space="preserve"> er indarbejdet</w:t>
      </w:r>
      <w:r w:rsidR="001B66DF" w:rsidRPr="001B66DF">
        <w:t xml:space="preserve"> </w:t>
      </w:r>
      <w:r w:rsidR="001B66DF">
        <w:t>i referatet</w:t>
      </w:r>
      <w:r>
        <w:t>, sendes det i sin endelige form til medlemmerne og suppleanter i samarbejdsudvalget og offentliggøres samtidig på relevante elektroniske fora.</w:t>
      </w:r>
    </w:p>
    <w:p w14:paraId="6D91E567" w14:textId="77777777" w:rsidR="007C1033" w:rsidRDefault="007C1033" w:rsidP="007C1033">
      <w:r>
        <w:t xml:space="preserve"> </w:t>
      </w:r>
    </w:p>
    <w:p w14:paraId="111A8726" w14:textId="77777777" w:rsidR="007C1033" w:rsidRDefault="007C1033" w:rsidP="007C1033"/>
    <w:p w14:paraId="097381C0" w14:textId="77777777" w:rsidR="007C1033" w:rsidRDefault="007C1033" w:rsidP="007C1033"/>
    <w:p w14:paraId="2F456A28" w14:textId="77777777" w:rsidR="007C1033" w:rsidRPr="007C1033" w:rsidRDefault="007C1033" w:rsidP="007C1033">
      <w:pPr>
        <w:pStyle w:val="Listeafsnit"/>
        <w:numPr>
          <w:ilvl w:val="0"/>
          <w:numId w:val="17"/>
        </w:numPr>
        <w:rPr>
          <w:b/>
        </w:rPr>
      </w:pPr>
      <w:r w:rsidRPr="007C1033">
        <w:rPr>
          <w:b/>
        </w:rPr>
        <w:t>Samarbejde med arbejdsmiljøorganisationen</w:t>
      </w:r>
    </w:p>
    <w:p w14:paraId="15065E58" w14:textId="59DC8BF9" w:rsidR="007C1033" w:rsidRDefault="007C1033" w:rsidP="007C1033">
      <w:r>
        <w:t xml:space="preserve">§ </w:t>
      </w:r>
      <w:r w:rsidR="000E72DE">
        <w:t>14</w:t>
      </w:r>
      <w:r>
        <w:t>. Der tilstræbes personsammenfald på formandsposten i samarbejdsudvalg og arbejdsmiljøudvalg.</w:t>
      </w:r>
    </w:p>
    <w:p w14:paraId="305E1955" w14:textId="77777777" w:rsidR="007C1033" w:rsidRDefault="007C1033" w:rsidP="007C1033"/>
    <w:p w14:paraId="24FE90AC" w14:textId="49C97EA8" w:rsidR="007C1033" w:rsidRDefault="000E72DE" w:rsidP="007C1033">
      <w:r>
        <w:t>§ 15</w:t>
      </w:r>
      <w:r w:rsidR="007C1033">
        <w:t xml:space="preserve">. De to udvalg </w:t>
      </w:r>
      <w:r w:rsidR="00DD13E8">
        <w:t>arbejder sammen om opgaver</w:t>
      </w:r>
      <w:r w:rsidR="007C1033">
        <w:t>, som er fælles for udvalgene</w:t>
      </w:r>
      <w:r w:rsidR="00972919">
        <w:t>, fx psykisk arbejdsmiljø og APV</w:t>
      </w:r>
      <w:r w:rsidR="007C1033">
        <w:t>.</w:t>
      </w:r>
    </w:p>
    <w:p w14:paraId="5500D234" w14:textId="77777777" w:rsidR="007C1033" w:rsidRDefault="007C1033" w:rsidP="007C1033"/>
    <w:p w14:paraId="1B8CE5D1" w14:textId="19DC03FF" w:rsidR="007C1033" w:rsidRDefault="007C1033" w:rsidP="007C1033">
      <w:r>
        <w:t xml:space="preserve">Stk. </w:t>
      </w:r>
      <w:r w:rsidR="000E72DE">
        <w:t>2</w:t>
      </w:r>
      <w:r>
        <w:t xml:space="preserve">. Mødeplan og </w:t>
      </w:r>
      <w:r w:rsidR="00DD13E8">
        <w:t>-</w:t>
      </w:r>
      <w:r>
        <w:t xml:space="preserve">emner </w:t>
      </w:r>
      <w:r w:rsidR="00DD13E8">
        <w:t xml:space="preserve">for de to udvalg </w:t>
      </w:r>
      <w:r>
        <w:t>søges koordineret.</w:t>
      </w:r>
    </w:p>
    <w:p w14:paraId="07593D00" w14:textId="77777777" w:rsidR="007C1033" w:rsidRDefault="007C1033" w:rsidP="007C1033"/>
    <w:p w14:paraId="7A8C5574" w14:textId="77777777" w:rsidR="007C1033" w:rsidRDefault="007C1033" w:rsidP="007C1033"/>
    <w:p w14:paraId="74B73242" w14:textId="77777777" w:rsidR="007C1033" w:rsidRPr="007C1033" w:rsidRDefault="007C1033" w:rsidP="007C1033">
      <w:pPr>
        <w:pStyle w:val="Listeafsnit"/>
        <w:numPr>
          <w:ilvl w:val="0"/>
          <w:numId w:val="17"/>
        </w:numPr>
        <w:rPr>
          <w:b/>
        </w:rPr>
      </w:pPr>
      <w:r w:rsidRPr="007C1033">
        <w:rPr>
          <w:b/>
        </w:rPr>
        <w:t>Tavshedspligt</w:t>
      </w:r>
    </w:p>
    <w:p w14:paraId="330FF634" w14:textId="31E4BA3D" w:rsidR="007C1033" w:rsidRDefault="007C1033" w:rsidP="007C1033">
      <w:r>
        <w:t xml:space="preserve">§ </w:t>
      </w:r>
      <w:r w:rsidR="000E72DE">
        <w:t>16</w:t>
      </w:r>
      <w:r>
        <w:t xml:space="preserve">. </w:t>
      </w:r>
      <w:r w:rsidR="00AD1B45">
        <w:t>S</w:t>
      </w:r>
      <w:r>
        <w:t>amarbejdsudvalgets medlemmer har den tavshedspligt, der følger af forvaltningslovens regler, f.eks. når en oplysning ved lov eller anden gyldig bestemmelse er betegnet som fortrolig eller, når det i øvrigt er nødvendigt at hemmeligholde den for at varetage væsentlige hensyn til institutionens eller private interesser.</w:t>
      </w:r>
      <w:r w:rsidR="00AD1B45">
        <w:t xml:space="preserve"> Derudover kan drøftelser og bilag være pålagt fortrolighed i en nærmere fastsat periode.</w:t>
      </w:r>
    </w:p>
    <w:p w14:paraId="0664F5D9" w14:textId="77777777" w:rsidR="007C1033" w:rsidRDefault="007C1033" w:rsidP="007C1033"/>
    <w:p w14:paraId="6A3827D9" w14:textId="725440F8" w:rsidR="007C1033" w:rsidRDefault="007C1033" w:rsidP="007C1033">
      <w:r>
        <w:t xml:space="preserve">Stk. 2. Bortset fra de tilfælde, der er omfattet af tavshedspligten, </w:t>
      </w:r>
      <w:r w:rsidR="00F46B53">
        <w:t xml:space="preserve">bidrager </w:t>
      </w:r>
      <w:r>
        <w:t>medlemmerne til</w:t>
      </w:r>
      <w:r w:rsidR="00F46B53">
        <w:t>,</w:t>
      </w:r>
      <w:r>
        <w:t xml:space="preserve"> at </w:t>
      </w:r>
      <w:r w:rsidR="00AD1B45">
        <w:t xml:space="preserve">kollegaer er orienteret </w:t>
      </w:r>
      <w:r>
        <w:t>om arbejdet i samarbejdsudvalget.</w:t>
      </w:r>
    </w:p>
    <w:p w14:paraId="075D9B82" w14:textId="77777777" w:rsidR="007C1033" w:rsidRDefault="007C1033" w:rsidP="007C1033"/>
    <w:p w14:paraId="1B1E21F1" w14:textId="77777777" w:rsidR="007C1033" w:rsidRDefault="007C1033" w:rsidP="007C1033"/>
    <w:p w14:paraId="6E08ECF8" w14:textId="29E8AE14" w:rsidR="007C1033" w:rsidRPr="007C1033" w:rsidRDefault="007C1033" w:rsidP="007C1033">
      <w:pPr>
        <w:pStyle w:val="Listeafsnit"/>
        <w:numPr>
          <w:ilvl w:val="0"/>
          <w:numId w:val="17"/>
        </w:numPr>
        <w:rPr>
          <w:b/>
        </w:rPr>
      </w:pPr>
      <w:r w:rsidRPr="007C1033">
        <w:rPr>
          <w:b/>
        </w:rPr>
        <w:t>Evaluering af samarbejdsudvalgets arbejde</w:t>
      </w:r>
    </w:p>
    <w:p w14:paraId="5333FD59" w14:textId="7DA3D466" w:rsidR="007C1033" w:rsidRDefault="007C1033" w:rsidP="007C1033">
      <w:r>
        <w:t xml:space="preserve">§ </w:t>
      </w:r>
      <w:r w:rsidR="000E72DE">
        <w:t>17</w:t>
      </w:r>
      <w:r>
        <w:t xml:space="preserve">. </w:t>
      </w:r>
      <w:r w:rsidR="00CC3C63">
        <w:t>S</w:t>
      </w:r>
      <w:r>
        <w:t>amarbejdsudvalget evaluerer sit arbejde hvert 2. år.</w:t>
      </w:r>
      <w:r w:rsidR="00F46B53">
        <w:t xml:space="preserve"> Dette </w:t>
      </w:r>
      <w:r>
        <w:t xml:space="preserve">kan </w:t>
      </w:r>
      <w:r w:rsidR="00CC3C63">
        <w:t xml:space="preserve">fx </w:t>
      </w:r>
      <w:r>
        <w:t>ske ved anvende</w:t>
      </w:r>
      <w:r w:rsidR="00F46B53">
        <w:t>lse af</w:t>
      </w:r>
      <w:r>
        <w:t xml:space="preserve"> de værktøjer, som Samarbejdssekretariatet</w:t>
      </w:r>
      <w:r w:rsidR="00F46B53">
        <w:t xml:space="preserve"> stiller til rådighed </w:t>
      </w:r>
      <w:r w:rsidR="00423B4D">
        <w:t xml:space="preserve">eller </w:t>
      </w:r>
      <w:r w:rsidR="00F46B53">
        <w:t>med</w:t>
      </w:r>
      <w:r>
        <w:t xml:space="preserve"> udgangspunkt i AU´s ”Guide til et godt SU-samarbejde”.</w:t>
      </w:r>
    </w:p>
    <w:p w14:paraId="0C8B30DA" w14:textId="77777777" w:rsidR="007C1033" w:rsidRDefault="007C1033" w:rsidP="007C1033"/>
    <w:p w14:paraId="5F0E6839" w14:textId="77777777" w:rsidR="007C1033" w:rsidRDefault="007C1033" w:rsidP="007C1033"/>
    <w:p w14:paraId="46C1292D" w14:textId="77777777" w:rsidR="007C1033" w:rsidRPr="007C1033" w:rsidRDefault="007C1033" w:rsidP="007C1033">
      <w:pPr>
        <w:pStyle w:val="Listeafsnit"/>
        <w:numPr>
          <w:ilvl w:val="0"/>
          <w:numId w:val="17"/>
        </w:numPr>
        <w:rPr>
          <w:b/>
        </w:rPr>
      </w:pPr>
      <w:r w:rsidRPr="007C1033">
        <w:rPr>
          <w:b/>
        </w:rPr>
        <w:t>Ikrafttrædelse, ændringer og opsigelse</w:t>
      </w:r>
    </w:p>
    <w:p w14:paraId="7B556E59" w14:textId="513CFF9B" w:rsidR="007C1033" w:rsidRDefault="007C1033" w:rsidP="007C1033">
      <w:r>
        <w:t xml:space="preserve">§ </w:t>
      </w:r>
      <w:r w:rsidR="002938E4">
        <w:t>18</w:t>
      </w:r>
      <w:r>
        <w:t xml:space="preserve">. </w:t>
      </w:r>
      <w:r w:rsidR="00F46B53">
        <w:t>Denne f</w:t>
      </w:r>
      <w:r>
        <w:t>orretningsordenen træder i kraft umiddelbart efter det møde, hvor samarbejdsudvalget har fastsat den.</w:t>
      </w:r>
    </w:p>
    <w:p w14:paraId="177745B8" w14:textId="77777777" w:rsidR="007C1033" w:rsidRDefault="007C1033" w:rsidP="007C1033"/>
    <w:p w14:paraId="55BA6136" w14:textId="1656B16B" w:rsidR="007C1033" w:rsidRDefault="007C1033" w:rsidP="007C1033">
      <w:r>
        <w:t xml:space="preserve">Stk. 2. </w:t>
      </w:r>
      <w:r w:rsidR="00C00B6E">
        <w:t>Æ</w:t>
      </w:r>
      <w:r>
        <w:t xml:space="preserve">ndringer af forretningsordenen kan ske, når der er enighed om det i samarbejdsudvalget. Ændringsforslag </w:t>
      </w:r>
      <w:r w:rsidR="00F46B53">
        <w:t>s</w:t>
      </w:r>
      <w:r>
        <w:t>endes til samarbejdsudvalget mindst 1 måned før afholdelse af det møde, hvori ændringen ønskes drøftet.</w:t>
      </w:r>
    </w:p>
    <w:p w14:paraId="6A302563" w14:textId="77777777" w:rsidR="007C1033" w:rsidRDefault="007C1033" w:rsidP="007C1033"/>
    <w:p w14:paraId="54173FD3" w14:textId="557D86FB" w:rsidR="007C1033" w:rsidRDefault="007C1033" w:rsidP="007C1033">
      <w:r>
        <w:t>Stk. 3. Hvis der sker ændringer i Samarbejds</w:t>
      </w:r>
      <w:r w:rsidR="00C00B6E">
        <w:t>cirkulæret</w:t>
      </w:r>
      <w:r w:rsidR="00CC3C63">
        <w:t xml:space="preserve"> eller AU samarbejdsaftalen</w:t>
      </w:r>
      <w:r>
        <w:t>, som har betydning for samarbejdsudvalgets forretningsorden</w:t>
      </w:r>
      <w:r w:rsidR="00CC3C63">
        <w:t>,</w:t>
      </w:r>
      <w:r>
        <w:t xml:space="preserve"> ændres denne i overensstemmelse hermed.</w:t>
      </w:r>
    </w:p>
    <w:p w14:paraId="1AF85AF8" w14:textId="77777777" w:rsidR="007C1033" w:rsidRDefault="007C1033" w:rsidP="007C1033"/>
    <w:p w14:paraId="44C6A35A" w14:textId="77777777" w:rsidR="007C1033" w:rsidRDefault="007C1033" w:rsidP="007C1033">
      <w:r>
        <w:t>Stk. 4. Hver af parterne kan opsige forretningsordenen med 3 måneders varsel til den første i en måned, hvis forhandling om en ny har fundet sted inden for denne periode.</w:t>
      </w:r>
    </w:p>
    <w:p w14:paraId="13758392" w14:textId="77777777" w:rsidR="007C1033" w:rsidRDefault="007C1033" w:rsidP="007C1033"/>
    <w:p w14:paraId="1E4543A5" w14:textId="77777777" w:rsidR="007C1033" w:rsidRDefault="007C1033" w:rsidP="007C1033"/>
    <w:p w14:paraId="6240CEFB" w14:textId="4BB0349B" w:rsidR="002938E4" w:rsidRDefault="007C1033" w:rsidP="007C1033">
      <w:r>
        <w:t xml:space="preserve">Vedtaget på møde i </w:t>
      </w:r>
      <w:proofErr w:type="spellStart"/>
      <w:r>
        <w:t>XXsamarbejdsudvalget</w:t>
      </w:r>
      <w:proofErr w:type="spellEnd"/>
      <w:r>
        <w:t xml:space="preserve"> den </w:t>
      </w:r>
      <w:r w:rsidR="002938E4">
        <w:t>(dato og år)</w:t>
      </w:r>
      <w:r>
        <w:t xml:space="preserve">. </w:t>
      </w:r>
    </w:p>
    <w:p w14:paraId="6B515C4E" w14:textId="77777777" w:rsidR="002938E4" w:rsidRDefault="002938E4" w:rsidP="007C1033"/>
    <w:p w14:paraId="2B4F1678" w14:textId="41DF0DF4" w:rsidR="007C1033" w:rsidRDefault="002938E4" w:rsidP="007C1033">
      <w:r>
        <w:t>(Datering og underskrifter)</w:t>
      </w:r>
    </w:p>
    <w:p w14:paraId="141DD66F" w14:textId="77777777" w:rsidR="007C1033" w:rsidRDefault="007C1033" w:rsidP="007C1033"/>
    <w:p w14:paraId="57B815D2" w14:textId="77777777" w:rsidR="007C1033" w:rsidRDefault="007C1033" w:rsidP="007C1033"/>
    <w:p w14:paraId="4C2A0DA7" w14:textId="77777777" w:rsidR="007C1033" w:rsidRDefault="007C1033" w:rsidP="007C1033">
      <w:r>
        <w:t>Navn formand</w:t>
      </w:r>
      <w:r>
        <w:tab/>
      </w:r>
      <w:r w:rsidR="00CC3C63">
        <w:tab/>
      </w:r>
      <w:r w:rsidR="00CC3C63">
        <w:tab/>
      </w:r>
      <w:r w:rsidR="00CC3C63">
        <w:tab/>
      </w:r>
      <w:r w:rsidR="00CC3C63">
        <w:tab/>
      </w:r>
      <w:r>
        <w:t>Navn næstformand</w:t>
      </w:r>
    </w:p>
    <w:p w14:paraId="045A9CE2" w14:textId="77777777" w:rsidR="00CC3C63" w:rsidRDefault="00CC3C63" w:rsidP="007C1033"/>
    <w:p w14:paraId="23413C15" w14:textId="252715D8" w:rsidR="001D5766" w:rsidRPr="0029281D" w:rsidRDefault="001D5766" w:rsidP="007C1033"/>
    <w:sectPr w:rsidR="001D5766" w:rsidRPr="0029281D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EBB45" w14:textId="77777777" w:rsidR="002640E9" w:rsidRDefault="002640E9">
      <w:r>
        <w:separator/>
      </w:r>
    </w:p>
  </w:endnote>
  <w:endnote w:type="continuationSeparator" w:id="0">
    <w:p w14:paraId="1F8C86FF" w14:textId="77777777" w:rsidR="002640E9" w:rsidRDefault="00264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6D1CA4F-6C61-4FE0-BD2E-F27C0E642128}"/>
    <w:embedBold r:id="rId2" w:fontKey="{80A9B31D-124F-4ABD-936F-05EC7C89D30B}"/>
    <w:embedItalic r:id="rId3" w:fontKey="{FD43FD5E-0CCD-467D-872E-F8A27A87925A}"/>
    <w:embedBoldItalic r:id="rId4" w:fontKey="{A75A7EBB-7126-4755-8472-C15B1E111D5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AU Passata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DE94EA9F-D7C8-49F7-B7DC-C5242446CE23}"/>
    <w:embedBold r:id="rId6" w:fontKey="{697FBA95-DED3-4042-A157-8CF355B254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C64E71A-C8FA-4A03-BA3C-21C34267EE0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06DC2241-0221-4995-AC55-08EC10E93C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B09D120-54D3-4426-B234-D19C7128340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9C214E75-B0B8-44E0-A7D1-F54F36DFF7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864FB7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C22DE2" w14:paraId="5A9FD535" w14:textId="77777777" w:rsidTr="008F47F2">
      <w:tc>
        <w:tcPr>
          <w:tcW w:w="2409" w:type="dxa"/>
        </w:tcPr>
        <w:p w14:paraId="39ACD2CF" w14:textId="77777777" w:rsidR="00B704CF" w:rsidRPr="009224E3" w:rsidRDefault="00B704CF" w:rsidP="00B704CF">
          <w:bookmarkStart w:id="49" w:name="IMG_Secondary"/>
          <w:r>
            <w:rPr>
              <w:noProof/>
            </w:rPr>
            <w:drawing>
              <wp:inline distT="0" distB="0" distL="0" distR="0" wp14:anchorId="6BBF2D39" wp14:editId="2036D8E6">
                <wp:extent cx="648000" cy="648000"/>
                <wp:effectExtent l="0" t="0" r="0" b="0"/>
                <wp:docPr id="778814835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8814835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49"/>
        </w:p>
      </w:tc>
      <w:tc>
        <w:tcPr>
          <w:tcW w:w="2341" w:type="dxa"/>
          <w:vAlign w:val="bottom"/>
        </w:tcPr>
        <w:p w14:paraId="362012EF" w14:textId="77777777" w:rsidR="00B704CF" w:rsidRPr="009224E3" w:rsidRDefault="00B704CF" w:rsidP="008F47F2">
          <w:pPr>
            <w:pStyle w:val="Template-Companyname"/>
          </w:pPr>
          <w:bookmarkStart w:id="50" w:name="OFF_UnitName"/>
          <w:bookmarkStart w:id="51" w:name="OFF_UnitName_HIF"/>
          <w:r>
            <w:t>Udvikling &amp; Arbejdsmiljø, Roskilde</w:t>
          </w:r>
          <w:bookmarkEnd w:id="50"/>
        </w:p>
        <w:p w14:paraId="07833C76" w14:textId="77777777" w:rsidR="00B704CF" w:rsidRPr="009224E3" w:rsidRDefault="00B704CF" w:rsidP="008F47F2">
          <w:pPr>
            <w:pStyle w:val="Template-Address"/>
          </w:pPr>
          <w:bookmarkStart w:id="52" w:name="LAN_AU"/>
          <w:bookmarkEnd w:id="51"/>
          <w:r>
            <w:t>Aarhus Universitet</w:t>
          </w:r>
          <w:bookmarkEnd w:id="52"/>
        </w:p>
        <w:p w14:paraId="50B321FB" w14:textId="77777777" w:rsidR="00B704CF" w:rsidRPr="009224E3" w:rsidRDefault="00B704CF" w:rsidP="008F47F2">
          <w:pPr>
            <w:pStyle w:val="Template-Address"/>
          </w:pPr>
          <w:bookmarkStart w:id="53" w:name="OFF_AddressComputed"/>
          <w:r>
            <w:t>Frederiksborgvej 399</w:t>
          </w:r>
          <w:r>
            <w:br/>
            <w:t>Postboks 358</w:t>
          </w:r>
          <w:r>
            <w:br/>
            <w:t>4000 Roskilde</w:t>
          </w:r>
          <w:bookmarkEnd w:id="53"/>
        </w:p>
      </w:tc>
      <w:tc>
        <w:tcPr>
          <w:tcW w:w="2591" w:type="dxa"/>
          <w:vAlign w:val="bottom"/>
        </w:tcPr>
        <w:p w14:paraId="032B6CFC" w14:textId="77777777" w:rsidR="00B704CF" w:rsidRPr="007C1033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54" w:name="LAN_Tel"/>
          <w:bookmarkStart w:id="55" w:name="OFF_Phone_HIF"/>
          <w:r w:rsidRPr="007C1033">
            <w:rPr>
              <w:lang w:val="en-US"/>
            </w:rPr>
            <w:t>Tlf.:</w:t>
          </w:r>
          <w:bookmarkEnd w:id="54"/>
          <w:r w:rsidRPr="007C1033">
            <w:rPr>
              <w:lang w:val="en-US"/>
            </w:rPr>
            <w:t xml:space="preserve"> </w:t>
          </w:r>
          <w:bookmarkStart w:id="56" w:name="OFF_Phone"/>
          <w:r w:rsidRPr="007C1033">
            <w:rPr>
              <w:lang w:val="en-US"/>
            </w:rPr>
            <w:t>+45 8715 0000</w:t>
          </w:r>
          <w:bookmarkEnd w:id="56"/>
        </w:p>
        <w:p w14:paraId="3400A802" w14:textId="77777777" w:rsidR="00B704CF" w:rsidRPr="007C1033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57" w:name="LAN_Fax"/>
          <w:bookmarkStart w:id="58" w:name="OFF_Fax_HIF"/>
          <w:bookmarkEnd w:id="55"/>
          <w:r w:rsidRPr="007C1033">
            <w:rPr>
              <w:lang w:val="en-US"/>
            </w:rPr>
            <w:t>Fax:</w:t>
          </w:r>
          <w:bookmarkEnd w:id="57"/>
          <w:r w:rsidRPr="007C1033">
            <w:rPr>
              <w:lang w:val="en-US"/>
            </w:rPr>
            <w:t xml:space="preserve"> </w:t>
          </w:r>
          <w:bookmarkStart w:id="59" w:name="OFF_Fax"/>
          <w:r w:rsidRPr="007C1033">
            <w:rPr>
              <w:lang w:val="en-US"/>
            </w:rPr>
            <w:t>+45 8715 0612</w:t>
          </w:r>
          <w:bookmarkEnd w:id="59"/>
        </w:p>
        <w:p w14:paraId="183A31DE" w14:textId="77777777" w:rsidR="00B704CF" w:rsidRPr="007C1033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60" w:name="OFF_Email_HIF"/>
          <w:bookmarkEnd w:id="58"/>
          <w:r w:rsidRPr="007C1033">
            <w:rPr>
              <w:lang w:val="en-US"/>
            </w:rPr>
            <w:t xml:space="preserve">E-mail: </w:t>
          </w:r>
          <w:bookmarkStart w:id="61" w:name="OFF_Email"/>
          <w:r w:rsidRPr="007C1033">
            <w:rPr>
              <w:lang w:val="en-US"/>
            </w:rPr>
            <w:t>hr@au.dk</w:t>
          </w:r>
          <w:bookmarkEnd w:id="61"/>
        </w:p>
        <w:p w14:paraId="0B97D3AA" w14:textId="77777777" w:rsidR="00B704CF" w:rsidRPr="009224E3" w:rsidRDefault="00B704CF" w:rsidP="008F47F2">
          <w:pPr>
            <w:pStyle w:val="Template-Address"/>
            <w:jc w:val="right"/>
          </w:pPr>
          <w:bookmarkStart w:id="62" w:name="OFF_wwwComputed_HIF"/>
          <w:bookmarkEnd w:id="60"/>
          <w:r>
            <w:t xml:space="preserve">Web: </w:t>
          </w:r>
          <w:bookmarkStart w:id="63" w:name="OFF_wwwComputed"/>
          <w:r>
            <w:t>www.au.dk</w:t>
          </w:r>
          <w:bookmarkEnd w:id="62"/>
          <w:bookmarkEnd w:id="63"/>
        </w:p>
      </w:tc>
    </w:tr>
  </w:tbl>
  <w:p w14:paraId="40C331CA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985E55" w14:textId="77777777" w:rsidR="002640E9" w:rsidRDefault="002640E9">
      <w:r>
        <w:separator/>
      </w:r>
    </w:p>
  </w:footnote>
  <w:footnote w:type="continuationSeparator" w:id="0">
    <w:p w14:paraId="038CF7E8" w14:textId="77777777" w:rsidR="002640E9" w:rsidRDefault="002640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E292F3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6DFA77C" wp14:editId="4D28E65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2BA653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bookmarkEnd w:id="1"/>
                        </w:p>
                        <w:p w14:paraId="6C98B5E3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C40D23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4Esw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02" w:name="OFF_Logo1AComputed_2"/>
                    <w:bookmarkStart w:id="403" w:name="OFF_Logo1AComputed_2_HIF"/>
                    <w:bookmarkEnd w:id="402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04" w:name="OFF_Logo2AComputed_2"/>
                    <w:bookmarkStart w:id="405" w:name="OFF_Logo2AComputed_2_HIF"/>
                    <w:bookmarkEnd w:id="403"/>
                    <w:bookmarkEnd w:id="404"/>
                    <w:bookmarkEnd w:id="405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3519441D" wp14:editId="2556E25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4F3E63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312C33BE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1358989" wp14:editId="4DE9F827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21337E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5" w:name="OFF_Logo3AComputed_2"/>
                          <w:bookmarkStart w:id="6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5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98E47E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zIug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/d&#10;FXFSs2JeQ/mEClaAAkMt4vxDowb1g5IeZ0lK9fctU5yS5oPEW2AHz9FQR2N9NJgs8GhKDSWDuTDD&#10;gNp2SmxqRB7umYQ7vCmVcCI+Z3G4XzgfHJfDLLMD6PLfeZ0n7vw3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NCB/Mi6&#10;AgAAuQ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08" w:name="OFF_Logo3AComputed_2"/>
                    <w:bookmarkStart w:id="409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408"/>
                    <w:bookmarkEnd w:id="409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23E1D087" wp14:editId="29099526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FAB9EEE" wp14:editId="25FCFF48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CE9D3E" w14:textId="37984B3E" w:rsidR="00D67AB8" w:rsidRPr="007C1033" w:rsidRDefault="00D67AB8" w:rsidP="00D67AB8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  <w:bookmarkStart w:id="7" w:name="LAN_Date_1"/>
                          <w:r w:rsidRPr="007C1033">
                            <w:rPr>
                              <w:lang w:val="en-US"/>
                            </w:rPr>
                            <w:t>Dato</w:t>
                          </w:r>
                          <w:bookmarkEnd w:id="7"/>
                          <w:r w:rsidRPr="007C1033">
                            <w:rPr>
                              <w:lang w:val="en-US"/>
                            </w:rPr>
                            <w:t xml:space="preserve">: </w:t>
                          </w:r>
                          <w:bookmarkStart w:id="8" w:name="Date_DateCustomE"/>
                          <w:r w:rsidRPr="007C1033">
                            <w:rPr>
                              <w:lang w:val="en-US"/>
                            </w:rPr>
                            <w:t>2</w:t>
                          </w:r>
                          <w:r w:rsidR="00901D45">
                            <w:rPr>
                              <w:lang w:val="en-US"/>
                            </w:rPr>
                            <w:t>6</w:t>
                          </w:r>
                          <w:r w:rsidRPr="007C1033">
                            <w:rPr>
                              <w:lang w:val="en-US"/>
                            </w:rPr>
                            <w:t>. marts 2020</w:t>
                          </w:r>
                          <w:bookmarkEnd w:id="8"/>
                        </w:p>
                        <w:p w14:paraId="53730BB8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9" w:name="LAN_Sagsnr_1"/>
                          <w:bookmarkStart w:id="10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9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1" w:name="FLD_Sagsnummer_1"/>
                          <w:bookmarkEnd w:id="11"/>
                        </w:p>
                        <w:p w14:paraId="7F957485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2" w:name="LAN_Ref_1"/>
                          <w:bookmarkStart w:id="13" w:name="FLD_Reference_1_HIF"/>
                          <w:bookmarkEnd w:id="10"/>
                          <w:r>
                            <w:rPr>
                              <w:vanish/>
                            </w:rPr>
                            <w:t>Ref</w:t>
                          </w:r>
                          <w:bookmarkEnd w:id="12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4" w:name="FLD_Reference_1"/>
                          <w:bookmarkEnd w:id="14"/>
                        </w:p>
                        <w:bookmarkEnd w:id="13"/>
                        <w:p w14:paraId="23A41AFD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8FBC8" wp14:editId="026018A7">
                                <wp:extent cx="347980" cy="102235"/>
                                <wp:effectExtent l="0" t="0" r="0" b="0"/>
                                <wp:docPr id="17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9AC1B5F" w14:textId="5FEFE893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5" w:name="LAN_Page_1"/>
                          <w:r>
                            <w:t>Side</w:t>
                          </w:r>
                          <w:bookmarkEnd w:id="15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A5D2B">
                            <w:rPr>
                              <w:rStyle w:val="Sidetal"/>
                            </w:rPr>
                            <w:t>4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A5D2B">
                            <w:rPr>
                              <w:rStyle w:val="Sidetal"/>
                            </w:rPr>
                            <w:t>4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AB9EEE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Wg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i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oqkRNlA9&#10;o4QVoMBQjDj00GhAfadkwAGSUf1txxSnpH0vsQ3stJkMNRmbyWCyxKcZNZSM5sqMU2nXK7FtEHls&#10;NAm32Cq1cCK2PTVGcWgwHAoul8MAs1PnfO1uncbs8hc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KzRloL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14:paraId="2ACE9D3E" w14:textId="37984B3E" w:rsidR="00D67AB8" w:rsidRPr="007C1033" w:rsidRDefault="00D67AB8" w:rsidP="00D67AB8">
                    <w:pPr>
                      <w:pStyle w:val="Template"/>
                      <w:rPr>
                        <w:lang w:val="en-US"/>
                      </w:rPr>
                    </w:pPr>
                    <w:bookmarkStart w:id="16" w:name="LAN_Date_1"/>
                    <w:r w:rsidRPr="007C1033">
                      <w:rPr>
                        <w:lang w:val="en-US"/>
                      </w:rPr>
                      <w:t>Dato</w:t>
                    </w:r>
                    <w:bookmarkEnd w:id="16"/>
                    <w:r w:rsidRPr="007C1033">
                      <w:rPr>
                        <w:lang w:val="en-US"/>
                      </w:rPr>
                      <w:t xml:space="preserve">: </w:t>
                    </w:r>
                    <w:bookmarkStart w:id="17" w:name="Date_DateCustomE"/>
                    <w:r w:rsidRPr="007C1033">
                      <w:rPr>
                        <w:lang w:val="en-US"/>
                      </w:rPr>
                      <w:t>2</w:t>
                    </w:r>
                    <w:r w:rsidR="00901D45">
                      <w:rPr>
                        <w:lang w:val="en-US"/>
                      </w:rPr>
                      <w:t>6</w:t>
                    </w:r>
                    <w:r w:rsidRPr="007C1033">
                      <w:rPr>
                        <w:lang w:val="en-US"/>
                      </w:rPr>
                      <w:t>. marts 2020</w:t>
                    </w:r>
                    <w:bookmarkEnd w:id="17"/>
                  </w:p>
                  <w:p w14:paraId="53730BB8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18" w:name="LAN_Sagsnr_1"/>
                    <w:bookmarkStart w:id="19" w:name="FLD_Sagsnummer_1_HIF"/>
                    <w:r>
                      <w:rPr>
                        <w:vanish/>
                      </w:rPr>
                      <w:t>Sags nr</w:t>
                    </w:r>
                    <w:bookmarkEnd w:id="18"/>
                    <w:r>
                      <w:rPr>
                        <w:vanish/>
                      </w:rPr>
                      <w:t xml:space="preserve">.: </w:t>
                    </w:r>
                    <w:bookmarkStart w:id="20" w:name="FLD_Sagsnummer_1"/>
                    <w:bookmarkEnd w:id="20"/>
                  </w:p>
                  <w:p w14:paraId="7F957485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1" w:name="LAN_Ref_1"/>
                    <w:bookmarkStart w:id="22" w:name="FLD_Reference_1_HIF"/>
                    <w:bookmarkEnd w:id="19"/>
                    <w:r>
                      <w:rPr>
                        <w:vanish/>
                      </w:rPr>
                      <w:t>Ref</w:t>
                    </w:r>
                    <w:bookmarkEnd w:id="21"/>
                    <w:r>
                      <w:rPr>
                        <w:vanish/>
                      </w:rPr>
                      <w:t xml:space="preserve">: </w:t>
                    </w:r>
                    <w:bookmarkStart w:id="23" w:name="FLD_Reference_1"/>
                    <w:bookmarkEnd w:id="23"/>
                  </w:p>
                  <w:bookmarkEnd w:id="22"/>
                  <w:p w14:paraId="23A41AFD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E78FBC8" wp14:editId="026018A7">
                          <wp:extent cx="347980" cy="102235"/>
                          <wp:effectExtent l="0" t="0" r="0" b="0"/>
                          <wp:docPr id="17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9AC1B5F" w14:textId="5FEFE893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24" w:name="LAN_Page_1"/>
                    <w:r>
                      <w:t>Side</w:t>
                    </w:r>
                    <w:bookmarkEnd w:id="24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A5D2B">
                      <w:rPr>
                        <w:rStyle w:val="Sidetal"/>
                      </w:rPr>
                      <w:t>4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A5D2B">
                      <w:rPr>
                        <w:rStyle w:val="Sidetal"/>
                      </w:rPr>
                      <w:t>4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A6EEA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5DA3981" wp14:editId="4FDD0D96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27E71D" w14:textId="77777777"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5" w:name="OFF_Logo1AComputed"/>
                          <w:bookmarkStart w:id="26" w:name="OFF_Logo1AComputed_HIF"/>
                          <w:bookmarkEnd w:id="25"/>
                        </w:p>
                        <w:p w14:paraId="34DA00FA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7" w:name="OFF_Logo2AComputed"/>
                          <w:bookmarkStart w:id="28" w:name="OFF_Logo2AComputed_HIF"/>
                          <w:bookmarkEnd w:id="26"/>
                          <w:bookmarkEnd w:id="27"/>
                          <w:bookmarkEnd w:id="2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8BFCB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64" w:name="OFF_Logo1AComputed"/>
                    <w:bookmarkStart w:id="465" w:name="OFF_Logo1AComputed_HIF"/>
                    <w:bookmarkEnd w:id="464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66" w:name="OFF_Logo2AComputed"/>
                    <w:bookmarkStart w:id="467" w:name="OFF_Logo2AComputed_HIF"/>
                    <w:bookmarkEnd w:id="465"/>
                    <w:bookmarkEnd w:id="466"/>
                    <w:bookmarkEnd w:id="467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6E5F19EB" wp14:editId="517231D3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4AA163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Z0o3goAAHo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tvbVbOqTv0RbvRpGgZyioq3RCEN&#10;DtQv558n0nM+/zRu/j5ba4I3BJuBqe6e/zxuIaZ/vIyGtpfddKS/BCHVy+1K1LKt4S5f4NKKS3w0&#10;fjK8XKpN8Hpz9X7d33gxm8f58sdhNCL7p5/mi/nz+y0+0Sj3W2fGZ4yxOx7gcb9b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M0BnSjeCgAAej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2ADDEAD0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4EE4365" wp14:editId="639C4811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26B8B0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29" w:name="OFF_Logo3AComputed"/>
                          <w:bookmarkStart w:id="30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29"/>
                          <w:bookmarkEnd w:id="3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142AB1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1c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++fNXLoC&#10;AAC6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70" w:name="OFF_Logo3AComputed"/>
                    <w:bookmarkStart w:id="471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470"/>
                    <w:bookmarkEnd w:id="471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7D858DDD" wp14:editId="07A04163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9F92E3C" wp14:editId="576F8146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19113A" w14:textId="77777777" w:rsidR="00EE2A84" w:rsidRPr="007C1033" w:rsidRDefault="00EE2A84" w:rsidP="00307E90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</w:p>
                        <w:p w14:paraId="20B69957" w14:textId="5EC2889E" w:rsidR="00307E90" w:rsidRPr="007C1033" w:rsidRDefault="00BC6E27" w:rsidP="00307E90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  <w:bookmarkStart w:id="31" w:name="LAN_Date"/>
                          <w:r w:rsidRPr="007C1033">
                            <w:rPr>
                              <w:lang w:val="en-US"/>
                            </w:rPr>
                            <w:t>Dato</w:t>
                          </w:r>
                          <w:bookmarkEnd w:id="31"/>
                          <w:r w:rsidRPr="007C1033">
                            <w:rPr>
                              <w:lang w:val="en-US"/>
                            </w:rPr>
                            <w:t xml:space="preserve">: </w:t>
                          </w:r>
                          <w:bookmarkStart w:id="32" w:name="Date_DateCustomA"/>
                          <w:r w:rsidRPr="007C1033">
                            <w:rPr>
                              <w:lang w:val="en-US"/>
                            </w:rPr>
                            <w:t>2</w:t>
                          </w:r>
                          <w:r w:rsidR="00057C35">
                            <w:rPr>
                              <w:lang w:val="en-US"/>
                            </w:rPr>
                            <w:t>6</w:t>
                          </w:r>
                          <w:r w:rsidRPr="007C1033">
                            <w:rPr>
                              <w:lang w:val="en-US"/>
                            </w:rPr>
                            <w:t>. marts 2020</w:t>
                          </w:r>
                          <w:bookmarkEnd w:id="32"/>
                        </w:p>
                        <w:p w14:paraId="18256C16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3" w:name="LAN_Sagsnr"/>
                          <w:bookmarkStart w:id="34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33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35" w:name="FLD_Sagsnummer"/>
                          <w:bookmarkEnd w:id="35"/>
                        </w:p>
                        <w:p w14:paraId="6EB0346C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6" w:name="LAN_Ref"/>
                          <w:bookmarkStart w:id="37" w:name="FLD_Reference_HIF"/>
                          <w:bookmarkEnd w:id="34"/>
                          <w:r>
                            <w:rPr>
                              <w:vanish/>
                            </w:rPr>
                            <w:t>Ref</w:t>
                          </w:r>
                          <w:bookmarkEnd w:id="36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8" w:name="FLD_Reference"/>
                          <w:bookmarkEnd w:id="38"/>
                        </w:p>
                        <w:bookmarkEnd w:id="37"/>
                        <w:p w14:paraId="78D8086B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B9E6ED9" wp14:editId="480F4CCE">
                                <wp:extent cx="347980" cy="102235"/>
                                <wp:effectExtent l="0" t="0" r="0" b="0"/>
                                <wp:docPr id="16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2C7F460" w14:textId="2AC57660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9" w:name="LAN_Page"/>
                          <w:r>
                            <w:t>Side</w:t>
                          </w:r>
                          <w:bookmarkEnd w:id="39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A5D2B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A5D2B">
                            <w:rPr>
                              <w:rStyle w:val="Sidetal"/>
                            </w:rPr>
                            <w:t>4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F92E3C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Wn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m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ZlMjbKB6&#10;RgkrQIGhGHHoodGA+k7JgAMko/rbjilOSfteYhvYaTMZajI2k8FkiU8zaigZzZUZp9KuV2LbIPLY&#10;aBJusVVq4URse2qM4tBgOBRcLocBZqfO+drdOo3Z5S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rcxFp7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14:paraId="1419113A" w14:textId="77777777" w:rsidR="00EE2A84" w:rsidRPr="007C1033" w:rsidRDefault="00EE2A84" w:rsidP="00307E90">
                    <w:pPr>
                      <w:pStyle w:val="Template"/>
                      <w:rPr>
                        <w:lang w:val="en-US"/>
                      </w:rPr>
                    </w:pPr>
                  </w:p>
                  <w:p w14:paraId="20B69957" w14:textId="5EC2889E" w:rsidR="00307E90" w:rsidRPr="007C1033" w:rsidRDefault="00BC6E27" w:rsidP="00307E90">
                    <w:pPr>
                      <w:pStyle w:val="Template"/>
                      <w:rPr>
                        <w:lang w:val="en-US"/>
                      </w:rPr>
                    </w:pPr>
                    <w:bookmarkStart w:id="40" w:name="LAN_Date"/>
                    <w:r w:rsidRPr="007C1033">
                      <w:rPr>
                        <w:lang w:val="en-US"/>
                      </w:rPr>
                      <w:t>Dato</w:t>
                    </w:r>
                    <w:bookmarkEnd w:id="40"/>
                    <w:r w:rsidRPr="007C1033">
                      <w:rPr>
                        <w:lang w:val="en-US"/>
                      </w:rPr>
                      <w:t xml:space="preserve">: </w:t>
                    </w:r>
                    <w:bookmarkStart w:id="41" w:name="Date_DateCustomA"/>
                    <w:r w:rsidRPr="007C1033">
                      <w:rPr>
                        <w:lang w:val="en-US"/>
                      </w:rPr>
                      <w:t>2</w:t>
                    </w:r>
                    <w:r w:rsidR="00057C35">
                      <w:rPr>
                        <w:lang w:val="en-US"/>
                      </w:rPr>
                      <w:t>6</w:t>
                    </w:r>
                    <w:r w:rsidRPr="007C1033">
                      <w:rPr>
                        <w:lang w:val="en-US"/>
                      </w:rPr>
                      <w:t>. marts 2020</w:t>
                    </w:r>
                    <w:bookmarkEnd w:id="41"/>
                  </w:p>
                  <w:p w14:paraId="18256C16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42" w:name="LAN_Sagsnr"/>
                    <w:bookmarkStart w:id="43" w:name="FLD_Sagsnummer_HIF"/>
                    <w:r>
                      <w:rPr>
                        <w:vanish/>
                      </w:rPr>
                      <w:t>Sags nr</w:t>
                    </w:r>
                    <w:bookmarkEnd w:id="42"/>
                    <w:r>
                      <w:rPr>
                        <w:vanish/>
                      </w:rPr>
                      <w:t xml:space="preserve">.: </w:t>
                    </w:r>
                    <w:bookmarkStart w:id="44" w:name="FLD_Sagsnummer"/>
                    <w:bookmarkEnd w:id="44"/>
                  </w:p>
                  <w:p w14:paraId="6EB0346C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45" w:name="LAN_Ref"/>
                    <w:bookmarkStart w:id="46" w:name="FLD_Reference_HIF"/>
                    <w:bookmarkEnd w:id="43"/>
                    <w:r>
                      <w:rPr>
                        <w:vanish/>
                      </w:rPr>
                      <w:t>Ref</w:t>
                    </w:r>
                    <w:bookmarkEnd w:id="45"/>
                    <w:r>
                      <w:rPr>
                        <w:vanish/>
                      </w:rPr>
                      <w:t xml:space="preserve">: </w:t>
                    </w:r>
                    <w:bookmarkStart w:id="47" w:name="FLD_Reference"/>
                    <w:bookmarkEnd w:id="47"/>
                  </w:p>
                  <w:bookmarkEnd w:id="46"/>
                  <w:p w14:paraId="78D8086B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B9E6ED9" wp14:editId="480F4CCE">
                          <wp:extent cx="347980" cy="102235"/>
                          <wp:effectExtent l="0" t="0" r="0" b="0"/>
                          <wp:docPr id="16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2C7F460" w14:textId="2AC57660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8" w:name="LAN_Page"/>
                    <w:r>
                      <w:t>Side</w:t>
                    </w:r>
                    <w:bookmarkEnd w:id="48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A5D2B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A5D2B">
                      <w:rPr>
                        <w:rStyle w:val="Sidetal"/>
                      </w:rPr>
                      <w:t>4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3BEE5ED0"/>
    <w:multiLevelType w:val="hybridMultilevel"/>
    <w:tmpl w:val="5BC89F56"/>
    <w:lvl w:ilvl="0" w:tplc="5C4C315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 w15:restartNumberingAfterBreak="0">
    <w:nsid w:val="4E9C7302"/>
    <w:multiLevelType w:val="hybridMultilevel"/>
    <w:tmpl w:val="C39EFC88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7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9"/>
  </w:num>
  <w:num w:numId="2">
    <w:abstractNumId w:val="14"/>
  </w:num>
  <w:num w:numId="3">
    <w:abstractNumId w:val="8"/>
  </w:num>
  <w:num w:numId="4">
    <w:abstractNumId w:val="12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1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6"/>
  </w:num>
  <w:num w:numId="16">
    <w:abstractNumId w:val="17"/>
  </w:num>
  <w:num w:numId="17">
    <w:abstractNumId w:val="15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57C35"/>
    <w:rsid w:val="00065902"/>
    <w:rsid w:val="00065C7D"/>
    <w:rsid w:val="0007609B"/>
    <w:rsid w:val="000827B1"/>
    <w:rsid w:val="00087773"/>
    <w:rsid w:val="00094D54"/>
    <w:rsid w:val="000A362D"/>
    <w:rsid w:val="000D1B50"/>
    <w:rsid w:val="000E5C1E"/>
    <w:rsid w:val="000E72DE"/>
    <w:rsid w:val="000F244E"/>
    <w:rsid w:val="00104287"/>
    <w:rsid w:val="0011283F"/>
    <w:rsid w:val="00153477"/>
    <w:rsid w:val="00154F00"/>
    <w:rsid w:val="00163EFC"/>
    <w:rsid w:val="00164CC1"/>
    <w:rsid w:val="00174751"/>
    <w:rsid w:val="0018593B"/>
    <w:rsid w:val="00190A04"/>
    <w:rsid w:val="00192812"/>
    <w:rsid w:val="001A46A7"/>
    <w:rsid w:val="001A7352"/>
    <w:rsid w:val="001B66DF"/>
    <w:rsid w:val="001C027B"/>
    <w:rsid w:val="001D1259"/>
    <w:rsid w:val="001D5766"/>
    <w:rsid w:val="00205636"/>
    <w:rsid w:val="00212774"/>
    <w:rsid w:val="002137FC"/>
    <w:rsid w:val="002171DE"/>
    <w:rsid w:val="00227E7F"/>
    <w:rsid w:val="00230A33"/>
    <w:rsid w:val="00244EEB"/>
    <w:rsid w:val="0025114F"/>
    <w:rsid w:val="0026120C"/>
    <w:rsid w:val="002640E9"/>
    <w:rsid w:val="00283F13"/>
    <w:rsid w:val="002938E4"/>
    <w:rsid w:val="002A1C39"/>
    <w:rsid w:val="002A4418"/>
    <w:rsid w:val="002A4F9D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201B5"/>
    <w:rsid w:val="00324473"/>
    <w:rsid w:val="00333BC8"/>
    <w:rsid w:val="00356669"/>
    <w:rsid w:val="00364895"/>
    <w:rsid w:val="00383838"/>
    <w:rsid w:val="00394ADB"/>
    <w:rsid w:val="00395BF2"/>
    <w:rsid w:val="003A022B"/>
    <w:rsid w:val="003B0570"/>
    <w:rsid w:val="003B0624"/>
    <w:rsid w:val="003B7BF5"/>
    <w:rsid w:val="003E6170"/>
    <w:rsid w:val="003F33BA"/>
    <w:rsid w:val="00400F75"/>
    <w:rsid w:val="004143CC"/>
    <w:rsid w:val="00423B4D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26C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64FDF"/>
    <w:rsid w:val="005802EE"/>
    <w:rsid w:val="00583EAB"/>
    <w:rsid w:val="00585BE9"/>
    <w:rsid w:val="005A5218"/>
    <w:rsid w:val="005D09F9"/>
    <w:rsid w:val="005D3C7F"/>
    <w:rsid w:val="005E6CB9"/>
    <w:rsid w:val="005F2705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A5D2B"/>
    <w:rsid w:val="007B5C2F"/>
    <w:rsid w:val="007B61B3"/>
    <w:rsid w:val="007C1033"/>
    <w:rsid w:val="007C496B"/>
    <w:rsid w:val="007E062D"/>
    <w:rsid w:val="007E2DF3"/>
    <w:rsid w:val="007E7933"/>
    <w:rsid w:val="007F578B"/>
    <w:rsid w:val="008068BE"/>
    <w:rsid w:val="00842A68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01D45"/>
    <w:rsid w:val="0091147E"/>
    <w:rsid w:val="00914EEB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72919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11A7B"/>
    <w:rsid w:val="00A201D8"/>
    <w:rsid w:val="00A32765"/>
    <w:rsid w:val="00A40402"/>
    <w:rsid w:val="00A4137F"/>
    <w:rsid w:val="00A429D1"/>
    <w:rsid w:val="00A4316B"/>
    <w:rsid w:val="00A61650"/>
    <w:rsid w:val="00A91CB9"/>
    <w:rsid w:val="00AA0EF9"/>
    <w:rsid w:val="00AB2E5C"/>
    <w:rsid w:val="00AB4E1D"/>
    <w:rsid w:val="00AC4183"/>
    <w:rsid w:val="00AD1B45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5059"/>
    <w:rsid w:val="00BE7F01"/>
    <w:rsid w:val="00BE7FBE"/>
    <w:rsid w:val="00BF37E1"/>
    <w:rsid w:val="00BF3805"/>
    <w:rsid w:val="00C00B6E"/>
    <w:rsid w:val="00C04D12"/>
    <w:rsid w:val="00C12268"/>
    <w:rsid w:val="00C134B5"/>
    <w:rsid w:val="00C222A8"/>
    <w:rsid w:val="00C22DE2"/>
    <w:rsid w:val="00C501DB"/>
    <w:rsid w:val="00C53774"/>
    <w:rsid w:val="00C62763"/>
    <w:rsid w:val="00C63886"/>
    <w:rsid w:val="00C64F00"/>
    <w:rsid w:val="00C67827"/>
    <w:rsid w:val="00C762F9"/>
    <w:rsid w:val="00C821D2"/>
    <w:rsid w:val="00C96CED"/>
    <w:rsid w:val="00CB2ECE"/>
    <w:rsid w:val="00CB5FF9"/>
    <w:rsid w:val="00CB6EA8"/>
    <w:rsid w:val="00CC0DF6"/>
    <w:rsid w:val="00CC3C63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3E8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7354B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46B53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C0450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71265A0B"/>
  <w15:docId w15:val="{49B96400-DF2A-4EF0-AF1B-EC2E0251E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paragraph" w:styleId="Listeafsnit">
    <w:name w:val="List Paragraph"/>
    <w:basedOn w:val="Normal"/>
    <w:uiPriority w:val="99"/>
    <w:rsid w:val="007C1033"/>
    <w:pPr>
      <w:ind w:left="720"/>
      <w:contextualSpacing/>
    </w:pPr>
  </w:style>
  <w:style w:type="paragraph" w:styleId="Korrektur">
    <w:name w:val="Revision"/>
    <w:hidden/>
    <w:uiPriority w:val="99"/>
    <w:semiHidden/>
    <w:rsid w:val="00FC0450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973</Words>
  <Characters>6245</Characters>
  <Application>Microsoft Office Word</Application>
  <DocSecurity>0</DocSecurity>
  <Lines>52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7204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Lizzi Edlich</dc:creator>
  <cp:keywords/>
  <dc:description/>
  <cp:lastModifiedBy>Lizzi Edlich</cp:lastModifiedBy>
  <cp:revision>2</cp:revision>
  <cp:lastPrinted>2008-10-22T12:54:00Z</cp:lastPrinted>
  <dcterms:created xsi:type="dcterms:W3CDTF">2020-06-26T09:18:00Z</dcterms:created>
  <dcterms:modified xsi:type="dcterms:W3CDTF">2020-06-26T09:18:00Z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1903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636289751644005602</vt:lpwstr>
  </property>
</Properties>
</file>