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1228A" w14:textId="77777777" w:rsidR="00FC257C" w:rsidRPr="00ED1A9A" w:rsidRDefault="00B53CF6" w:rsidP="00837974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57596E2" wp14:editId="5B2A0A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11975" cy="1689100"/>
                <wp:effectExtent l="0" t="0" r="3175" b="0"/>
                <wp:wrapTopAndBottom/>
                <wp:docPr id="1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624"/>
                          <a:chExt cx="10885" cy="2660"/>
                        </a:xfrm>
                      </wpg:grpSpPr>
                      <wps:wsp>
                        <wps:cNvPr id="1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91A7F" w14:textId="77777777" w:rsidR="00755387" w:rsidRPr="00FC741C" w:rsidRDefault="00755387" w:rsidP="00556A63">
                              <w:pPr>
                                <w:pStyle w:val="Template-FemteElementFront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D5F3C" w14:textId="77777777" w:rsidR="00755387" w:rsidRPr="000F4B69" w:rsidRDefault="00755387" w:rsidP="00556A63">
                              <w:pPr>
                                <w:pStyle w:val="Template-FemteElementBack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596E2" id="SD_GRP_FrontPage" o:spid="_x0000_s1026" style="position:absolute;margin-left:0;margin-top:0;width:544.25pt;height:133pt;z-index:-251659776" coordorigin="624,624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624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EF91A7F" w14:textId="77777777" w:rsidR="00755387" w:rsidRPr="00FC741C" w:rsidRDefault="00755387" w:rsidP="00556A63">
                        <w:pPr>
                          <w:pStyle w:val="Template-FemteElementFront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624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57D5F3C" w14:textId="77777777" w:rsidR="00755387" w:rsidRPr="000F4B69" w:rsidRDefault="00755387" w:rsidP="00556A63">
                        <w:pPr>
                          <w:pStyle w:val="Template-FemteElementBack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476D529" w14:textId="77777777" w:rsidR="00095A1E" w:rsidRPr="00ED1A9A" w:rsidRDefault="00095A1E" w:rsidP="00FC257C">
      <w:pPr>
        <w:spacing w:line="14" w:lineRule="exact"/>
      </w:pPr>
    </w:p>
    <w:p w14:paraId="7DDC553D" w14:textId="77777777" w:rsidR="00BD6756" w:rsidRPr="00ED1A9A" w:rsidRDefault="00BD6756"/>
    <w:tbl>
      <w:tblPr>
        <w:tblW w:w="1070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5330" w:type="dxa"/>
        </w:tblCellMar>
        <w:tblLook w:val="01E0" w:firstRow="1" w:lastRow="1" w:firstColumn="1" w:lastColumn="1" w:noHBand="0" w:noVBand="0"/>
      </w:tblPr>
      <w:tblGrid>
        <w:gridCol w:w="5350"/>
        <w:gridCol w:w="5350"/>
      </w:tblGrid>
      <w:tr w:rsidR="00E32F97" w:rsidRPr="00ED1A9A" w14:paraId="254B9AF1" w14:textId="77777777" w:rsidTr="00FA2796">
        <w:tc>
          <w:tcPr>
            <w:tcW w:w="1070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70" w:type="dxa"/>
              <w:bottom w:w="170" w:type="dxa"/>
            </w:tcMar>
          </w:tcPr>
          <w:p w14:paraId="08BF1314" w14:textId="77777777" w:rsidR="00E32F97" w:rsidRPr="00ED1A9A" w:rsidRDefault="00355729" w:rsidP="00355729">
            <w:pPr>
              <w:pStyle w:val="Forsideheading1"/>
            </w:pPr>
            <w:proofErr w:type="gramStart"/>
            <w:r>
              <w:t>AU standard</w:t>
            </w:r>
            <w:proofErr w:type="gramEnd"/>
            <w:r>
              <w:t xml:space="preserve"> for B</w:t>
            </w:r>
            <w:r w:rsidR="004706B9">
              <w:t>ygningsdels</w:t>
            </w:r>
            <w:r>
              <w:t>specifikationer</w:t>
            </w:r>
          </w:p>
        </w:tc>
      </w:tr>
      <w:tr w:rsidR="00E32F97" w:rsidRPr="00ED1A9A" w14:paraId="7522AF8D" w14:textId="77777777" w:rsidTr="00FA2796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255"/>
        </w:trPr>
        <w:tc>
          <w:tcPr>
            <w:tcW w:w="535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083DDA0" w14:textId="77777777" w:rsidR="00E32F97" w:rsidRPr="00ED1A9A" w:rsidRDefault="00E32F97" w:rsidP="00D559C3"/>
        </w:tc>
        <w:tc>
          <w:tcPr>
            <w:tcW w:w="5350" w:type="dxa"/>
            <w:tcBorders>
              <w:top w:val="nil"/>
              <w:bottom w:val="nil"/>
            </w:tcBorders>
          </w:tcPr>
          <w:p w14:paraId="3DDA274E" w14:textId="77777777" w:rsidR="00E32F97" w:rsidRPr="00ED1A9A" w:rsidRDefault="00E32F97" w:rsidP="00D559C3"/>
        </w:tc>
      </w:tr>
    </w:tbl>
    <w:p w14:paraId="4EB5BAB8" w14:textId="53084681" w:rsidR="00355729" w:rsidRPr="00ED1A9A" w:rsidRDefault="00355729" w:rsidP="00DB3568">
      <w:pPr>
        <w:pStyle w:val="ForsideHeading2"/>
      </w:pPr>
      <w:proofErr w:type="spellStart"/>
      <w:proofErr w:type="gramStart"/>
      <w:r>
        <w:t>AUs</w:t>
      </w:r>
      <w:proofErr w:type="spellEnd"/>
      <w:proofErr w:type="gramEnd"/>
      <w:r>
        <w:t xml:space="preserve"> tilføjelser til Bygningsdelsspecifikationer </w:t>
      </w:r>
      <w:r w:rsidR="00F81BDF">
        <w:t xml:space="preserve">af BIM7AA, </w:t>
      </w:r>
      <w:proofErr w:type="spellStart"/>
      <w:r w:rsidR="00F81BDF">
        <w:t>DiKon</w:t>
      </w:r>
      <w:proofErr w:type="spellEnd"/>
      <w:r w:rsidR="00F81BDF">
        <w:t xml:space="preserve"> og </w:t>
      </w:r>
      <w:proofErr w:type="spellStart"/>
      <w:r w:rsidR="00F81BDF">
        <w:t>Molio</w:t>
      </w:r>
      <w:proofErr w:type="spellEnd"/>
      <w:r w:rsidR="00F81BDF">
        <w:t>.</w:t>
      </w:r>
    </w:p>
    <w:p w14:paraId="2CC9007C" w14:textId="77777777" w:rsidR="00FD294D" w:rsidRDefault="00FD294D" w:rsidP="00DB3568">
      <w:pPr>
        <w:pStyle w:val="Forfatter"/>
      </w:pPr>
    </w:p>
    <w:p w14:paraId="36244E25" w14:textId="77777777" w:rsidR="00674F82" w:rsidRDefault="00674F82" w:rsidP="00DB3568">
      <w:pPr>
        <w:pStyle w:val="Forfatter"/>
      </w:pPr>
    </w:p>
    <w:p w14:paraId="29D6A4A7" w14:textId="77777777" w:rsidR="000268C6" w:rsidRPr="00ED1A9A" w:rsidRDefault="000268C6" w:rsidP="00DB3568">
      <w:pPr>
        <w:pStyle w:val="Forfatter"/>
      </w:pPr>
    </w:p>
    <w:p w14:paraId="2A7771E3" w14:textId="77777777" w:rsidR="000151FB" w:rsidRPr="00ED1A9A" w:rsidRDefault="000151FB" w:rsidP="00DB3568">
      <w:pPr>
        <w:sectPr w:rsidR="000151FB" w:rsidRPr="00ED1A9A" w:rsidSect="00355729">
          <w:footerReference w:type="even" r:id="rId8"/>
          <w:footerReference w:type="default" r:id="rId9"/>
          <w:pgSz w:w="11907" w:h="16840" w:code="9"/>
          <w:pgMar w:top="624" w:right="2126" w:bottom="5954" w:left="624" w:header="709" w:footer="227" w:gutter="0"/>
          <w:cols w:space="708"/>
          <w:docGrid w:linePitch="360"/>
        </w:sectPr>
      </w:pPr>
    </w:p>
    <w:p w14:paraId="4358D56D" w14:textId="77777777" w:rsidR="00FD294D" w:rsidRPr="00ED1A9A" w:rsidRDefault="00FD294D" w:rsidP="00FD294D"/>
    <w:tbl>
      <w:tblPr>
        <w:tblW w:w="0" w:type="auto"/>
        <w:tblInd w:w="-26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9"/>
      </w:tblGrid>
      <w:tr w:rsidR="00FD294D" w:rsidRPr="00ED1A9A" w14:paraId="293F1B0B" w14:textId="77777777" w:rsidTr="00FD0692">
        <w:trPr>
          <w:trHeight w:val="6197"/>
        </w:trPr>
        <w:tc>
          <w:tcPr>
            <w:tcW w:w="9929" w:type="dxa"/>
          </w:tcPr>
          <w:p w14:paraId="420086C5" w14:textId="77777777" w:rsidR="00FD294D" w:rsidRPr="00ED1A9A" w:rsidRDefault="00FD294D" w:rsidP="00FA4C3A"/>
        </w:tc>
      </w:tr>
      <w:tr w:rsidR="00FD294D" w:rsidRPr="00ED1A9A" w14:paraId="00974B73" w14:textId="77777777" w:rsidTr="00FD0692">
        <w:trPr>
          <w:trHeight w:val="2685"/>
        </w:trPr>
        <w:tc>
          <w:tcPr>
            <w:tcW w:w="9929" w:type="dxa"/>
          </w:tcPr>
          <w:p w14:paraId="74FD48EA" w14:textId="17E7074F" w:rsidR="00FD294D" w:rsidRPr="00ED1A9A" w:rsidRDefault="00444677" w:rsidP="00FA4C3A">
            <w:pPr>
              <w:pStyle w:val="Forside2Overskrift"/>
            </w:pPr>
            <w:r>
              <w:fldChar w:fldCharType="begin"/>
            </w:r>
            <w:r>
              <w:instrText xml:space="preserve"> STYLEREF  "Forside heading 1" </w:instrText>
            </w:r>
            <w:r>
              <w:fldChar w:fldCharType="separate"/>
            </w:r>
            <w:r>
              <w:rPr>
                <w:noProof/>
              </w:rPr>
              <w:t>AU standard for Bygningsdelsspecifikationer</w:t>
            </w:r>
            <w:r>
              <w:rPr>
                <w:noProof/>
              </w:rPr>
              <w:fldChar w:fldCharType="end"/>
            </w:r>
          </w:p>
          <w:p w14:paraId="33E323A2" w14:textId="290F9BA8" w:rsidR="00FD294D" w:rsidRPr="00ED1A9A" w:rsidRDefault="00444677" w:rsidP="00FA4C3A">
            <w:pPr>
              <w:pStyle w:val="Forside2heading2-Bold"/>
            </w:pPr>
            <w:r>
              <w:fldChar w:fldCharType="begin"/>
            </w:r>
            <w:r>
              <w:instrText xml:space="preserve"> STYLEREF  "Forside Heading 2" </w:instrText>
            </w:r>
            <w:r>
              <w:fldChar w:fldCharType="separate"/>
            </w:r>
            <w:r>
              <w:rPr>
                <w:noProof/>
              </w:rPr>
              <w:t>AUs tilføjelser til Bygningsdelsspecifikationer af BIM7AA, DiKon og Molio.</w:t>
            </w:r>
            <w:r>
              <w:rPr>
                <w:noProof/>
              </w:rPr>
              <w:fldChar w:fldCharType="end"/>
            </w:r>
          </w:p>
          <w:p w14:paraId="2BDAC39D" w14:textId="77777777" w:rsidR="000268C6" w:rsidRDefault="000268C6" w:rsidP="00FA4C3A">
            <w:pPr>
              <w:pStyle w:val="Forside2heading2"/>
            </w:pPr>
            <w:bookmarkStart w:id="6" w:name="LAN_ReportFrom_1"/>
          </w:p>
          <w:bookmarkEnd w:id="6"/>
          <w:p w14:paraId="431EBBA5" w14:textId="77777777" w:rsidR="00D426B1" w:rsidRDefault="00D426B1" w:rsidP="00D426B1">
            <w:pPr>
              <w:pStyle w:val="Forside2heading2"/>
            </w:pPr>
          </w:p>
          <w:commentRangeStart w:id="7"/>
          <w:p w14:paraId="0D1184BB" w14:textId="71DF9248" w:rsidR="00D426B1" w:rsidRDefault="00444677" w:rsidP="00D426B1">
            <w:pPr>
              <w:pStyle w:val="Forside2heading2"/>
            </w:pPr>
            <w:sdt>
              <w:sdtPr>
                <w:alias w:val="Revision"/>
                <w:tag w:val=""/>
                <w:id w:val="-1113968444"/>
                <w:placeholder>
                  <w:docPart w:val="D5899DD42DE947A8A2D518C2A6B24726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D23B8A">
                  <w:t>Revision 1</w:t>
                </w:r>
                <w:r w:rsidR="00755387">
                  <w:t>.1</w:t>
                </w:r>
              </w:sdtContent>
            </w:sdt>
          </w:p>
          <w:p w14:paraId="741DC0F6" w14:textId="4ADFC51B" w:rsidR="00D426B1" w:rsidRDefault="00D761D0" w:rsidP="00D426B1">
            <w:pPr>
              <w:pStyle w:val="Forside2heading2"/>
            </w:pPr>
            <w:r>
              <w:t xml:space="preserve">Version </w:t>
            </w:r>
          </w:p>
          <w:p w14:paraId="3480A510" w14:textId="690BC502" w:rsidR="00D426B1" w:rsidRDefault="00755387" w:rsidP="00D426B1">
            <w:pPr>
              <w:pStyle w:val="Forside2heading2"/>
            </w:pPr>
            <w:r>
              <w:t>Versionsdato 2021-06-22</w:t>
            </w:r>
            <w:commentRangeEnd w:id="7"/>
            <w:r>
              <w:rPr>
                <w:rStyle w:val="Kommentarhenvisning"/>
                <w:color w:val="auto"/>
              </w:rPr>
              <w:commentReference w:id="7"/>
            </w:r>
          </w:p>
          <w:p w14:paraId="46492EDA" w14:textId="77777777" w:rsidR="00D426B1" w:rsidRPr="00ED1A9A" w:rsidRDefault="00D426B1" w:rsidP="00D426B1">
            <w:pPr>
              <w:pStyle w:val="Forside2heading2"/>
            </w:pPr>
          </w:p>
        </w:tc>
      </w:tr>
    </w:tbl>
    <w:p w14:paraId="47361D9E" w14:textId="77777777" w:rsidR="00FD294D" w:rsidRPr="00ED1A9A" w:rsidRDefault="00FD294D" w:rsidP="003167B9"/>
    <w:p w14:paraId="021B2200" w14:textId="77777777" w:rsidR="00FD294D" w:rsidRPr="00ED1A9A" w:rsidRDefault="00FD294D" w:rsidP="003167B9">
      <w:r w:rsidRPr="00ED1A9A">
        <w:br w:type="page"/>
      </w:r>
    </w:p>
    <w:tbl>
      <w:tblPr>
        <w:tblW w:w="7534" w:type="dxa"/>
        <w:tblInd w:w="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4"/>
      </w:tblGrid>
      <w:tr w:rsidR="00FD294D" w:rsidRPr="00ED1A9A" w14:paraId="5F7C2A12" w14:textId="77777777" w:rsidTr="000268C6">
        <w:trPr>
          <w:trHeight w:val="1684"/>
        </w:trPr>
        <w:tc>
          <w:tcPr>
            <w:tcW w:w="7534" w:type="dxa"/>
          </w:tcPr>
          <w:p w14:paraId="65F412A5" w14:textId="77777777" w:rsidR="00FD294D" w:rsidRPr="00ED1A9A" w:rsidRDefault="00FD294D" w:rsidP="00FA4C3A">
            <w:pPr>
              <w:pStyle w:val="Indhold"/>
              <w:pageBreakBefore/>
            </w:pPr>
            <w:r w:rsidRPr="00ED1A9A">
              <w:lastRenderedPageBreak/>
              <w:br w:type="page"/>
            </w:r>
            <w:bookmarkStart w:id="8" w:name="LAN_Indhold"/>
            <w:r>
              <w:t>Indhold</w:t>
            </w:r>
            <w:bookmarkEnd w:id="8"/>
          </w:p>
        </w:tc>
      </w:tr>
    </w:tbl>
    <w:p w14:paraId="5D3938C8" w14:textId="4A9CF353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\u </w:instrText>
      </w:r>
      <w:r>
        <w:rPr>
          <w:b w:val="0"/>
        </w:rPr>
        <w:fldChar w:fldCharType="separate"/>
      </w:r>
      <w:r>
        <w:rPr>
          <w:noProof/>
        </w:rPr>
        <w:t>Introduktion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_Toc67471543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4</w:t>
      </w:r>
      <w:r>
        <w:rPr>
          <w:noProof/>
        </w:rPr>
        <w:fldChar w:fldCharType="end"/>
      </w:r>
    </w:p>
    <w:p w14:paraId="77443D60" w14:textId="76D72690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Væg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_Toc67471544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5</w:t>
      </w:r>
      <w:r>
        <w:rPr>
          <w:noProof/>
        </w:rPr>
        <w:fldChar w:fldCharType="end"/>
      </w:r>
    </w:p>
    <w:p w14:paraId="0FF37B39" w14:textId="15F72969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Vindue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_Toc67471545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6</w:t>
      </w:r>
      <w:r>
        <w:rPr>
          <w:noProof/>
        </w:rPr>
        <w:fldChar w:fldCharType="end"/>
      </w:r>
    </w:p>
    <w:p w14:paraId="0ACAEA30" w14:textId="7E1BB45A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3.0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Dør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_Toc67471546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7</w:t>
      </w:r>
      <w:r>
        <w:rPr>
          <w:noProof/>
        </w:rPr>
        <w:fldChar w:fldCharType="end"/>
      </w:r>
    </w:p>
    <w:p w14:paraId="2586FAEC" w14:textId="22DB2BC2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4.0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Gulv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_Toc67471547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8</w:t>
      </w:r>
      <w:r>
        <w:rPr>
          <w:noProof/>
        </w:rPr>
        <w:fldChar w:fldCharType="end"/>
      </w:r>
    </w:p>
    <w:p w14:paraId="4654EE26" w14:textId="7249A9F3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5.0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Loft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_Toc67471548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9</w:t>
      </w:r>
      <w:r>
        <w:rPr>
          <w:noProof/>
        </w:rPr>
        <w:fldChar w:fldCharType="end"/>
      </w:r>
    </w:p>
    <w:p w14:paraId="43410D68" w14:textId="073B49EB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6.0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Trapper og ramper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_Toc67471549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10</w:t>
      </w:r>
      <w:r>
        <w:rPr>
          <w:noProof/>
        </w:rPr>
        <w:fldChar w:fldCharType="end"/>
      </w:r>
    </w:p>
    <w:p w14:paraId="31AC344F" w14:textId="029A3FCF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7.0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Værn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_Toc67471550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11</w:t>
      </w:r>
      <w:r>
        <w:rPr>
          <w:noProof/>
        </w:rPr>
        <w:fldChar w:fldCharType="end"/>
      </w:r>
    </w:p>
    <w:p w14:paraId="365F9942" w14:textId="6392720C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8.0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Tag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_Toc67471551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12</w:t>
      </w:r>
      <w:r>
        <w:rPr>
          <w:noProof/>
        </w:rPr>
        <w:fldChar w:fldCharType="end"/>
      </w:r>
    </w:p>
    <w:p w14:paraId="0C875BA9" w14:textId="782FEF2D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9.0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Inventar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_Toc67471552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13</w:t>
      </w:r>
      <w:r>
        <w:rPr>
          <w:noProof/>
        </w:rPr>
        <w:fldChar w:fldCharType="end"/>
      </w:r>
    </w:p>
    <w:p w14:paraId="3FD41E56" w14:textId="70D428C3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10.0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Rum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_Toc67471553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14</w:t>
      </w:r>
      <w:r>
        <w:rPr>
          <w:noProof/>
        </w:rPr>
        <w:fldChar w:fldCharType="end"/>
      </w:r>
    </w:p>
    <w:p w14:paraId="479CAF12" w14:textId="4AF1579B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11.0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Fundament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_Toc67471554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15</w:t>
      </w:r>
      <w:r>
        <w:rPr>
          <w:noProof/>
        </w:rPr>
        <w:fldChar w:fldCharType="end"/>
      </w:r>
    </w:p>
    <w:p w14:paraId="60F5199B" w14:textId="414B260D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12.0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Betonvæg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_Toc67471555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16</w:t>
      </w:r>
      <w:r>
        <w:rPr>
          <w:noProof/>
        </w:rPr>
        <w:fldChar w:fldCharType="end"/>
      </w:r>
    </w:p>
    <w:p w14:paraId="35E447DF" w14:textId="3CD62118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13.0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Betonsøjle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_Toc67471556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18</w:t>
      </w:r>
      <w:r>
        <w:rPr>
          <w:noProof/>
        </w:rPr>
        <w:fldChar w:fldCharType="end"/>
      </w:r>
    </w:p>
    <w:p w14:paraId="11A5F375" w14:textId="5A62142C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14.0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Stålsøjle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_Toc67471557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20</w:t>
      </w:r>
      <w:r>
        <w:rPr>
          <w:noProof/>
        </w:rPr>
        <w:fldChar w:fldCharType="end"/>
      </w:r>
    </w:p>
    <w:p w14:paraId="267980E2" w14:textId="21661EB4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15.0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Betondæk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_Toc67471558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21</w:t>
      </w:r>
      <w:r>
        <w:rPr>
          <w:noProof/>
        </w:rPr>
        <w:fldChar w:fldCharType="end"/>
      </w:r>
    </w:p>
    <w:p w14:paraId="1E522C7B" w14:textId="5E757DA9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16.0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Betonbjælke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_Toc67471559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23</w:t>
      </w:r>
      <w:r>
        <w:rPr>
          <w:noProof/>
        </w:rPr>
        <w:fldChar w:fldCharType="end"/>
      </w:r>
    </w:p>
    <w:p w14:paraId="51811E02" w14:textId="4E4F8047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17.0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Stålbjælke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_Toc67471560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25</w:t>
      </w:r>
      <w:r>
        <w:rPr>
          <w:noProof/>
        </w:rPr>
        <w:fldChar w:fldCharType="end"/>
      </w:r>
    </w:p>
    <w:p w14:paraId="61691CD3" w14:textId="1D54FF75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18.0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El-føringsveje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_Toc67471561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26</w:t>
      </w:r>
      <w:r>
        <w:rPr>
          <w:noProof/>
        </w:rPr>
        <w:fldChar w:fldCharType="end"/>
      </w:r>
    </w:p>
    <w:p w14:paraId="1883AC49" w14:textId="7C7BC301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19.0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El-komponenter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_Toc67471562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27</w:t>
      </w:r>
      <w:r>
        <w:rPr>
          <w:noProof/>
        </w:rPr>
        <w:fldChar w:fldCharType="end"/>
      </w:r>
    </w:p>
    <w:p w14:paraId="0E753A00" w14:textId="7CA1EA8E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20.0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El-tavler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_Toc67471563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28</w:t>
      </w:r>
      <w:r>
        <w:rPr>
          <w:noProof/>
        </w:rPr>
        <w:fldChar w:fldCharType="end"/>
      </w:r>
    </w:p>
    <w:p w14:paraId="423EBE6F" w14:textId="08E33282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21.0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Ventilationsføringsveje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_Toc67471564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29</w:t>
      </w:r>
      <w:r>
        <w:rPr>
          <w:noProof/>
        </w:rPr>
        <w:fldChar w:fldCharType="end"/>
      </w:r>
    </w:p>
    <w:p w14:paraId="7C1C7725" w14:textId="42AACF89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22.0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Ventilationskomponenter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_Toc67471565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30</w:t>
      </w:r>
      <w:r>
        <w:rPr>
          <w:noProof/>
        </w:rPr>
        <w:fldChar w:fldCharType="end"/>
      </w:r>
    </w:p>
    <w:p w14:paraId="6B13C9F0" w14:textId="4D43E5BC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23.0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Ventilationsanlæg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_Toc67471566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31</w:t>
      </w:r>
      <w:r>
        <w:rPr>
          <w:noProof/>
        </w:rPr>
        <w:fldChar w:fldCharType="end"/>
      </w:r>
    </w:p>
    <w:p w14:paraId="7136F3FF" w14:textId="33ECBA85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24.0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VVS føringsveje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_Toc67471567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32</w:t>
      </w:r>
      <w:r>
        <w:rPr>
          <w:noProof/>
        </w:rPr>
        <w:fldChar w:fldCharType="end"/>
      </w:r>
    </w:p>
    <w:p w14:paraId="643B688F" w14:textId="214EFF90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25.0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VVS Komponenter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_Toc67471568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33</w:t>
      </w:r>
      <w:r>
        <w:rPr>
          <w:noProof/>
        </w:rPr>
        <w:fldChar w:fldCharType="end"/>
      </w:r>
    </w:p>
    <w:p w14:paraId="56271794" w14:textId="4997205A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26.0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Udearealer i landskab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_Toc67471569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34</w:t>
      </w:r>
      <w:r>
        <w:rPr>
          <w:noProof/>
        </w:rPr>
        <w:fldChar w:fldCharType="end"/>
      </w:r>
    </w:p>
    <w:p w14:paraId="34C07C9B" w14:textId="19765826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27.0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Beplantning i landskab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_Toc67471570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36</w:t>
      </w:r>
      <w:r>
        <w:rPr>
          <w:noProof/>
        </w:rPr>
        <w:fldChar w:fldCharType="end"/>
      </w:r>
    </w:p>
    <w:p w14:paraId="5779191A" w14:textId="309BE559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28.0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Trappe og støttemur i landskab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_Toc67471571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37</w:t>
      </w:r>
      <w:r>
        <w:rPr>
          <w:noProof/>
        </w:rPr>
        <w:fldChar w:fldCharType="end"/>
      </w:r>
    </w:p>
    <w:p w14:paraId="5BC4EFA2" w14:textId="70DBCCEF" w:rsidR="005E150C" w:rsidRDefault="005E15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29.0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Specifikation for Inventar i landskab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_Toc67471572 \h </w:instrText>
      </w:r>
      <w:r>
        <w:rPr>
          <w:noProof/>
        </w:rPr>
      </w:r>
      <w:r>
        <w:rPr>
          <w:noProof/>
        </w:rPr>
        <w:fldChar w:fldCharType="separate"/>
      </w:r>
      <w:r w:rsidR="00444677">
        <w:rPr>
          <w:noProof/>
        </w:rPr>
        <w:t>38</w:t>
      </w:r>
      <w:r>
        <w:rPr>
          <w:noProof/>
        </w:rPr>
        <w:fldChar w:fldCharType="end"/>
      </w:r>
    </w:p>
    <w:p w14:paraId="15323DBF" w14:textId="4D62AAA4" w:rsidR="00F908D5" w:rsidRPr="00ED1A9A" w:rsidRDefault="005E150C" w:rsidP="00FD294D">
      <w:r>
        <w:rPr>
          <w:b/>
        </w:rPr>
        <w:fldChar w:fldCharType="end"/>
      </w:r>
    </w:p>
    <w:p w14:paraId="43778A40" w14:textId="77777777" w:rsidR="00D21101" w:rsidRPr="00ED1A9A" w:rsidRDefault="00AF074C" w:rsidP="006925EA">
      <w:pPr>
        <w:pStyle w:val="Heading1-NoNumber"/>
        <w:framePr w:wrap="around"/>
      </w:pPr>
      <w:bookmarkStart w:id="9" w:name="_Toc255460885"/>
      <w:bookmarkStart w:id="10" w:name="LAN_Introduction"/>
      <w:bookmarkStart w:id="11" w:name="_Toc67471543"/>
      <w:r>
        <w:lastRenderedPageBreak/>
        <w:t>Introduktion</w:t>
      </w:r>
      <w:bookmarkEnd w:id="9"/>
      <w:bookmarkEnd w:id="10"/>
      <w:bookmarkEnd w:id="11"/>
    </w:p>
    <w:p w14:paraId="421571B3" w14:textId="39D39E98" w:rsidR="00C122AC" w:rsidRDefault="00D761D0" w:rsidP="00D761D0">
      <w:r>
        <w:t xml:space="preserve">Bygningsdelsspecifikationer R4 af BIM7AA, DIKON og </w:t>
      </w:r>
      <w:proofErr w:type="spellStart"/>
      <w:r>
        <w:t>Molio</w:t>
      </w:r>
      <w:proofErr w:type="spellEnd"/>
      <w:r>
        <w:t xml:space="preserve"> er gengivet i nærværende </w:t>
      </w:r>
      <w:proofErr w:type="gramStart"/>
      <w:r>
        <w:t>AU standard</w:t>
      </w:r>
      <w:proofErr w:type="gramEnd"/>
      <w:r>
        <w:t xml:space="preserve">, med </w:t>
      </w:r>
      <w:proofErr w:type="spellStart"/>
      <w:r>
        <w:t>AUs</w:t>
      </w:r>
      <w:proofErr w:type="spellEnd"/>
      <w:r>
        <w:t xml:space="preserve"> tilføjelser og ændringer. </w:t>
      </w:r>
      <w:r w:rsidR="00C122AC">
        <w:t xml:space="preserve">Nærværende </w:t>
      </w:r>
      <w:proofErr w:type="gramStart"/>
      <w:r w:rsidR="00C122AC">
        <w:t>AU standard</w:t>
      </w:r>
      <w:proofErr w:type="gramEnd"/>
      <w:r w:rsidR="00C122AC">
        <w:t xml:space="preserve"> </w:t>
      </w:r>
      <w:r w:rsidR="0009363B">
        <w:t xml:space="preserve">beskriver minimumskrav og </w:t>
      </w:r>
      <w:r w:rsidR="00C122AC">
        <w:t xml:space="preserve">skal anvendes i sammenhæng med </w:t>
      </w:r>
      <w:r w:rsidR="00C122AC" w:rsidRPr="00C122AC">
        <w:rPr>
          <w:i/>
        </w:rPr>
        <w:t>AU Leverancespecifikation for bygningsdele</w:t>
      </w:r>
      <w:r w:rsidR="00C122AC">
        <w:rPr>
          <w:i/>
        </w:rPr>
        <w:t>.</w:t>
      </w:r>
    </w:p>
    <w:p w14:paraId="507D3E30" w14:textId="59069082" w:rsidR="00C122AC" w:rsidRDefault="00C122AC" w:rsidP="00D761D0"/>
    <w:p w14:paraId="20B8BB47" w14:textId="07DF24A5" w:rsidR="00D761D0" w:rsidRDefault="00D761D0" w:rsidP="00D761D0">
      <w:r>
        <w:t xml:space="preserve">Gengivelser af originaldokumentet står med normaltekst. </w:t>
      </w:r>
      <w:r w:rsidR="00C122AC">
        <w:t>Illustrationer er ikke gengivet.</w:t>
      </w:r>
    </w:p>
    <w:p w14:paraId="58715CEB" w14:textId="77186B43" w:rsidR="00D761D0" w:rsidRDefault="00D761D0" w:rsidP="00D761D0"/>
    <w:p w14:paraId="7ED7E844" w14:textId="599B7409" w:rsidR="00EE14C4" w:rsidRDefault="00EE14C4" w:rsidP="00D761D0">
      <w:r>
        <w:t xml:space="preserve">Original tekst som </w:t>
      </w:r>
      <w:r w:rsidR="005D7813">
        <w:t xml:space="preserve">ikke er </w:t>
      </w:r>
      <w:proofErr w:type="gramStart"/>
      <w:r w:rsidR="005D7813">
        <w:t>gældende</w:t>
      </w:r>
      <w:proofErr w:type="gramEnd"/>
      <w:r>
        <w:t xml:space="preserve"> er gennemstreget.</w:t>
      </w:r>
    </w:p>
    <w:p w14:paraId="41088E8A" w14:textId="77777777" w:rsidR="00EE14C4" w:rsidRDefault="00EE14C4" w:rsidP="00D761D0"/>
    <w:p w14:paraId="679EC884" w14:textId="490FE71E" w:rsidR="00D761D0" w:rsidRDefault="00D761D0" w:rsidP="00D761D0">
      <w:r>
        <w:t>Origi</w:t>
      </w:r>
      <w:r w:rsidR="00E93931">
        <w:t xml:space="preserve">nal tekst </w:t>
      </w:r>
      <w:r w:rsidR="000110F1">
        <w:t>og egenskaber</w:t>
      </w:r>
      <w:r>
        <w:t xml:space="preserve"> som ikke er obligato</w:t>
      </w:r>
      <w:r w:rsidR="000110F1">
        <w:t>riske,</w:t>
      </w:r>
      <w:r w:rsidR="000110F1" w:rsidRPr="000110F1">
        <w:t xml:space="preserve"> </w:t>
      </w:r>
      <w:r w:rsidR="000110F1">
        <w:t>men som må anvendes, hvis det hjælper rådgiver eller entreprenør, angives med klammer [x]</w:t>
      </w:r>
      <w:r>
        <w:t>.</w:t>
      </w:r>
    </w:p>
    <w:p w14:paraId="406EC68B" w14:textId="77777777" w:rsidR="00C122AC" w:rsidRDefault="00C122AC" w:rsidP="00C122AC"/>
    <w:p w14:paraId="54D5956D" w14:textId="0778DE7F" w:rsidR="00C122AC" w:rsidRDefault="00C122AC" w:rsidP="00C122AC">
      <w:proofErr w:type="spellStart"/>
      <w:proofErr w:type="gramStart"/>
      <w:r>
        <w:t>AUs</w:t>
      </w:r>
      <w:proofErr w:type="spellEnd"/>
      <w:proofErr w:type="gramEnd"/>
      <w:r>
        <w:t xml:space="preserve"> </w:t>
      </w:r>
      <w:commentRangeStart w:id="12"/>
      <w:r>
        <w:t xml:space="preserve">tilføjelser </w:t>
      </w:r>
      <w:commentRangeEnd w:id="12"/>
      <w:r w:rsidR="00755387">
        <w:rPr>
          <w:rStyle w:val="Kommentarhenvisning"/>
        </w:rPr>
        <w:commentReference w:id="12"/>
      </w:r>
      <w:r>
        <w:t xml:space="preserve">og ændringer er markeret </w:t>
      </w:r>
      <w:r w:rsidRPr="00EE14C4">
        <w:rPr>
          <w:color w:val="0070C0"/>
        </w:rPr>
        <w:t>blå tekst</w:t>
      </w:r>
      <w:r>
        <w:t xml:space="preserve"> og </w:t>
      </w:r>
      <w:proofErr w:type="spellStart"/>
      <w:r>
        <w:t>præfix</w:t>
      </w:r>
      <w:proofErr w:type="spellEnd"/>
      <w:r>
        <w:t>: #</w:t>
      </w:r>
    </w:p>
    <w:p w14:paraId="517F54F5" w14:textId="77777777" w:rsidR="00D761D0" w:rsidRDefault="00D761D0" w:rsidP="00D761D0"/>
    <w:p w14:paraId="1CEB0F27" w14:textId="77777777" w:rsidR="00D761D0" w:rsidRDefault="00D761D0" w:rsidP="00D761D0">
      <w:r>
        <w:t xml:space="preserve">Visse egenskaber er suppleret </w:t>
      </w:r>
      <w:proofErr w:type="spellStart"/>
      <w:r>
        <w:t>suffix</w:t>
      </w:r>
      <w:proofErr w:type="spellEnd"/>
      <w:r>
        <w:t xml:space="preserve"> * eller **:</w:t>
      </w:r>
    </w:p>
    <w:p w14:paraId="23421A6E" w14:textId="3D5A7A45" w:rsidR="007E7BF9" w:rsidRDefault="00D761D0" w:rsidP="00E93931">
      <w:r>
        <w:t xml:space="preserve">* Gælder kun bygningsdele i klimaskærmen eller udendørs, hvor Forskningsfondens Ejendomsselskab A/S (FEAS) er bygherre. </w:t>
      </w:r>
    </w:p>
    <w:p w14:paraId="210BF2C8" w14:textId="77777777" w:rsidR="00D761D0" w:rsidRDefault="00D761D0" w:rsidP="00D761D0">
      <w:r>
        <w:t>** Gælder kun bygningsdele relevante for brandmyndighedsgodkendelse.</w:t>
      </w:r>
    </w:p>
    <w:p w14:paraId="626D9468" w14:textId="77777777" w:rsidR="00D761D0" w:rsidRDefault="00D761D0" w:rsidP="00D761D0"/>
    <w:p w14:paraId="03D5798C" w14:textId="04A8516E" w:rsidR="000535BF" w:rsidRDefault="000535BF" w:rsidP="00D761D0"/>
    <w:p w14:paraId="4848897B" w14:textId="5908EF36" w:rsidR="000535BF" w:rsidRDefault="000535BF" w:rsidP="00D761D0">
      <w:r>
        <w:t xml:space="preserve">For vejledning og definitioner henvises til originaldokumentet af BIM7AA, DIKON og </w:t>
      </w:r>
      <w:proofErr w:type="spellStart"/>
      <w:r>
        <w:t>Molio</w:t>
      </w:r>
      <w:proofErr w:type="spellEnd"/>
      <w:r>
        <w:t>.</w:t>
      </w:r>
    </w:p>
    <w:p w14:paraId="64C39B39" w14:textId="70220A14" w:rsidR="00814E97" w:rsidRDefault="00814E97" w:rsidP="00D761D0"/>
    <w:p w14:paraId="352BE290" w14:textId="42E32AD1" w:rsidR="009A0649" w:rsidRDefault="009A0649" w:rsidP="00F23BE1"/>
    <w:p w14:paraId="4F4A2053" w14:textId="19E69348" w:rsidR="000535BF" w:rsidRPr="00ED1A9A" w:rsidRDefault="000535BF" w:rsidP="00F23BE1">
      <w:pPr>
        <w:sectPr w:rsidR="000535BF" w:rsidRPr="00ED1A9A" w:rsidSect="00253503">
          <w:headerReference w:type="default" r:id="rId13"/>
          <w:footerReference w:type="default" r:id="rId14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6F9F6FF2" w14:textId="5EC61844" w:rsidR="00D21101" w:rsidRDefault="00706143" w:rsidP="00B6661C">
      <w:pPr>
        <w:pStyle w:val="Overskrift1"/>
        <w:framePr w:wrap="around" w:hAnchor="page" w:x="3738" w:yAlign="bottom" w:anchorLock="1"/>
      </w:pPr>
      <w:bookmarkStart w:id="13" w:name="_Toc67471544"/>
      <w:r>
        <w:lastRenderedPageBreak/>
        <w:t>Specifikation for Væg</w:t>
      </w:r>
      <w:bookmarkEnd w:id="13"/>
    </w:p>
    <w:p w14:paraId="3677EA42" w14:textId="77777777" w:rsidR="00EE14C4" w:rsidRDefault="00EE14C4" w:rsidP="00EE14C4">
      <w:r w:rsidRPr="00706143">
        <w:t>Gælder for alle udvendige og indvendige ikke bærende vægge</w:t>
      </w:r>
    </w:p>
    <w:p w14:paraId="709DC829" w14:textId="77AA82B9" w:rsidR="00EE14C4" w:rsidRDefault="00EE14C4" w:rsidP="00EE14C4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573959A0" w14:textId="77777777" w:rsidR="00EE14C4" w:rsidRPr="00EE14C4" w:rsidRDefault="00EE14C4" w:rsidP="00EE14C4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143" w14:paraId="77D74A45" w14:textId="77777777" w:rsidTr="00442125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52969B9C" w14:textId="72870C5A" w:rsidR="00706143" w:rsidRPr="005A418B" w:rsidRDefault="00706143" w:rsidP="009A40F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6DCA3E2" w14:textId="77777777" w:rsidR="00706143" w:rsidRPr="005A418B" w:rsidRDefault="00706143" w:rsidP="009A40F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09880ABE" w14:textId="77777777" w:rsidR="00706143" w:rsidRPr="005A418B" w:rsidRDefault="00706143" w:rsidP="009A40F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4310D565" w14:textId="77777777" w:rsidR="00706143" w:rsidRPr="005A418B" w:rsidRDefault="00706143" w:rsidP="009A40F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A357E9" w14:paraId="67809128" w14:textId="77777777" w:rsidTr="00C72DC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9493D51" w14:textId="77777777" w:rsidR="00A357E9" w:rsidRPr="00A357E9" w:rsidRDefault="00A357E9" w:rsidP="00A357E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9C216D5" w14:textId="77777777" w:rsidR="00A357E9" w:rsidRPr="00A357E9" w:rsidRDefault="00A357E9" w:rsidP="00A357E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5F2AB05" w14:textId="77777777" w:rsidR="00A357E9" w:rsidRPr="00A357E9" w:rsidRDefault="00A357E9" w:rsidP="00A357E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99796CA" w14:textId="77777777" w:rsidR="00A357E9" w:rsidRPr="00A357E9" w:rsidRDefault="00A357E9" w:rsidP="00A357E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23C7B" w14:paraId="70514AD6" w14:textId="77777777" w:rsidTr="00C72DC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A4D9A33" w14:textId="77777777" w:rsidR="00723C7B" w:rsidRPr="00C72DCB" w:rsidRDefault="00723C7B" w:rsidP="00723C7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E217B3C" w14:textId="77777777" w:rsidR="00723C7B" w:rsidRPr="00C72DCB" w:rsidRDefault="00723C7B" w:rsidP="00723C7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5816512" w14:textId="77777777" w:rsidR="00723C7B" w:rsidRPr="00C72DCB" w:rsidRDefault="00723C7B" w:rsidP="00723C7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500F26D3" w14:textId="77777777" w:rsidR="00723C7B" w:rsidRPr="00C72DCB" w:rsidRDefault="00723C7B" w:rsidP="00723C7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442125" w14:paraId="201872F2" w14:textId="77777777" w:rsidTr="00C72DC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E529C6C" w14:textId="316A91F5" w:rsidR="00442125" w:rsidRPr="00C72DCB" w:rsidRDefault="00C72DCB" w:rsidP="00C72DC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247D4D8" w14:textId="27DC91A9" w:rsidR="00442125" w:rsidRPr="00C72DCB" w:rsidRDefault="00C72DCB" w:rsidP="00C72DC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8BD34BE" w14:textId="6CCB6122" w:rsidR="00442125" w:rsidRPr="00C72DCB" w:rsidRDefault="00C72DCB" w:rsidP="00C72DC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D9D216F" w14:textId="7E5B2A82" w:rsidR="00442125" w:rsidRPr="00C72DCB" w:rsidRDefault="00C72DCB" w:rsidP="00C72DC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EE4DF0" w14:paraId="5673A3ED" w14:textId="77777777" w:rsidTr="00C72DC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0A5E977" w14:textId="5F5D65E6" w:rsidR="00EE4DF0" w:rsidRPr="00EE4DF0" w:rsidRDefault="00EE4DF0" w:rsidP="00EE4DF0">
            <w:r w:rsidRPr="00EE4DF0">
              <w:t xml:space="preserve">Vægge defineres på forventet niveau for geometri, placering og tilhørende egenskabsdata. 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53F38D6" w14:textId="337C28BB" w:rsidR="00EE4DF0" w:rsidRPr="00EE4DF0" w:rsidRDefault="00EE4DF0" w:rsidP="00EE4DF0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 w:rsidRPr="00EE4DF0">
              <w:rPr>
                <w:rFonts w:ascii="AU Passata" w:hAnsi="AU Passata"/>
                <w:sz w:val="18"/>
                <w:szCs w:val="18"/>
              </w:rPr>
              <w:t>Vægge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A7F23B7" w14:textId="76915A93" w:rsidR="00EE4DF0" w:rsidRPr="00EE4DF0" w:rsidRDefault="00EE4DF0" w:rsidP="00EE4DF0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 w:rsidRPr="00EE4DF0">
              <w:rPr>
                <w:rFonts w:ascii="AU Passata" w:hAnsi="AU Passata"/>
                <w:sz w:val="18"/>
                <w:szCs w:val="18"/>
              </w:rPr>
              <w:t>Vægge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5E2BCD9" w14:textId="3703666F" w:rsidR="00EE4DF0" w:rsidRPr="00EE4DF0" w:rsidRDefault="00EE4DF0" w:rsidP="00EE4DF0">
            <w:r w:rsidRPr="00EE4DF0">
              <w:t>Vægge defineres på endelig detaljeret niveau for geometri, placering og tilhørende egenskabsdata i henhold til faktiske produktvalg.</w:t>
            </w:r>
          </w:p>
        </w:tc>
      </w:tr>
      <w:tr w:rsidR="00723C7B" w14:paraId="10BBC0BD" w14:textId="77777777" w:rsidTr="00C72DC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D64A5CC" w14:textId="77777777" w:rsidR="00723C7B" w:rsidRPr="005A418B" w:rsidRDefault="00723C7B" w:rsidP="00723C7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9394FC4" w14:textId="77777777" w:rsidR="00723C7B" w:rsidRPr="005A418B" w:rsidRDefault="00723C7B" w:rsidP="00723C7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6B5BEB5" w14:textId="77777777" w:rsidR="00723C7B" w:rsidRPr="005A418B" w:rsidRDefault="00723C7B" w:rsidP="00723C7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56221E9" w14:textId="77777777" w:rsidR="00723C7B" w:rsidRPr="005A418B" w:rsidRDefault="00723C7B" w:rsidP="00723C7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442125" w14:paraId="2B3EC0F9" w14:textId="77777777" w:rsidTr="00C72DC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FFB4F3F" w14:textId="3D03B7CD" w:rsidR="00442125" w:rsidRPr="00C72DCB" w:rsidRDefault="00C72DCB" w:rsidP="00C72DC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71BE65A" w14:textId="0BD22E57" w:rsidR="00442125" w:rsidRPr="00C72DCB" w:rsidRDefault="00C72DCB" w:rsidP="00C72DC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460C297" w14:textId="1CBBA962" w:rsidR="00442125" w:rsidRPr="00C72DCB" w:rsidRDefault="00C72DCB" w:rsidP="00C72DC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F160807" w14:textId="17E953D4" w:rsidR="00442125" w:rsidRPr="00C72DCB" w:rsidRDefault="00C72DCB" w:rsidP="00C72DC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E93931" w14:paraId="2B042BE1" w14:textId="77777777" w:rsidTr="00C72DC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FDBE054" w14:textId="3945B7FE" w:rsidR="00E93931" w:rsidRPr="00E93931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E93931">
              <w:rPr>
                <w:rFonts w:ascii="AU Passata" w:hAnsi="AU Passata"/>
                <w:sz w:val="18"/>
              </w:rPr>
              <w:t>Vægge, inkl. Større åbninger, modelleres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FADBF3F" w14:textId="058E0AEA" w:rsidR="00E93931" w:rsidRPr="00E93931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E93931">
              <w:rPr>
                <w:rFonts w:ascii="AU Passata" w:hAnsi="AU Passata"/>
                <w:sz w:val="18"/>
              </w:rPr>
              <w:t>Vægge, inkl. større åbninger, modelleres i maks. ydre kontur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1FA374F" w14:textId="451456B7" w:rsidR="00E93931" w:rsidRPr="00E93931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E93931">
              <w:rPr>
                <w:rFonts w:ascii="AU Passata" w:hAnsi="AU Passata"/>
                <w:sz w:val="18"/>
              </w:rPr>
              <w:t>Vægge, inkl. større åbninger, modelleres i maks. ydre kontur opdelt på typer.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8D0BD89" w14:textId="5DF5CB10" w:rsidR="00E93931" w:rsidRPr="00E93931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E93931">
              <w:rPr>
                <w:rFonts w:ascii="AU Passata" w:hAnsi="AU Passata"/>
                <w:sz w:val="18"/>
              </w:rPr>
              <w:t>Vægge, inkl. større åbninger, modelleres med konstruktionslag opdelt på typer. Sekundære konstruktionslag kan sammenlægges. Større huller og komponenter modelleres.</w:t>
            </w:r>
          </w:p>
        </w:tc>
      </w:tr>
      <w:tr w:rsidR="00723C7B" w14:paraId="0B4861E4" w14:textId="77777777" w:rsidTr="00442125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A141AEC" w14:textId="77777777" w:rsidR="00723C7B" w:rsidRPr="005A418B" w:rsidRDefault="00723C7B" w:rsidP="00723C7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059B4D0" w14:textId="77777777" w:rsidR="00723C7B" w:rsidRPr="005A418B" w:rsidRDefault="00723C7B" w:rsidP="00723C7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C7A6AAE" w14:textId="77777777" w:rsidR="00723C7B" w:rsidRPr="005A418B" w:rsidRDefault="00723C7B" w:rsidP="00723C7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1F5B43E5" w14:textId="77777777" w:rsidR="00723C7B" w:rsidRPr="005A418B" w:rsidRDefault="00723C7B" w:rsidP="00723C7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95691" w14:paraId="2316082A" w14:textId="77777777" w:rsidTr="00F41089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3A4778C" w14:textId="110053B7" w:rsidR="00795691" w:rsidRPr="00795691" w:rsidRDefault="00795691" w:rsidP="0079569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178B0C08" w14:textId="15954590" w:rsidR="00795691" w:rsidRPr="00795691" w:rsidRDefault="00795691" w:rsidP="0079569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C593E09" w14:textId="39971958" w:rsidR="00795691" w:rsidRPr="00795691" w:rsidRDefault="00795691" w:rsidP="0079569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6ADC2C7" w14:textId="33A3B7F0" w:rsidR="00795691" w:rsidRPr="00795691" w:rsidRDefault="00795691" w:rsidP="0079569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95691" w14:paraId="67D0551B" w14:textId="77777777" w:rsidTr="00F41089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33D19D2" w14:textId="58FF7D97" w:rsidR="00795691" w:rsidRPr="00795691" w:rsidRDefault="00F41089" w:rsidP="0079569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A1483E7" w14:textId="50BFA5EC" w:rsidR="00795691" w:rsidRPr="00795691" w:rsidRDefault="00F41089" w:rsidP="0079569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014FD00" w14:textId="4367E8B3" w:rsidR="00795691" w:rsidRPr="00795691" w:rsidRDefault="00F41089" w:rsidP="0079569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03AB8CE" w14:textId="131F4797" w:rsidR="00795691" w:rsidRPr="00795691" w:rsidRDefault="00F41089" w:rsidP="0079569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23C7B" w14:paraId="0434DEE5" w14:textId="77777777" w:rsidTr="00F41089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9BB1A10" w14:textId="77777777" w:rsidR="00723C7B" w:rsidRPr="005A418B" w:rsidRDefault="00723C7B" w:rsidP="00795691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C4EC5ED" w14:textId="2C967216" w:rsidR="00A357E9" w:rsidRPr="00A357E9" w:rsidRDefault="00A357E9" w:rsidP="00A357E9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50C178D" w14:textId="77777777" w:rsidR="00A357E9" w:rsidRPr="00A357E9" w:rsidRDefault="00A357E9" w:rsidP="00A357E9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BF038D7" w14:textId="677D2BD6" w:rsidR="00723C7B" w:rsidRPr="00EE14C4" w:rsidRDefault="00EE14C4" w:rsidP="00723C7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 xml:space="preserve">CCS </w:t>
            </w:r>
            <w:proofErr w:type="spellStart"/>
            <w:r w:rsidR="00723C7B"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723C7B" w:rsidRPr="00EE14C4">
              <w:rPr>
                <w:rFonts w:cs="Calibri"/>
                <w:bCs/>
                <w:color w:val="0070C0"/>
              </w:rPr>
              <w:br/>
            </w: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>SfB klassifikationskode*</w:t>
            </w:r>
            <w:r w:rsidR="00723C7B" w:rsidRPr="00EE14C4">
              <w:rPr>
                <w:rFonts w:cs="Calibri"/>
                <w:bCs/>
                <w:color w:val="0070C0"/>
              </w:rPr>
              <w:br/>
            </w: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>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BBC9E13" w14:textId="68CFC24C" w:rsidR="00A357E9" w:rsidRPr="00A357E9" w:rsidRDefault="00A357E9" w:rsidP="00A357E9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E093AD6" w14:textId="77777777" w:rsidR="00A357E9" w:rsidRPr="00A357E9" w:rsidRDefault="00A357E9" w:rsidP="00A357E9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322E801" w14:textId="2CE02342" w:rsidR="00723C7B" w:rsidRPr="00EE14C4" w:rsidRDefault="00EE14C4" w:rsidP="00723C7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 xml:space="preserve">CCS </w:t>
            </w:r>
            <w:proofErr w:type="spellStart"/>
            <w:r w:rsidR="00723C7B"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723C7B" w:rsidRPr="00EE14C4">
              <w:rPr>
                <w:rFonts w:cs="Calibri"/>
                <w:bCs/>
                <w:color w:val="0070C0"/>
              </w:rPr>
              <w:br/>
            </w: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>SfB klassifikationskode*</w:t>
            </w:r>
            <w:r w:rsidR="00723C7B" w:rsidRPr="00EE14C4">
              <w:rPr>
                <w:rFonts w:cs="Calibri"/>
                <w:bCs/>
                <w:color w:val="0070C0"/>
              </w:rPr>
              <w:br/>
            </w: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>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D78875A" w14:textId="0C425D01" w:rsidR="00A357E9" w:rsidRPr="00A357E9" w:rsidRDefault="00A357E9" w:rsidP="00A357E9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3ED5D1D" w14:textId="77777777" w:rsidR="00A357E9" w:rsidRPr="00A357E9" w:rsidRDefault="00A357E9" w:rsidP="00A357E9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419FE12" w14:textId="599284C2" w:rsidR="00723C7B" w:rsidRPr="00EE14C4" w:rsidRDefault="00EE14C4" w:rsidP="00723C7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 xml:space="preserve">CCS </w:t>
            </w:r>
            <w:proofErr w:type="spellStart"/>
            <w:r w:rsidR="00723C7B"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723C7B" w:rsidRPr="00EE14C4">
              <w:rPr>
                <w:rFonts w:cs="Calibri"/>
                <w:bCs/>
                <w:color w:val="0070C0"/>
              </w:rPr>
              <w:br/>
            </w: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>SfB klassifikationskode*</w:t>
            </w:r>
            <w:r w:rsidR="00723C7B" w:rsidRPr="00EE14C4">
              <w:rPr>
                <w:rFonts w:cs="Calibri"/>
                <w:bCs/>
                <w:color w:val="0070C0"/>
              </w:rPr>
              <w:br/>
            </w:r>
            <w:r w:rsidRPr="00EE14C4">
              <w:rPr>
                <w:rFonts w:cs="Calibri"/>
                <w:bCs/>
                <w:color w:val="0070C0"/>
              </w:rPr>
              <w:t>#</w:t>
            </w:r>
            <w:r w:rsidR="00723C7B" w:rsidRPr="00EE14C4">
              <w:rPr>
                <w:rFonts w:cs="Calibri"/>
                <w:bCs/>
                <w:color w:val="0070C0"/>
              </w:rPr>
              <w:t>Identifikation</w:t>
            </w:r>
          </w:p>
        </w:tc>
      </w:tr>
      <w:tr w:rsidR="00795691" w14:paraId="660CB495" w14:textId="77777777" w:rsidTr="00F41089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CE181A0" w14:textId="77777777" w:rsidR="00F41089" w:rsidRDefault="00F41089" w:rsidP="00795691">
            <w:pPr>
              <w:rPr>
                <w:b/>
              </w:rPr>
            </w:pPr>
          </w:p>
          <w:p w14:paraId="1808F263" w14:textId="05DA9061" w:rsidR="00795691" w:rsidRPr="00795691" w:rsidRDefault="00795691" w:rsidP="00795691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50E08E8" w14:textId="77777777" w:rsidR="00F41089" w:rsidRDefault="00F41089" w:rsidP="0079569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A476D73" w14:textId="0FC49ED5" w:rsidR="00795691" w:rsidRPr="00795691" w:rsidRDefault="00795691" w:rsidP="0079569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8461B11" w14:textId="77777777" w:rsidR="00F41089" w:rsidRDefault="00F41089" w:rsidP="0079569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13E9212" w14:textId="7D95D62B" w:rsidR="00795691" w:rsidRPr="00795691" w:rsidRDefault="00795691" w:rsidP="0079569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51B2FE0" w14:textId="77777777" w:rsidR="00F41089" w:rsidRDefault="00F41089" w:rsidP="0079569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8768658" w14:textId="1391A2B2" w:rsidR="00795691" w:rsidRPr="00795691" w:rsidRDefault="00795691" w:rsidP="0079569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723C7B" w14:paraId="66687A0D" w14:textId="77777777" w:rsidTr="00F41089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7B57AF4F" w14:textId="1C045028" w:rsidR="00723C7B" w:rsidRPr="005A418B" w:rsidRDefault="00723C7B" w:rsidP="00723C7B">
            <w:pPr>
              <w:rPr>
                <w:rFonts w:cs="Calibri"/>
                <w:color w:val="000000"/>
              </w:rPr>
            </w:pPr>
            <w:r w:rsidRPr="005A418B">
              <w:rPr>
                <w:rFonts w:cs="Calibri"/>
                <w:color w:val="000000"/>
              </w:rPr>
              <w:t>Typenavn</w:t>
            </w:r>
            <w:r w:rsidRPr="005A418B">
              <w:rPr>
                <w:rFonts w:cs="Calibri"/>
                <w:color w:val="000000"/>
              </w:rPr>
              <w:br/>
              <w:t>Tykkelse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6DED6BC6" w14:textId="03BE2D39" w:rsidR="00723C7B" w:rsidRPr="005A418B" w:rsidRDefault="00723C7B" w:rsidP="00F41089">
            <w:pPr>
              <w:rPr>
                <w:rFonts w:cs="Calibri"/>
                <w:color w:val="000000"/>
              </w:rPr>
            </w:pPr>
            <w:r w:rsidRPr="005A418B">
              <w:rPr>
                <w:rFonts w:cs="Calibri"/>
                <w:color w:val="000000"/>
              </w:rPr>
              <w:t>Typenavn</w:t>
            </w:r>
            <w:r w:rsidRPr="005A418B">
              <w:rPr>
                <w:rFonts w:cs="Calibri"/>
                <w:color w:val="000000"/>
              </w:rPr>
              <w:br/>
              <w:t>Tykkelse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84C715B" w14:textId="4A0B546A" w:rsidR="00723C7B" w:rsidRPr="005A418B" w:rsidRDefault="00723C7B" w:rsidP="00723C7B">
            <w:pPr>
              <w:rPr>
                <w:rFonts w:cs="Calibri"/>
                <w:color w:val="000000"/>
              </w:rPr>
            </w:pPr>
            <w:r w:rsidRPr="005A418B">
              <w:rPr>
                <w:rFonts w:cs="Calibri"/>
                <w:color w:val="000000"/>
              </w:rPr>
              <w:t>Typenavn</w:t>
            </w:r>
            <w:r w:rsidRPr="005A418B">
              <w:rPr>
                <w:rFonts w:cs="Calibri"/>
                <w:color w:val="000000"/>
              </w:rPr>
              <w:br/>
              <w:t>Tykkelse</w:t>
            </w:r>
            <w:r w:rsidRPr="005A418B">
              <w:rPr>
                <w:rFonts w:cs="Calibri"/>
                <w:color w:val="000000"/>
              </w:rPr>
              <w:br/>
              <w:t>Placering: Etage</w:t>
            </w:r>
            <w:r w:rsidRPr="005A418B">
              <w:rPr>
                <w:rFonts w:cs="Calibri"/>
                <w:color w:val="000000"/>
              </w:rPr>
              <w:br/>
              <w:t>Konstruktionsopbygning</w:t>
            </w:r>
            <w:r w:rsidRPr="005A418B">
              <w:rPr>
                <w:rFonts w:cs="Calibri"/>
                <w:color w:val="000000"/>
              </w:rPr>
              <w:br/>
            </w:r>
            <w:r w:rsidR="001A1649">
              <w:rPr>
                <w:rFonts w:cs="Calibri"/>
                <w:color w:val="000000"/>
              </w:rPr>
              <w:t>[</w:t>
            </w:r>
            <w:r w:rsidRPr="001A1649">
              <w:rPr>
                <w:rFonts w:cs="Calibri"/>
                <w:color w:val="000000"/>
              </w:rPr>
              <w:t>Opbygning</w:t>
            </w:r>
            <w:r w:rsidR="001A1649">
              <w:rPr>
                <w:rFonts w:cs="Calibri"/>
                <w:color w:val="000000"/>
              </w:rPr>
              <w:t>]</w:t>
            </w:r>
            <w:r w:rsidRPr="005A418B">
              <w:rPr>
                <w:rFonts w:cs="Calibri"/>
                <w:strike/>
                <w:color w:val="000000"/>
              </w:rPr>
              <w:br/>
            </w:r>
            <w:r w:rsidR="00E93931" w:rsidRPr="00E93931">
              <w:rPr>
                <w:rFonts w:cs="Calibri"/>
                <w:bCs/>
                <w:color w:val="0070C0"/>
              </w:rPr>
              <w:t>#</w:t>
            </w:r>
            <w:r w:rsidRPr="00E93931">
              <w:rPr>
                <w:rFonts w:cs="Calibri"/>
                <w:bCs/>
                <w:color w:val="0070C0"/>
              </w:rPr>
              <w:t>Brandteknisk klasse**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7A59596" w14:textId="2CD0AD48" w:rsidR="00723C7B" w:rsidRPr="005A418B" w:rsidRDefault="00723C7B" w:rsidP="00723C7B">
            <w:pPr>
              <w:rPr>
                <w:rFonts w:cs="Calibri"/>
                <w:color w:val="000000"/>
              </w:rPr>
            </w:pPr>
            <w:r w:rsidRPr="005A418B">
              <w:rPr>
                <w:rFonts w:cs="Calibri"/>
                <w:color w:val="000000"/>
              </w:rPr>
              <w:t>Typenavn</w:t>
            </w:r>
            <w:r w:rsidRPr="005A418B">
              <w:rPr>
                <w:rFonts w:cs="Calibri"/>
                <w:color w:val="000000"/>
              </w:rPr>
              <w:br/>
              <w:t>Tykkelse</w:t>
            </w:r>
            <w:r w:rsidRPr="005A418B">
              <w:rPr>
                <w:rFonts w:cs="Calibri"/>
                <w:color w:val="000000"/>
              </w:rPr>
              <w:br/>
              <w:t>Placering: Etage</w:t>
            </w:r>
            <w:r w:rsidRPr="005A418B">
              <w:rPr>
                <w:rFonts w:cs="Calibri"/>
                <w:color w:val="000000"/>
              </w:rPr>
              <w:br/>
              <w:t>Konstruktionsopbygning</w:t>
            </w:r>
            <w:r w:rsidRPr="005A418B">
              <w:rPr>
                <w:rFonts w:cs="Calibri"/>
                <w:color w:val="000000"/>
              </w:rPr>
              <w:br/>
              <w:t>Entreprise</w:t>
            </w:r>
            <w:r w:rsidRPr="005A418B">
              <w:rPr>
                <w:rFonts w:cs="Calibri"/>
                <w:color w:val="000000"/>
              </w:rPr>
              <w:br/>
            </w:r>
            <w:r w:rsidR="00E93931" w:rsidRPr="00E93931">
              <w:rPr>
                <w:rFonts w:cs="Calibri"/>
                <w:bCs/>
                <w:color w:val="0070C0"/>
              </w:rPr>
              <w:t>#</w:t>
            </w:r>
            <w:r w:rsidRPr="00E93931">
              <w:rPr>
                <w:rFonts w:cs="Calibri"/>
                <w:bCs/>
                <w:color w:val="0070C0"/>
              </w:rPr>
              <w:t>Brandteknisk klasse**</w:t>
            </w:r>
          </w:p>
        </w:tc>
      </w:tr>
    </w:tbl>
    <w:p w14:paraId="511F2767" w14:textId="6D458B66" w:rsidR="00627139" w:rsidRDefault="00627139" w:rsidP="005E3D0D"/>
    <w:p w14:paraId="33377CBA" w14:textId="77777777" w:rsidR="00877520" w:rsidRDefault="00877520" w:rsidP="00877520">
      <w:pPr>
        <w:pStyle w:val="Overskrift1"/>
        <w:framePr w:wrap="around"/>
      </w:pPr>
      <w:bookmarkStart w:id="14" w:name="_Toc67471545"/>
      <w:r>
        <w:lastRenderedPageBreak/>
        <w:t>Specifikation for Vindue</w:t>
      </w:r>
      <w:bookmarkEnd w:id="14"/>
    </w:p>
    <w:p w14:paraId="72B8AB08" w14:textId="55BC3CF3" w:rsidR="00627139" w:rsidRDefault="007066DA" w:rsidP="00627139">
      <w:r w:rsidRPr="007066DA">
        <w:t xml:space="preserve">Gælder for alle vinduer samt ruder og </w:t>
      </w:r>
      <w:proofErr w:type="spellStart"/>
      <w:r w:rsidRPr="007066DA">
        <w:t>blændfelter</w:t>
      </w:r>
      <w:proofErr w:type="spellEnd"/>
      <w:r>
        <w:t>.</w:t>
      </w:r>
      <w:r w:rsidR="00627139">
        <w:t xml:space="preserve"> </w:t>
      </w:r>
    </w:p>
    <w:p w14:paraId="263B487F" w14:textId="77777777" w:rsidR="00E93931" w:rsidRDefault="00E93931" w:rsidP="00E93931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082B77F5" w14:textId="77777777" w:rsidR="00627139" w:rsidRDefault="00627139" w:rsidP="00627139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93931" w14:paraId="76E5AE1B" w14:textId="77777777" w:rsidTr="00E93931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4566DD2A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163F63C2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18E2D89B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519C5E97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93931" w14:paraId="1FBD8A40" w14:textId="77777777" w:rsidTr="00E93931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455272F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1CD2D23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749633F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5711EF6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93931" w14:paraId="414F4BBE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56D8CA5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6B97627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3F67255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08D219E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93931" w14:paraId="52F70D0B" w14:textId="77777777" w:rsidTr="00E93931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A198B59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10393AC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1450C1E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0EEC48C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7066DA" w14:paraId="5A479F4B" w14:textId="77777777" w:rsidTr="00E93931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ABC4532" w14:textId="1D155AA8" w:rsidR="007066DA" w:rsidRPr="00EE4DF0" w:rsidRDefault="007066DA" w:rsidP="007066DA">
            <w:r>
              <w:rPr>
                <w:rFonts w:cs="Calibri"/>
                <w:color w:val="000000"/>
              </w:rPr>
              <w:t>Vinduer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3B78613" w14:textId="574396B4" w:rsidR="007066DA" w:rsidRPr="00EE4DF0" w:rsidRDefault="007066DA" w:rsidP="007066DA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Vinduer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29F6ADB" w14:textId="56F94FA8" w:rsidR="007066DA" w:rsidRPr="00EE4DF0" w:rsidRDefault="007066DA" w:rsidP="007066DA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Vinduer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8D3393C" w14:textId="3571B8D2" w:rsidR="007066DA" w:rsidRPr="00EE4DF0" w:rsidRDefault="007066DA" w:rsidP="007066DA">
            <w:r>
              <w:rPr>
                <w:rFonts w:cs="Calibri"/>
                <w:color w:val="000000"/>
              </w:rPr>
              <w:t>Vinduer defineres på endelig detaljeret niveau for geometri, placering og tilhørende egenskabsdata i henhold til faktiske produktvalg.</w:t>
            </w:r>
          </w:p>
        </w:tc>
      </w:tr>
      <w:tr w:rsidR="00E93931" w14:paraId="6221EF9C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8B6DAB0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9F04EA1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3055546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EA52FA7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93931" w14:paraId="75344538" w14:textId="77777777" w:rsidTr="00E93931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AF21A9F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4F435A1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7BA4298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F99AAA4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7066DA" w14:paraId="624AE5AB" w14:textId="77777777" w:rsidTr="00E93931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150680E" w14:textId="7806D57A" w:rsidR="007066DA" w:rsidRPr="00E93931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Vinduer modelleres i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hulmål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4B4E4E3" w14:textId="39389C7C" w:rsidR="007066DA" w:rsidRPr="00E93931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Vinduer modelleres i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hulmål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med karm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ABD9F6D" w14:textId="4BD821EE" w:rsidR="007066DA" w:rsidRPr="00E93931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Vinduer modellers i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hulmål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med karm og rammer opdelt på typer.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799CC98" w14:textId="3D9A7BFB" w:rsidR="007066DA" w:rsidRPr="00E93931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Vinduer modelleres i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hulmål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med karm og rammer i endelig opbygning opdelt på typer.</w:t>
            </w:r>
          </w:p>
        </w:tc>
      </w:tr>
      <w:tr w:rsidR="00E93931" w14:paraId="5DB8958D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E59B419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25F2144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68BDCB0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E9DFB26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93931" w14:paraId="0DDC8D13" w14:textId="77777777" w:rsidTr="00E93931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0D4E3DA2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0D9F298D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E09B474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55CA2C1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93931" w14:paraId="1F415D8D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11CC5E7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7E10B02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F700844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7FA0FEB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93931" w14:paraId="068769C1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9AEA006" w14:textId="77777777" w:rsidR="00E93931" w:rsidRPr="005A418B" w:rsidRDefault="00E93931" w:rsidP="00E93931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B3DC9B1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C6F5806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690DE62" w14:textId="77777777" w:rsidR="00E93931" w:rsidRPr="00EE14C4" w:rsidRDefault="00E93931" w:rsidP="00E93931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EB0275A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6E261B1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5CA8D69" w14:textId="77777777" w:rsidR="00E93931" w:rsidRPr="00EE14C4" w:rsidRDefault="00E93931" w:rsidP="00E93931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69F9AE9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406A519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3DF8A2B9" w14:textId="77777777" w:rsidR="00E93931" w:rsidRPr="00EE14C4" w:rsidRDefault="00E93931" w:rsidP="00E93931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93931" w14:paraId="41BA8E9E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3F0BCB9" w14:textId="77777777" w:rsidR="00E93931" w:rsidRDefault="00E93931" w:rsidP="00E93931">
            <w:pPr>
              <w:rPr>
                <w:b/>
              </w:rPr>
            </w:pPr>
          </w:p>
          <w:p w14:paraId="1584D41C" w14:textId="77777777" w:rsidR="00E93931" w:rsidRPr="00795691" w:rsidRDefault="00E93931" w:rsidP="00E93931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3C9F3EA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59F2543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565393C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751679F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9011AC6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A6CF9DD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7066DA" w14:paraId="62A6FD8B" w14:textId="77777777" w:rsidTr="00E93931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2CFE1CA4" w14:textId="244701FF" w:rsidR="007066DA" w:rsidRPr="005A418B" w:rsidRDefault="007066DA" w:rsidP="007066D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 xml:space="preserve">Bredde: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 xml:space="preserve">Højde: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2B9D7FDE" w14:textId="532462E9" w:rsidR="007066DA" w:rsidRPr="005A418B" w:rsidRDefault="007066DA" w:rsidP="007066D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 xml:space="preserve">Bredde: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 xml:space="preserve">Højde: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43F3BA4" w14:textId="35F3653A" w:rsidR="007066DA" w:rsidRPr="005A418B" w:rsidRDefault="007066DA" w:rsidP="007066D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 xml:space="preserve">Bredde: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 xml:space="preserve">Højde: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Flugtvej</w:t>
            </w:r>
            <w:r>
              <w:rPr>
                <w:rFonts w:cs="Calibri"/>
                <w:color w:val="000000"/>
              </w:rPr>
              <w:br/>
              <w:t>Opbygning</w:t>
            </w:r>
            <w:r>
              <w:rPr>
                <w:rFonts w:cs="Calibri"/>
                <w:color w:val="000000"/>
              </w:rPr>
              <w:br/>
              <w:t>Brandteknisk klasse</w:t>
            </w:r>
            <w:r>
              <w:rPr>
                <w:rFonts w:cs="Calibri"/>
                <w:color w:val="000000"/>
              </w:rPr>
              <w:br/>
              <w:t>Lydklasse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8DFF42C" w14:textId="557F4114" w:rsidR="007066DA" w:rsidRPr="005A418B" w:rsidRDefault="007066DA" w:rsidP="007066D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 xml:space="preserve">Bredde: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 xml:space="preserve">Højde: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Flugtvej</w:t>
            </w:r>
            <w:r>
              <w:rPr>
                <w:rFonts w:cs="Calibri"/>
                <w:color w:val="000000"/>
              </w:rPr>
              <w:br/>
              <w:t>Opbygning</w:t>
            </w:r>
            <w:r>
              <w:rPr>
                <w:rFonts w:cs="Calibri"/>
                <w:color w:val="000000"/>
              </w:rPr>
              <w:br/>
              <w:t>Brandteknisk klasse</w:t>
            </w:r>
            <w:r>
              <w:rPr>
                <w:rFonts w:cs="Calibri"/>
                <w:color w:val="000000"/>
              </w:rPr>
              <w:br/>
              <w:t>Lydklasse</w:t>
            </w:r>
            <w:r>
              <w:rPr>
                <w:rFonts w:cs="Calibri"/>
                <w:color w:val="000000"/>
              </w:rPr>
              <w:br/>
              <w:t>Entreprise</w:t>
            </w:r>
          </w:p>
        </w:tc>
      </w:tr>
    </w:tbl>
    <w:p w14:paraId="722EBD42" w14:textId="63B8B032" w:rsidR="00627139" w:rsidRPr="00627139" w:rsidRDefault="007066DA" w:rsidP="00E93931">
      <w:pPr>
        <w:pStyle w:val="Overskrift1"/>
        <w:framePr w:wrap="around"/>
      </w:pPr>
      <w:bookmarkStart w:id="15" w:name="_Toc67471546"/>
      <w:r>
        <w:lastRenderedPageBreak/>
        <w:t>Specifikation for Dør</w:t>
      </w:r>
      <w:bookmarkEnd w:id="15"/>
    </w:p>
    <w:p w14:paraId="54D0F9FF" w14:textId="41C6AE4F" w:rsidR="00E93931" w:rsidRPr="007066DA" w:rsidRDefault="007066DA" w:rsidP="007066DA">
      <w:pPr>
        <w:spacing w:line="240" w:lineRule="auto"/>
        <w:rPr>
          <w:rFonts w:cs="Calibri"/>
        </w:rPr>
      </w:pPr>
      <w:r w:rsidRPr="007066DA">
        <w:rPr>
          <w:rFonts w:cs="Calibri"/>
        </w:rPr>
        <w:t>Gælder for alle udvendige og indvendige døre og porte</w:t>
      </w:r>
      <w:r>
        <w:rPr>
          <w:rFonts w:cs="Calibri"/>
        </w:rPr>
        <w:t>.</w:t>
      </w:r>
      <w:r w:rsidR="00E93931">
        <w:t xml:space="preserve"> </w:t>
      </w:r>
    </w:p>
    <w:p w14:paraId="70139DAD" w14:textId="77777777" w:rsidR="00E93931" w:rsidRDefault="00E93931" w:rsidP="00E93931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3B94E138" w14:textId="77777777" w:rsidR="00E93931" w:rsidRDefault="00E93931" w:rsidP="00E93931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93931" w14:paraId="5C5F7A6B" w14:textId="77777777" w:rsidTr="00E93931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5991066C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2BB03859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226E8361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04B2D9F0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93931" w14:paraId="271BB1F0" w14:textId="77777777" w:rsidTr="00E93931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5E8377B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8A55701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A079BBB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0EE0AA8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93931" w14:paraId="5D7262C9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C861508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EE1D3BB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884A8A3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4467139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93931" w14:paraId="6E28670B" w14:textId="77777777" w:rsidTr="00E93931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8449303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9C89356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EC91B64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42C9A4D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7066DA" w14:paraId="30E56A9F" w14:textId="77777777" w:rsidTr="00E93931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F060091" w14:textId="7B20164D" w:rsidR="007066DA" w:rsidRPr="00EE4DF0" w:rsidRDefault="007066DA" w:rsidP="007066DA">
            <w:r>
              <w:rPr>
                <w:rFonts w:cs="Calibri"/>
                <w:color w:val="000000"/>
              </w:rPr>
              <w:t>Døre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4507FFC" w14:textId="190476A5" w:rsidR="007066DA" w:rsidRPr="00EE4DF0" w:rsidRDefault="007066DA" w:rsidP="007066DA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Døre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F4AC10F" w14:textId="5B48565B" w:rsidR="007066DA" w:rsidRPr="00EE4DF0" w:rsidRDefault="007066DA" w:rsidP="007066DA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Døre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1DD4679" w14:textId="0125C6AA" w:rsidR="007066DA" w:rsidRPr="00EE4DF0" w:rsidRDefault="007066DA" w:rsidP="007066DA">
            <w:r>
              <w:rPr>
                <w:rFonts w:cs="Calibri"/>
                <w:color w:val="000000"/>
              </w:rPr>
              <w:t>Døre defineres på endelig detaljeret niveau for geometri, placering og tilhørende egenskabsdata i henhold til faktiske produktvalg.</w:t>
            </w:r>
          </w:p>
        </w:tc>
      </w:tr>
      <w:tr w:rsidR="00E93931" w14:paraId="6C7D96FB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C38275B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14AC6D8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CBB1ED0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19A034D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93931" w14:paraId="19E24CCC" w14:textId="77777777" w:rsidTr="00E93931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9161E9C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0A1113A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E1EADA5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9F8690A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7066DA" w14:paraId="5752AB8E" w14:textId="77777777" w:rsidTr="00E93931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9A8EF60" w14:textId="46F790E1" w:rsidR="007066DA" w:rsidRPr="00E93931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Døre modelleres i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hulmål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0F3F15F" w14:textId="227DEDDE" w:rsidR="007066DA" w:rsidRPr="00E93931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Døre modelleres i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hulmål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med karm og dørplade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97F8588" w14:textId="50B8039C" w:rsidR="007066DA" w:rsidRPr="00E93931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Døre modelleres i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hulmål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med karm og dørplade opdelt på </w:t>
            </w:r>
            <w:proofErr w:type="gram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typer</w:t>
            </w:r>
            <w:r w:rsidR="007E7BF9"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.Dørplade</w:t>
            </w:r>
            <w:proofErr w:type="gram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modelleres med feltinddelinger.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C3278D8" w14:textId="61FCE9B3" w:rsidR="007066DA" w:rsidRPr="00E93931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Døre modelleres i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hulmål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med karm og dørplade opdelt på typer.</w:t>
            </w:r>
            <w:r w:rsidR="007E7BF9"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Dørplade modelleres med feltinddelinger.</w:t>
            </w:r>
          </w:p>
        </w:tc>
      </w:tr>
      <w:tr w:rsidR="00E93931" w14:paraId="311D786F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98C47CF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5AB8A7F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0ECE9C1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BD04CC1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93931" w14:paraId="4FCE1332" w14:textId="77777777" w:rsidTr="00E93931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52A1F897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2ACA9086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8172C16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C0325CD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93931" w14:paraId="1536E58D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FC34A65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209C760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C32A109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D58DD84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93931" w14:paraId="38C5327D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6110878" w14:textId="77777777" w:rsidR="00E93931" w:rsidRPr="005A418B" w:rsidRDefault="00E93931" w:rsidP="00E93931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67ED0EB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4A217B72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189A779" w14:textId="77777777" w:rsidR="00E93931" w:rsidRPr="00EE14C4" w:rsidRDefault="00E93931" w:rsidP="00E93931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8EA8561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80BAB75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72BDAF4F" w14:textId="77777777" w:rsidR="00E93931" w:rsidRPr="00EE14C4" w:rsidRDefault="00E93931" w:rsidP="00E93931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1FB5F69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38826C5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9443580" w14:textId="77777777" w:rsidR="00E93931" w:rsidRPr="00EE14C4" w:rsidRDefault="00E93931" w:rsidP="00E93931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93931" w14:paraId="093D0C9C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02EA7BA" w14:textId="77777777" w:rsidR="00E93931" w:rsidRDefault="00E93931" w:rsidP="00E93931">
            <w:pPr>
              <w:rPr>
                <w:b/>
              </w:rPr>
            </w:pPr>
          </w:p>
          <w:p w14:paraId="18E53488" w14:textId="77777777" w:rsidR="00E93931" w:rsidRPr="00795691" w:rsidRDefault="00E93931" w:rsidP="00E93931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C1D1475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2A6A68C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E50374D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6667B48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494722B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DEC9C82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7066DA" w14:paraId="4FB0AD56" w14:textId="77777777" w:rsidTr="00E93931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061966EF" w14:textId="594D2E44" w:rsidR="007066DA" w:rsidRPr="005A418B" w:rsidRDefault="007066DA" w:rsidP="007066D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 xml:space="preserve">Bredde: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 xml:space="preserve">Højde: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178EA363" w14:textId="00F4CF88" w:rsidR="007066DA" w:rsidRPr="005A418B" w:rsidRDefault="007066DA" w:rsidP="007066D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 xml:space="preserve">Bredde: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 xml:space="preserve">Højde: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61EC828" w14:textId="5CDDB5D0" w:rsidR="007066DA" w:rsidRPr="005A418B" w:rsidRDefault="007066DA" w:rsidP="007066D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 xml:space="preserve">Bredde: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 xml:space="preserve">Højde: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Flugtvej</w:t>
            </w:r>
            <w:r>
              <w:rPr>
                <w:rFonts w:cs="Calibri"/>
                <w:color w:val="000000"/>
              </w:rPr>
              <w:br/>
              <w:t>[Beslagsæt]</w:t>
            </w:r>
            <w:r>
              <w:rPr>
                <w:rFonts w:cs="Calibri"/>
                <w:color w:val="000000"/>
              </w:rPr>
              <w:br/>
              <w:t>Opbygning</w:t>
            </w:r>
            <w:r>
              <w:rPr>
                <w:rFonts w:cs="Calibri"/>
                <w:color w:val="000000"/>
              </w:rPr>
              <w:br/>
              <w:t>Brandteknisk klasse</w:t>
            </w:r>
            <w:r>
              <w:rPr>
                <w:rFonts w:cs="Calibri"/>
                <w:color w:val="000000"/>
              </w:rPr>
              <w:br/>
              <w:t>Lydklasse</w:t>
            </w:r>
            <w:r>
              <w:rPr>
                <w:rFonts w:cs="Calibri"/>
                <w:color w:val="000000"/>
              </w:rPr>
              <w:br/>
            </w:r>
            <w:r w:rsidRPr="007066DA">
              <w:rPr>
                <w:rFonts w:cs="Calibri"/>
                <w:color w:val="0070C0"/>
              </w:rPr>
              <w:t>#ABDL</w:t>
            </w:r>
            <w:r w:rsidRPr="007066DA">
              <w:rPr>
                <w:rFonts w:cs="Calibri"/>
                <w:color w:val="0070C0"/>
              </w:rPr>
              <w:br/>
              <w:t>#Adgangskontrol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5F19366" w14:textId="4AAD59C7" w:rsidR="007066DA" w:rsidRPr="005A418B" w:rsidRDefault="007066DA" w:rsidP="007066D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 xml:space="preserve">Bredde: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 xml:space="preserve">Højde: </w:t>
            </w:r>
            <w:proofErr w:type="spellStart"/>
            <w:r>
              <w:rPr>
                <w:rFonts w:cs="Calibri"/>
                <w:color w:val="000000"/>
              </w:rPr>
              <w:t>Hulmål</w:t>
            </w:r>
            <w:proofErr w:type="spellEnd"/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Flugtvej</w:t>
            </w:r>
            <w:r>
              <w:rPr>
                <w:rFonts w:cs="Calibri"/>
                <w:color w:val="000000"/>
              </w:rPr>
              <w:br/>
              <w:t>Beslagsæt</w:t>
            </w:r>
            <w:r>
              <w:rPr>
                <w:rFonts w:cs="Calibri"/>
                <w:color w:val="000000"/>
              </w:rPr>
              <w:br/>
              <w:t>Opbygning</w:t>
            </w:r>
            <w:r>
              <w:rPr>
                <w:rFonts w:cs="Calibri"/>
                <w:color w:val="000000"/>
              </w:rPr>
              <w:br/>
              <w:t>Brandteknisk klasse</w:t>
            </w:r>
            <w:r>
              <w:rPr>
                <w:rFonts w:cs="Calibri"/>
                <w:color w:val="000000"/>
              </w:rPr>
              <w:br/>
              <w:t>Lydklasse</w:t>
            </w:r>
            <w:r>
              <w:rPr>
                <w:rFonts w:cs="Calibri"/>
                <w:color w:val="000000"/>
              </w:rPr>
              <w:br/>
              <w:t>Entreprise</w:t>
            </w:r>
            <w:r>
              <w:rPr>
                <w:rFonts w:cs="Calibri"/>
                <w:color w:val="000000"/>
              </w:rPr>
              <w:br/>
            </w:r>
            <w:r w:rsidRPr="007066DA">
              <w:rPr>
                <w:rFonts w:cs="Calibri"/>
                <w:color w:val="0070C0"/>
              </w:rPr>
              <w:t>#ABDL</w:t>
            </w:r>
            <w:r w:rsidRPr="007066DA">
              <w:rPr>
                <w:rFonts w:cs="Calibri"/>
                <w:color w:val="0070C0"/>
              </w:rPr>
              <w:br/>
              <w:t>#Adgangskontrol</w:t>
            </w:r>
          </w:p>
        </w:tc>
      </w:tr>
    </w:tbl>
    <w:p w14:paraId="6AE02345" w14:textId="40D1EFEC" w:rsidR="00877520" w:rsidRDefault="00E161D7" w:rsidP="00E93931">
      <w:pPr>
        <w:pStyle w:val="Overskrift1"/>
        <w:framePr w:wrap="around"/>
      </w:pPr>
      <w:bookmarkStart w:id="16" w:name="_Toc67471547"/>
      <w:r>
        <w:lastRenderedPageBreak/>
        <w:t>Specifikation for Gulv</w:t>
      </w:r>
      <w:bookmarkEnd w:id="16"/>
    </w:p>
    <w:p w14:paraId="31CAA821" w14:textId="6AD48AB3" w:rsidR="00E93931" w:rsidRPr="00E161D7" w:rsidRDefault="00E161D7" w:rsidP="00E161D7">
      <w:pPr>
        <w:spacing w:line="240" w:lineRule="auto"/>
        <w:rPr>
          <w:rFonts w:cs="Calibri"/>
        </w:rPr>
      </w:pPr>
      <w:r w:rsidRPr="00E161D7">
        <w:rPr>
          <w:rFonts w:cs="Calibri"/>
        </w:rPr>
        <w:t>Gælder for etageadskillelser på generisk niveau og gulve for øvrige niveauer</w:t>
      </w:r>
      <w:r>
        <w:rPr>
          <w:rFonts w:cs="Calibri"/>
        </w:rPr>
        <w:t>.</w:t>
      </w:r>
    </w:p>
    <w:p w14:paraId="46A0C00C" w14:textId="77777777" w:rsidR="00E93931" w:rsidRDefault="00E93931" w:rsidP="00E93931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1FF45FD5" w14:textId="77777777" w:rsidR="00E93931" w:rsidRDefault="00E93931" w:rsidP="00E93931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93931" w14:paraId="4D64AF1E" w14:textId="77777777" w:rsidTr="00E93931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D0D2F30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DD84935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6D7D715C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0072C10D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93931" w14:paraId="50360351" w14:textId="77777777" w:rsidTr="00E93931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A9EEFDC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E64A7AF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681B977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9B502B8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93931" w14:paraId="214CED2E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32A164A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0A5E2E2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6FDD550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2ED3667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93931" w14:paraId="73CD2AB6" w14:textId="77777777" w:rsidTr="00E93931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F33B66F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DEA870F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94C0FE8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60B1FBC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E161D7" w14:paraId="1ABA4265" w14:textId="77777777" w:rsidTr="00E93931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0EC89E5" w14:textId="546857A4" w:rsidR="00E161D7" w:rsidRPr="00EE4DF0" w:rsidRDefault="00E161D7" w:rsidP="00E161D7">
            <w:r>
              <w:rPr>
                <w:rFonts w:cs="Calibri"/>
                <w:color w:val="000000"/>
              </w:rPr>
              <w:t>Etageadskillelser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D72E0BF" w14:textId="41F72258" w:rsidR="00E161D7" w:rsidRPr="00EE4DF0" w:rsidRDefault="00E161D7" w:rsidP="00E161D7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Gulve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B24CEF6" w14:textId="40ED55CC" w:rsidR="00E161D7" w:rsidRPr="00EE4DF0" w:rsidRDefault="00E161D7" w:rsidP="00E161D7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Gulve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E248976" w14:textId="6C01460D" w:rsidR="00E161D7" w:rsidRPr="00EE4DF0" w:rsidRDefault="00E161D7" w:rsidP="00E161D7">
            <w:r>
              <w:rPr>
                <w:rFonts w:cs="Calibri"/>
                <w:color w:val="000000"/>
              </w:rPr>
              <w:t>Gulve defineres på endelig detaljeret niveau for geometri, placering og tilhørende egenskabsdata i henhold til faktiske produktvalg.</w:t>
            </w:r>
          </w:p>
        </w:tc>
      </w:tr>
      <w:tr w:rsidR="00E93931" w14:paraId="5B282EA1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691DDF3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4FCBB7F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EB1D9AA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7F8497E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93931" w14:paraId="38EA58CF" w14:textId="77777777" w:rsidTr="00E93931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F91B7BF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442EB63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64CF601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1865151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E161D7" w14:paraId="4D8F60C2" w14:textId="77777777" w:rsidTr="00E93931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15DC283" w14:textId="58373323" w:rsidR="00E161D7" w:rsidRPr="00E93931" w:rsidRDefault="00E161D7" w:rsidP="00E161D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Etageadskillelser, inkl. større åbninger, modelleres i maks. ydre kontur,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4FBCFBD" w14:textId="58B19D28" w:rsidR="00E161D7" w:rsidRPr="00E93931" w:rsidRDefault="00E161D7" w:rsidP="00E161D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Gulve, inkl. større åbninger, modelleres i maks. ydre kontur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B5D6FAF" w14:textId="30E6E066" w:rsidR="00E161D7" w:rsidRPr="00E93931" w:rsidRDefault="00E161D7" w:rsidP="00E161D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Gulve, inkl. større åbninger, modelleres i maks. ydre kontur, opdelt på typer. Gulve adskilles af væggennembrydninger.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A92673D" w14:textId="0FA82583" w:rsidR="00E161D7" w:rsidRPr="00E93931" w:rsidRDefault="00E161D7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Gulve, inkl. større åbninger, modelleres med konstruktionslag og væggennembrydninger opdelt på typer.</w:t>
            </w:r>
            <w:r w:rsidR="007E7BF9"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Sekundære konstruktionslag kan sammenlægges. Større huller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o.lign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. modelleres.</w:t>
            </w:r>
          </w:p>
        </w:tc>
      </w:tr>
      <w:tr w:rsidR="00E93931" w14:paraId="3E4B6A4C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07FC4E7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0B17DE7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437D24D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C8B7D1B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93931" w14:paraId="299CF0F2" w14:textId="77777777" w:rsidTr="00E93931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E39B841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375E7CDE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EE90FD0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E107D20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93931" w14:paraId="58E0C409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4D42FDC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B3CCA63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62D0C09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9338777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93931" w14:paraId="7F1D63E8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1CD6503" w14:textId="77777777" w:rsidR="00E93931" w:rsidRPr="005A418B" w:rsidRDefault="00E93931" w:rsidP="00E93931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FA8F276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F6A98EC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779598C" w14:textId="4DD5FF86" w:rsidR="00E93931" w:rsidRPr="00EE14C4" w:rsidRDefault="00E93931" w:rsidP="00E161D7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56D1218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45C1270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B3C25DB" w14:textId="39B33C6E" w:rsidR="00E93931" w:rsidRPr="00EE14C4" w:rsidRDefault="00E161D7" w:rsidP="00E161D7">
            <w:pPr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E93931"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D853439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A315DAC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2E39023" w14:textId="75804612" w:rsidR="00E93931" w:rsidRPr="00EE14C4" w:rsidRDefault="00E93931" w:rsidP="00E161D7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93931" w14:paraId="1DB9C95B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58EA947" w14:textId="77777777" w:rsidR="00E93931" w:rsidRDefault="00E93931" w:rsidP="00E93931">
            <w:pPr>
              <w:rPr>
                <w:b/>
              </w:rPr>
            </w:pPr>
          </w:p>
          <w:p w14:paraId="6D00D524" w14:textId="77777777" w:rsidR="00E93931" w:rsidRPr="00795691" w:rsidRDefault="00E93931" w:rsidP="00E93931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3FDC9CD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A33A3E6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A239402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1F1E852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86A523A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1E15D01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E161D7" w14:paraId="468859D9" w14:textId="77777777" w:rsidTr="00E93931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7B6E614D" w14:textId="559441CB" w:rsidR="00E161D7" w:rsidRPr="005A418B" w:rsidRDefault="00E161D7" w:rsidP="00E161D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497BE7B" w14:textId="33ACF684" w:rsidR="00E161D7" w:rsidRPr="005A418B" w:rsidRDefault="00E161D7" w:rsidP="00E161D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C736A18" w14:textId="0D7A03C4" w:rsidR="00E161D7" w:rsidRPr="005A418B" w:rsidRDefault="00E161D7" w:rsidP="00E161D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Konstruktionsopbygning</w:t>
            </w:r>
            <w:r>
              <w:rPr>
                <w:rFonts w:cs="Calibri"/>
                <w:color w:val="000000"/>
              </w:rPr>
              <w:br/>
            </w:r>
            <w:r w:rsidRPr="00E161D7">
              <w:rPr>
                <w:rFonts w:cs="Calibri"/>
                <w:color w:val="0070C0"/>
              </w:rPr>
              <w:t>#Brandteknisk klasse**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454E600" w14:textId="77777777" w:rsidR="00E161D7" w:rsidRDefault="00E161D7" w:rsidP="00E161D7">
            <w:pPr>
              <w:rPr>
                <w:rFonts w:cs="Calibri"/>
                <w:color w:val="0070C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Konstruktionsopbygning</w:t>
            </w:r>
            <w:r>
              <w:rPr>
                <w:rFonts w:cs="Calibri"/>
                <w:color w:val="000000"/>
              </w:rPr>
              <w:br/>
            </w:r>
            <w:r w:rsidRPr="00E161D7">
              <w:rPr>
                <w:rFonts w:cs="Calibri"/>
                <w:color w:val="0070C0"/>
              </w:rPr>
              <w:t>#Brandteknisk klasse**</w:t>
            </w:r>
          </w:p>
          <w:p w14:paraId="52BA0CC2" w14:textId="1F4F1D51" w:rsidR="00F81BDF" w:rsidRPr="005A418B" w:rsidRDefault="00F81BDF" w:rsidP="00E161D7">
            <w:pPr>
              <w:rPr>
                <w:rFonts w:cs="Calibri"/>
                <w:color w:val="000000"/>
              </w:rPr>
            </w:pPr>
            <w:r w:rsidRPr="00F81BDF">
              <w:rPr>
                <w:rFonts w:cs="Calibri"/>
                <w:color w:val="0070C0"/>
              </w:rPr>
              <w:t>#Entreprise</w:t>
            </w:r>
          </w:p>
        </w:tc>
      </w:tr>
    </w:tbl>
    <w:p w14:paraId="65FACE15" w14:textId="342B5F2A" w:rsidR="00E93931" w:rsidRDefault="00E93931" w:rsidP="00E93931"/>
    <w:p w14:paraId="7EEE991C" w14:textId="61B57DF6" w:rsidR="00E93931" w:rsidRDefault="00E161D7" w:rsidP="00E93931">
      <w:pPr>
        <w:pStyle w:val="Overskrift1"/>
        <w:framePr w:wrap="around"/>
      </w:pPr>
      <w:bookmarkStart w:id="17" w:name="_Toc67471548"/>
      <w:r>
        <w:lastRenderedPageBreak/>
        <w:t>Specifikation for Loft</w:t>
      </w:r>
      <w:bookmarkEnd w:id="17"/>
    </w:p>
    <w:p w14:paraId="5AFD3F00" w14:textId="2B9BC43D" w:rsidR="00E93931" w:rsidRDefault="00E93931" w:rsidP="00E93931">
      <w:r w:rsidRPr="00706143">
        <w:t xml:space="preserve">Gælder </w:t>
      </w:r>
      <w:r>
        <w:t xml:space="preserve">for </w:t>
      </w:r>
      <w:r w:rsidR="00E161D7">
        <w:t>lofter.</w:t>
      </w:r>
    </w:p>
    <w:p w14:paraId="4066DABC" w14:textId="77777777" w:rsidR="00E93931" w:rsidRDefault="00E93931" w:rsidP="00E93931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44E2422D" w14:textId="77777777" w:rsidR="00E93931" w:rsidRDefault="00E93931" w:rsidP="00E93931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93931" w14:paraId="3454A6DF" w14:textId="77777777" w:rsidTr="00E93931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711970F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8DCE4B4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0D3EA775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37AAF3B8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93931" w14:paraId="375E2104" w14:textId="77777777" w:rsidTr="00E93931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E92885D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68618F9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178E359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5B68D79" w14:textId="77777777" w:rsidR="00E93931" w:rsidRPr="00A357E9" w:rsidRDefault="00E93931" w:rsidP="00E93931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93931" w14:paraId="538BA690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12569ED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35D69EA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1B4EE0E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51D63D5" w14:textId="77777777" w:rsidR="00E93931" w:rsidRPr="00C72DC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93931" w14:paraId="3E90CCE3" w14:textId="77777777" w:rsidTr="00E93931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F81C764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0CB2271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BF51E19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5905EC6" w14:textId="77777777" w:rsidR="00E93931" w:rsidRPr="00C72DCB" w:rsidRDefault="00E93931" w:rsidP="00E93931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E161D7" w14:paraId="53860266" w14:textId="77777777" w:rsidTr="00E93931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410FD26" w14:textId="2258AFA2" w:rsidR="00E161D7" w:rsidRPr="00EE4DF0" w:rsidRDefault="00E161D7" w:rsidP="00E161D7">
            <w:r>
              <w:rPr>
                <w:rFonts w:cs="Calibri"/>
                <w:color w:val="000000"/>
              </w:rPr>
              <w:t>Der henvises til specifikation for gulv, herunder generisk etageadskillelse.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ACC8F18" w14:textId="3F569E30" w:rsidR="00E161D7" w:rsidRPr="00EE4DF0" w:rsidRDefault="00E161D7" w:rsidP="00E161D7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Loft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49A61F7" w14:textId="78FF6416" w:rsidR="00E161D7" w:rsidRPr="00EE4DF0" w:rsidRDefault="00E161D7" w:rsidP="00E161D7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Loft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1ACF6D4" w14:textId="78AF9939" w:rsidR="00E161D7" w:rsidRPr="00EE4DF0" w:rsidRDefault="00E161D7" w:rsidP="00E161D7">
            <w:r>
              <w:rPr>
                <w:rFonts w:cs="Calibri"/>
                <w:color w:val="000000"/>
              </w:rPr>
              <w:t>Loft defineres på endelig detaljeret niveau for geometri placering og tilhørende egenskabsdata i henhold til faktiske produktvalg.</w:t>
            </w:r>
          </w:p>
        </w:tc>
      </w:tr>
      <w:tr w:rsidR="00E93931" w14:paraId="7B8136D3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716E5A9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4755FBC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5E672E2" w14:textId="77777777" w:rsidR="00E93931" w:rsidRPr="005A418B" w:rsidRDefault="00E93931" w:rsidP="00E93931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4D21BCC" w14:textId="77777777" w:rsidR="00E93931" w:rsidRPr="005A418B" w:rsidRDefault="00E93931" w:rsidP="00E93931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93931" w14:paraId="54C7EC64" w14:textId="77777777" w:rsidTr="00E93931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7213510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FFD7CC1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AA7DF10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52558AF" w14:textId="77777777" w:rsidR="00E93931" w:rsidRPr="00C72DCB" w:rsidRDefault="00E93931" w:rsidP="00E93931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E161D7" w14:paraId="599C2ADF" w14:textId="77777777" w:rsidTr="00E93931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4C4A8B9" w14:textId="6A5C57B0" w:rsidR="00E161D7" w:rsidRPr="00E93931" w:rsidRDefault="00E161D7" w:rsidP="00E161D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Der henvises til specifikation for gulv, herunder generisk etageadskillelse.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789865D" w14:textId="739CEC87" w:rsidR="00E161D7" w:rsidRPr="00E93931" w:rsidRDefault="00E161D7" w:rsidP="00E161D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Lofter, inkl. større åbninger, modelleres i maks. ydre kontur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1F490B9" w14:textId="662AEA6E" w:rsidR="00E161D7" w:rsidRPr="00E93931" w:rsidRDefault="00E161D7" w:rsidP="00E161D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Lofter, inkl. større åbninger, modelleres i maks. ydre kontur opdelt på typer. Lofter adskilles af væggennembrydninger.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E60FB79" w14:textId="2AF6FBFF" w:rsidR="00E161D7" w:rsidRPr="00E93931" w:rsidRDefault="00E161D7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Lofter, inkl. større åbninger, modelleres med konstruktionslag og væggennembrydninger opdelt på typer.</w:t>
            </w:r>
            <w:r w:rsidR="007E7BF9"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Sekundære konstruktionslag kan sammenlægges.</w:t>
            </w:r>
            <w:r w:rsidR="007E7BF9"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Større huller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o.lign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. modelleres.</w:t>
            </w:r>
          </w:p>
        </w:tc>
      </w:tr>
      <w:tr w:rsidR="00E93931" w14:paraId="2D6BA6C6" w14:textId="77777777" w:rsidTr="00E93931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72585A7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5852CEF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119C1C9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42C2A9E" w14:textId="77777777" w:rsidR="00E93931" w:rsidRPr="005A418B" w:rsidRDefault="00E93931" w:rsidP="00E93931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93931" w14:paraId="3EA3D584" w14:textId="77777777" w:rsidTr="00E93931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15E9B653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2045110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AA6B485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86826C3" w14:textId="77777777" w:rsidR="00E93931" w:rsidRPr="00795691" w:rsidRDefault="00E93931" w:rsidP="00E93931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93931" w14:paraId="74D1CD08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E42F827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A36C9C8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2E7E0CA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4A764C6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93931" w14:paraId="3BA3A540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FB3993A" w14:textId="77777777" w:rsidR="00E93931" w:rsidRPr="005A418B" w:rsidRDefault="00E93931" w:rsidP="00E93931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80A2083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78DFE48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7D60EEF0" w14:textId="5C810079" w:rsidR="00E93931" w:rsidRPr="00EE14C4" w:rsidRDefault="00E93931" w:rsidP="00E161D7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ABB64C7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215D5DF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ABAB2F7" w14:textId="441BEDFD" w:rsidR="00E93931" w:rsidRPr="00EE14C4" w:rsidRDefault="00E93931" w:rsidP="00E161D7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770773C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09B19E8" w14:textId="77777777" w:rsidR="00E93931" w:rsidRPr="00A357E9" w:rsidRDefault="00E93931" w:rsidP="00E93931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93D9C58" w14:textId="7C08501A" w:rsidR="00E93931" w:rsidRPr="00EE14C4" w:rsidRDefault="00E93931" w:rsidP="00E161D7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93931" w14:paraId="3FF937C7" w14:textId="77777777" w:rsidTr="00E93931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0075475" w14:textId="77777777" w:rsidR="00E93931" w:rsidRDefault="00E93931" w:rsidP="00E93931">
            <w:pPr>
              <w:rPr>
                <w:b/>
              </w:rPr>
            </w:pPr>
          </w:p>
          <w:p w14:paraId="043FB592" w14:textId="77777777" w:rsidR="00E93931" w:rsidRPr="00795691" w:rsidRDefault="00E93931" w:rsidP="00E93931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B2543D6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FA81924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ED98751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A291767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5739054" w14:textId="77777777" w:rsidR="00E93931" w:rsidRDefault="00E93931" w:rsidP="00E93931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3D74AC0D" w14:textId="77777777" w:rsidR="00E93931" w:rsidRPr="00795691" w:rsidRDefault="00E93931" w:rsidP="00E93931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E161D7" w14:paraId="30D35747" w14:textId="77777777" w:rsidTr="00E93931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6DDAAF4" w14:textId="0E2C4237" w:rsidR="00E161D7" w:rsidRPr="005A418B" w:rsidRDefault="00E161D7" w:rsidP="00E161D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Der henvises til </w:t>
            </w:r>
            <w:r w:rsidR="007E7BF9">
              <w:rPr>
                <w:rFonts w:cs="Calibri"/>
                <w:color w:val="000000"/>
              </w:rPr>
              <w:t>s</w:t>
            </w:r>
            <w:r>
              <w:rPr>
                <w:rFonts w:cs="Calibri"/>
                <w:color w:val="000000"/>
              </w:rPr>
              <w:t>pecifikation for gulv, herunder generisk etageadskillelse.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10F42E6E" w14:textId="2CE64B95" w:rsidR="00E161D7" w:rsidRPr="005A418B" w:rsidRDefault="00E161D7" w:rsidP="00E161D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2A5F8FF" w14:textId="19EE5212" w:rsidR="00E161D7" w:rsidRPr="005A418B" w:rsidRDefault="00E161D7" w:rsidP="00E161D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Konstruktionsopbygning</w:t>
            </w:r>
            <w:r>
              <w:rPr>
                <w:rFonts w:cs="Calibri"/>
                <w:color w:val="000000"/>
              </w:rPr>
              <w:br/>
            </w:r>
            <w:r w:rsidRPr="00E161D7">
              <w:rPr>
                <w:rFonts w:cs="Calibri"/>
                <w:color w:val="0070C0"/>
              </w:rPr>
              <w:t>#Brandteknisk klasse**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9FC3179" w14:textId="77777777" w:rsidR="00E161D7" w:rsidRDefault="00E161D7" w:rsidP="00E161D7">
            <w:pPr>
              <w:rPr>
                <w:rFonts w:cs="Calibri"/>
                <w:color w:val="0070C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Konstruktionsopbygning</w:t>
            </w:r>
            <w:r>
              <w:rPr>
                <w:rFonts w:cs="Calibri"/>
                <w:color w:val="000000"/>
              </w:rPr>
              <w:br/>
            </w:r>
            <w:r w:rsidRPr="00E161D7">
              <w:rPr>
                <w:rFonts w:cs="Calibri"/>
                <w:color w:val="0070C0"/>
              </w:rPr>
              <w:t>#Brandteknisk klasse**</w:t>
            </w:r>
          </w:p>
          <w:p w14:paraId="344E099B" w14:textId="5658E9EE" w:rsidR="00F81BDF" w:rsidRPr="005A418B" w:rsidRDefault="00F81BDF" w:rsidP="00E161D7">
            <w:pPr>
              <w:rPr>
                <w:rFonts w:cs="Calibri"/>
                <w:color w:val="000000"/>
              </w:rPr>
            </w:pPr>
            <w:r w:rsidRPr="00F81BDF">
              <w:rPr>
                <w:rFonts w:cs="Calibri"/>
                <w:color w:val="0070C0"/>
              </w:rPr>
              <w:t>#Entreprise</w:t>
            </w:r>
          </w:p>
        </w:tc>
      </w:tr>
    </w:tbl>
    <w:p w14:paraId="28F370CC" w14:textId="47B6FF1B" w:rsidR="00E93931" w:rsidRDefault="00E93931" w:rsidP="00E93931"/>
    <w:p w14:paraId="52658101" w14:textId="0DDC85A6" w:rsidR="007066DA" w:rsidRDefault="00E161D7" w:rsidP="007066DA">
      <w:pPr>
        <w:pStyle w:val="Overskrift1"/>
        <w:framePr w:wrap="around"/>
      </w:pPr>
      <w:bookmarkStart w:id="18" w:name="_Toc67471549"/>
      <w:r>
        <w:lastRenderedPageBreak/>
        <w:t>Specifikation for Trapper og ramper</w:t>
      </w:r>
      <w:bookmarkEnd w:id="18"/>
    </w:p>
    <w:p w14:paraId="1ED4ADA6" w14:textId="47EE6DBF" w:rsidR="007066DA" w:rsidRDefault="007066DA" w:rsidP="007066DA">
      <w:r w:rsidRPr="00706143">
        <w:t xml:space="preserve">Gælder </w:t>
      </w:r>
      <w:r>
        <w:t xml:space="preserve">for </w:t>
      </w:r>
      <w:r w:rsidR="007E7BF9" w:rsidRPr="007E7BF9">
        <w:t>Trapper og ramper</w:t>
      </w:r>
      <w:r w:rsidR="00707BF5">
        <w:t>.</w:t>
      </w:r>
    </w:p>
    <w:p w14:paraId="60166CB4" w14:textId="7777777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57552675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1D7FD184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8B13403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41254B4E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4EC6BEAF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398E2720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6740FFDC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B957517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FB9DFC7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8CAA8C3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1B92803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45679EBB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3A49607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C1C7518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AC4D870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CAFF570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0D96C30D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3414BFE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B0D23DD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225D842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0E6494C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7E7BF9" w14:paraId="375CEE9D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BC5866A" w14:textId="036AE2BB" w:rsidR="007E7BF9" w:rsidRPr="00EE4DF0" w:rsidRDefault="007E7BF9" w:rsidP="007E7BF9">
            <w:r>
              <w:rPr>
                <w:rFonts w:cs="Calibri"/>
                <w:color w:val="000000"/>
              </w:rPr>
              <w:t>Trapper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3C26F4C" w14:textId="3688C6AC" w:rsidR="007E7BF9" w:rsidRPr="00EE4DF0" w:rsidRDefault="007E7BF9" w:rsidP="007E7BF9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534618C" w14:textId="383A8ACD" w:rsidR="007E7BF9" w:rsidRPr="00EE4DF0" w:rsidRDefault="007E7BF9" w:rsidP="007E7BF9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58EEE68" w14:textId="11DD2C4B" w:rsidR="007E7BF9" w:rsidRPr="00EE4DF0" w:rsidRDefault="007E7BF9" w:rsidP="007E7BF9">
            <w:r>
              <w:rPr>
                <w:rFonts w:cs="Calibri"/>
                <w:color w:val="000000"/>
              </w:rPr>
              <w:t>Trapper defineres på endelig detaljeret niveau for geometri, placering og tilhørende egenskabsdata i henhold til faktiske produktvalg.</w:t>
            </w:r>
          </w:p>
        </w:tc>
      </w:tr>
      <w:tr w:rsidR="007066DA" w14:paraId="3B70E8CE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33AC6EB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0EDDC99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034880A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A53C9C9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4EAD18F7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59FF6EE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4D10F56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34607EC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0AAAC9F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7E7BF9" w14:paraId="76368B58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1A3A753" w14:textId="7DA6D190" w:rsidR="007E7BF9" w:rsidRPr="00E93931" w:rsidRDefault="007E7BF9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Trappeløb og ramper modelleres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E57150F" w14:textId="03C27E72" w:rsidR="007E7BF9" w:rsidRPr="00E93931" w:rsidRDefault="007E7BF9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Trappeløb og ramper modelleres i maks. ydre kontur opdelt på typer. 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DCFCE98" w14:textId="57799C13" w:rsidR="007E7BF9" w:rsidRPr="00E93931" w:rsidRDefault="007E7BF9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Trappeløb og ramper modelleres i maks. ydre kontur opdelt på typer.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8357782" w14:textId="6F657BBC" w:rsidR="007E7BF9" w:rsidRPr="00E93931" w:rsidRDefault="007E7BF9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Trappeløb og ramper modelleres opdelt i elementer, opdelt på typer. Konsoller og større huller modelleres.</w:t>
            </w:r>
          </w:p>
        </w:tc>
      </w:tr>
      <w:tr w:rsidR="007066DA" w14:paraId="4E5BA9D7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58C95FF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D632830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0097708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6282D39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1ECA81FD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2D8F8533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75F5D2F6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2AB149C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8429E95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4E42580D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9E981CD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E258CD5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198AEC8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975FB9B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68295C02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238D665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985BB35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A6BA3EA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E7C22AB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B4AF215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535E21F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F30BEF1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C19EACE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951D714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3B4BFA8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5231AA9C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5BB999D" w14:textId="77777777" w:rsidR="007066DA" w:rsidRDefault="007066DA" w:rsidP="007066DA">
            <w:pPr>
              <w:rPr>
                <w:b/>
              </w:rPr>
            </w:pPr>
          </w:p>
          <w:p w14:paraId="5900CA31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E598F72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CE0D37F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81E62C2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0BFB273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52DB6ED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5CF7113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7E7BF9" w14:paraId="4EB84C49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66B122A" w14:textId="48AD3B1D" w:rsidR="007E7BF9" w:rsidRPr="005A418B" w:rsidRDefault="007E7BF9" w:rsidP="007E7BF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64A4B9E2" w14:textId="38C1A50C" w:rsidR="007E7BF9" w:rsidRPr="005A418B" w:rsidRDefault="007E7BF9" w:rsidP="007E7BF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Hældning på ramper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E7C1122" w14:textId="7DCCFE1D" w:rsidR="007E7BF9" w:rsidRPr="005A418B" w:rsidRDefault="007E7BF9" w:rsidP="007E7BF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Hældning på ramper</w:t>
            </w:r>
            <w:r>
              <w:rPr>
                <w:rFonts w:cs="Calibri"/>
                <w:color w:val="000000"/>
              </w:rPr>
              <w:br/>
            </w:r>
            <w:r w:rsidRPr="00707BF5">
              <w:rPr>
                <w:rFonts w:cs="Calibri"/>
                <w:color w:val="0070C0"/>
              </w:rPr>
              <w:t>#Flugtvej</w:t>
            </w:r>
            <w:r w:rsidR="00D207BF">
              <w:rPr>
                <w:rFonts w:cs="Calibri"/>
                <w:color w:val="0070C0"/>
              </w:rPr>
              <w:t>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8AA0CC3" w14:textId="1C847CBA" w:rsidR="007E7BF9" w:rsidRPr="005A418B" w:rsidRDefault="007E7BF9" w:rsidP="007E7BF9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Hældning på ramper</w:t>
            </w:r>
            <w:r>
              <w:rPr>
                <w:rFonts w:cs="Calibri"/>
                <w:color w:val="000000"/>
              </w:rPr>
              <w:br/>
              <w:t>Entreprise</w:t>
            </w:r>
            <w:r>
              <w:rPr>
                <w:rFonts w:cs="Calibri"/>
                <w:color w:val="000000"/>
              </w:rPr>
              <w:br/>
            </w:r>
            <w:r w:rsidRPr="00707BF5">
              <w:rPr>
                <w:rFonts w:cs="Calibri"/>
                <w:color w:val="0070C0"/>
              </w:rPr>
              <w:t>#Flugtvej</w:t>
            </w:r>
            <w:r w:rsidR="00D207BF">
              <w:rPr>
                <w:rFonts w:cs="Calibri"/>
                <w:color w:val="0070C0"/>
              </w:rPr>
              <w:t>**</w:t>
            </w:r>
          </w:p>
        </w:tc>
      </w:tr>
    </w:tbl>
    <w:p w14:paraId="42BBE150" w14:textId="0FC68687" w:rsidR="007066DA" w:rsidRDefault="007066DA" w:rsidP="007066DA"/>
    <w:p w14:paraId="4E23A369" w14:textId="6739CA42" w:rsidR="007066DA" w:rsidRDefault="007E7BF9" w:rsidP="007066DA">
      <w:pPr>
        <w:pStyle w:val="Overskrift1"/>
        <w:framePr w:wrap="around"/>
      </w:pPr>
      <w:bookmarkStart w:id="19" w:name="_Toc67471550"/>
      <w:r>
        <w:lastRenderedPageBreak/>
        <w:t>Specifikation for Værn</w:t>
      </w:r>
      <w:bookmarkEnd w:id="19"/>
    </w:p>
    <w:p w14:paraId="63A70EB9" w14:textId="7688C18B" w:rsidR="007066DA" w:rsidRDefault="007066DA" w:rsidP="007066DA">
      <w:r w:rsidRPr="00706143">
        <w:t xml:space="preserve">Gælder </w:t>
      </w:r>
      <w:r>
        <w:t xml:space="preserve">for </w:t>
      </w:r>
      <w:r w:rsidR="007E7BF9">
        <w:t>værn</w:t>
      </w:r>
      <w:r w:rsidR="00707BF5">
        <w:t>.</w:t>
      </w:r>
    </w:p>
    <w:p w14:paraId="1AECC213" w14:textId="7777777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07DE17D7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6B27B1A8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E454AC6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3528C8E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40E722E4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7E324FAE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351E80E3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CD76626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E76C435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D51D73B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7BAD231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5515912C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E434B32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6A8A8FD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2F67B413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873FF4A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3DFAB075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76F3647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0820DD8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859FF51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FA4BD31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7E7BF9" w14:paraId="7DBBC182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550400F" w14:textId="68511E84" w:rsidR="007E7BF9" w:rsidRPr="00EE4DF0" w:rsidRDefault="007E7BF9" w:rsidP="007E7BF9">
            <w:r>
              <w:rPr>
                <w:rFonts w:cs="Calibri"/>
                <w:color w:val="000000"/>
              </w:rPr>
              <w:t xml:space="preserve">Ikke relevant for LOR200 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2B66B33" w14:textId="0B0CADB6" w:rsidR="007E7BF9" w:rsidRPr="00EE4DF0" w:rsidRDefault="007E7BF9" w:rsidP="007E7BF9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Værn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B3B3EA6" w14:textId="0070C6FC" w:rsidR="007E7BF9" w:rsidRPr="00EE4DF0" w:rsidRDefault="007E7BF9" w:rsidP="007E7BF9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Værn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ADF25D9" w14:textId="018E56F1" w:rsidR="007E7BF9" w:rsidRPr="00EE4DF0" w:rsidRDefault="007E7BF9" w:rsidP="007E7BF9">
            <w:r>
              <w:rPr>
                <w:rFonts w:cs="Calibri"/>
                <w:color w:val="000000"/>
              </w:rPr>
              <w:t>Værn defineres på endelig detaljeret niveau for geometri, placering og tilhørende egenskabsdata i henhold til faktiske produktvalg.</w:t>
            </w:r>
          </w:p>
        </w:tc>
      </w:tr>
      <w:tr w:rsidR="007066DA" w14:paraId="13727221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6FB839A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9F469AA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0865382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C3E7745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1E5FEC2C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8910A39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F41E2F4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DAC97F5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14E92BB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7E7BF9" w14:paraId="23312651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0F41E76" w14:textId="07F8EBC3" w:rsidR="007E7BF9" w:rsidRPr="00E93931" w:rsidRDefault="007E7BF9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Ikke relevant for LOG200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04183D7" w14:textId="73795D38" w:rsidR="007E7BF9" w:rsidRPr="00E93931" w:rsidRDefault="007E7BF9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Værn modelleres i maks. ydre kontur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C6B82F5" w14:textId="11FA3531" w:rsidR="007E7BF9" w:rsidRPr="00E93931" w:rsidRDefault="007E7BF9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Værn modellers i maks. ydre kontur med principiel visning af værntyper og håndliste opdelt på typer.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38BBF28" w14:textId="46D7586A" w:rsidR="007E7BF9" w:rsidRPr="00E93931" w:rsidRDefault="007E7BF9" w:rsidP="007E7BF9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Værn modellers med værntype og håndliste i endelig opbygning opdelt på typer.</w:t>
            </w:r>
          </w:p>
        </w:tc>
      </w:tr>
      <w:tr w:rsidR="007066DA" w14:paraId="1ADF1F1E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F97C187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BE8122F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10E937A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73C99A4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2452BF1A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7CB98302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73E3DE02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7C8DD5A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FE08B74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1ED5C33B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57A19BF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83A6AF0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42535A8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28837E9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251C5623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9AF8342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D4B1FC5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360E8329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5CA9761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81E5C20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FC10314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A9FECBC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449B34E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A7063FF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4B8EB00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44D80B8B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B214F36" w14:textId="77777777" w:rsidR="007066DA" w:rsidRDefault="007066DA" w:rsidP="007066DA">
            <w:pPr>
              <w:rPr>
                <w:b/>
              </w:rPr>
            </w:pPr>
          </w:p>
          <w:p w14:paraId="57E8A3EE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2E5CF16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5462881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F8CA877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227C1A3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A3C4CFB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661E698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677870" w14:paraId="19E8A851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2F3FA16C" w14:textId="0D1546B9" w:rsidR="00677870" w:rsidRPr="005A418B" w:rsidRDefault="00677870" w:rsidP="0067787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Ikke relevant for LOI200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3720827A" w14:textId="0446EA0C" w:rsidR="00677870" w:rsidRPr="005A418B" w:rsidRDefault="00677870" w:rsidP="0067787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Højde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53A5EC7" w14:textId="2F8D82BC" w:rsidR="00677870" w:rsidRPr="005A418B" w:rsidRDefault="00677870" w:rsidP="0067787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Opbygning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B52FE0A" w14:textId="62DD3EDC" w:rsidR="00677870" w:rsidRPr="005A418B" w:rsidRDefault="00677870" w:rsidP="00677870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Opbygning</w:t>
            </w:r>
            <w:r>
              <w:rPr>
                <w:rFonts w:cs="Calibri"/>
                <w:color w:val="000000"/>
              </w:rPr>
              <w:br/>
            </w:r>
            <w:r w:rsidRPr="00707BF5">
              <w:rPr>
                <w:rFonts w:cs="Calibri"/>
                <w:color w:val="0070C0"/>
              </w:rPr>
              <w:t>#Entreprise</w:t>
            </w:r>
          </w:p>
        </w:tc>
      </w:tr>
    </w:tbl>
    <w:p w14:paraId="6CB8ADF8" w14:textId="2B5D2C07" w:rsidR="007066DA" w:rsidRDefault="007066DA" w:rsidP="007066DA"/>
    <w:p w14:paraId="306ED3D9" w14:textId="7AB2E91A" w:rsidR="007066DA" w:rsidRDefault="00677870" w:rsidP="007066DA">
      <w:pPr>
        <w:pStyle w:val="Overskrift1"/>
        <w:framePr w:wrap="around"/>
      </w:pPr>
      <w:bookmarkStart w:id="20" w:name="_Toc67471551"/>
      <w:r>
        <w:lastRenderedPageBreak/>
        <w:t>Specifikation for Tag</w:t>
      </w:r>
      <w:bookmarkEnd w:id="20"/>
    </w:p>
    <w:p w14:paraId="7FB4474A" w14:textId="31D0ED22" w:rsidR="00677870" w:rsidRDefault="00677870" w:rsidP="007066DA">
      <w:r w:rsidRPr="00677870">
        <w:t>Gælder for alle tagkonstruktioner, der afslutter bygningen opadtil</w:t>
      </w:r>
      <w:r w:rsidR="00707BF5">
        <w:t>.</w:t>
      </w:r>
    </w:p>
    <w:p w14:paraId="442C5F85" w14:textId="4176A56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75595365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5B9F12A2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EE140F9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22869741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206569C3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6D972CD0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23D2A56D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09AC06D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BD4B478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A1C3324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6E2BF52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40BC3E9A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3210B01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5B01F5A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0AF6815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438C3CB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607012EA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0BA7D87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D6E66E1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F6DA079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BB240E2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677870" w14:paraId="65B59182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6927BAA" w14:textId="21EA78B1" w:rsidR="00677870" w:rsidRPr="00EE4DF0" w:rsidRDefault="00677870" w:rsidP="00677870">
            <w:r>
              <w:rPr>
                <w:rFonts w:cs="Calibri"/>
                <w:color w:val="000000"/>
              </w:rPr>
              <w:t>Tag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C9F0EBB" w14:textId="3B24F418" w:rsidR="00677870" w:rsidRPr="00EE4DF0" w:rsidRDefault="00677870" w:rsidP="00677870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Tag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D05244D" w14:textId="13B515BD" w:rsidR="00677870" w:rsidRPr="00EE4DF0" w:rsidRDefault="00677870" w:rsidP="00677870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Tag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94E8E4A" w14:textId="250F9F0C" w:rsidR="00677870" w:rsidRPr="00EE4DF0" w:rsidRDefault="00677870" w:rsidP="00677870">
            <w:r>
              <w:rPr>
                <w:rFonts w:cs="Calibri"/>
                <w:color w:val="000000"/>
              </w:rPr>
              <w:t>Tag defineres på endelig detaljeret niveau for geometri, placering og tilhørende egenskabsdata i henhold til faktiske produktvalg.</w:t>
            </w:r>
          </w:p>
        </w:tc>
      </w:tr>
      <w:tr w:rsidR="007066DA" w14:paraId="1B54F904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19C2643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E747962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561826A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8D4EB54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42BAE79A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5E1DFE7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5576567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4D9FB01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97F465C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677870" w14:paraId="05A8D421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753D0EB" w14:textId="489388ED" w:rsidR="00677870" w:rsidRPr="00E93931" w:rsidRDefault="00677870" w:rsidP="00677870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Tage, inkl. større åbninger, modelleres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5829646" w14:textId="5EF8CEED" w:rsidR="00677870" w:rsidRPr="00E93931" w:rsidRDefault="00677870" w:rsidP="00677870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Tage, inkl. større åbninger, modellers i maks. ydre kontur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DCBB92B" w14:textId="0A274A58" w:rsidR="00677870" w:rsidRPr="00E93931" w:rsidRDefault="00677870" w:rsidP="00677870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#Tage, inkl. større åbninger, modelleres i maks. ydre kontur med tagfald og opdelt på typer. Tagrender, nedløb, tagbrønde og lign. modelleres.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B8B9A3D" w14:textId="522309B3" w:rsidR="00677870" w:rsidRPr="00E93931" w:rsidRDefault="00677870" w:rsidP="00677870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#Tage, inkl. større åbninger modelleres med konstruktionslag og tagfald opdelt på typer. Sekundære konstruktionslag kan sammenlægges. Større huller, tagrender, nedløb, tagbrønde og lign. modelleres.</w:t>
            </w:r>
          </w:p>
        </w:tc>
      </w:tr>
      <w:tr w:rsidR="007066DA" w14:paraId="1668EBE3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8DEB1C8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2571D8C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315602B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1617496F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5C86A775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522E1EA8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E5AFFE7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41817D6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B573B30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010A9410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4D319A2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18B256F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227D509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D249F92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7A89A736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DDECC35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74CCF0B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8AFAA69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6292C01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489DC23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7CEDFEB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670EC80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52DB1D5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50C0F38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4AB0C530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66C168C0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DE0CE96" w14:textId="77777777" w:rsidR="007066DA" w:rsidRDefault="007066DA" w:rsidP="007066DA">
            <w:pPr>
              <w:rPr>
                <w:b/>
              </w:rPr>
            </w:pPr>
          </w:p>
          <w:p w14:paraId="04620FA9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0FF7E97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4A8498A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719EF13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8F591BA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FE48701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D1C038F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707BF5" w14:paraId="5469D091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24DC8BDB" w14:textId="6C605DCE" w:rsidR="00707BF5" w:rsidRPr="005A418B" w:rsidRDefault="00707BF5" w:rsidP="00707BF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3BEE1EEF" w14:textId="47FB87D2" w:rsidR="00707BF5" w:rsidRPr="005A418B" w:rsidRDefault="00707BF5" w:rsidP="00707BF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9259084" w14:textId="179650FE" w:rsidR="00707BF5" w:rsidRPr="005A418B" w:rsidRDefault="00707BF5" w:rsidP="00707BF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Konstruktionsopbygning</w:t>
            </w:r>
            <w:r>
              <w:rPr>
                <w:rFonts w:cs="Calibri"/>
                <w:color w:val="000000"/>
              </w:rPr>
              <w:br/>
            </w:r>
            <w:r w:rsidRPr="00707BF5">
              <w:rPr>
                <w:rFonts w:cs="Calibri"/>
                <w:color w:val="0070C0"/>
              </w:rPr>
              <w:t>#Brandteknisk klasse**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125DBB0" w14:textId="7CADE19C" w:rsidR="00707BF5" w:rsidRPr="005A418B" w:rsidRDefault="00707BF5" w:rsidP="00707BF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Konstruktionsopbygning</w:t>
            </w:r>
            <w:r>
              <w:rPr>
                <w:rFonts w:cs="Calibri"/>
                <w:color w:val="000000"/>
              </w:rPr>
              <w:br/>
              <w:t>Entreprise</w:t>
            </w:r>
            <w:r>
              <w:rPr>
                <w:rFonts w:cs="Calibri"/>
                <w:color w:val="000000"/>
              </w:rPr>
              <w:br/>
            </w:r>
            <w:r w:rsidRPr="00707BF5">
              <w:rPr>
                <w:rFonts w:cs="Calibri"/>
                <w:color w:val="0070C0"/>
              </w:rPr>
              <w:t>#Brandteknisk klasse**</w:t>
            </w:r>
          </w:p>
        </w:tc>
      </w:tr>
    </w:tbl>
    <w:p w14:paraId="62EDB59B" w14:textId="5F345F98" w:rsidR="007066DA" w:rsidRDefault="007066DA" w:rsidP="007066DA"/>
    <w:p w14:paraId="77443C2E" w14:textId="5852B111" w:rsidR="007066DA" w:rsidRDefault="00677870" w:rsidP="007066DA">
      <w:pPr>
        <w:pStyle w:val="Overskrift1"/>
        <w:framePr w:wrap="around"/>
      </w:pPr>
      <w:bookmarkStart w:id="21" w:name="_Toc67471552"/>
      <w:r>
        <w:lastRenderedPageBreak/>
        <w:t>Specifikation for</w:t>
      </w:r>
      <w:r w:rsidR="00707BF5">
        <w:t xml:space="preserve"> Inventar</w:t>
      </w:r>
      <w:bookmarkEnd w:id="21"/>
    </w:p>
    <w:p w14:paraId="6711024A" w14:textId="10D19724" w:rsidR="007066DA" w:rsidRDefault="007066DA" w:rsidP="007066DA">
      <w:r w:rsidRPr="00706143">
        <w:t xml:space="preserve">Gælder </w:t>
      </w:r>
      <w:r>
        <w:t xml:space="preserve">for </w:t>
      </w:r>
      <w:r w:rsidR="00707BF5" w:rsidRPr="00707BF5">
        <w:t>løst og fast inventar</w:t>
      </w:r>
      <w:r w:rsidR="00707BF5">
        <w:t>.</w:t>
      </w:r>
    </w:p>
    <w:p w14:paraId="1291B19E" w14:textId="7777777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7A57C0FA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33A162BA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13933B12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124DEBF2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5261648D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7D5B538E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536978D0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1554206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ED2D2D2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8EE98AF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464359C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146018A7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04CA6EC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7AC59AA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9F8B5DC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565905D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2AB6A838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59E827A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D006AEB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412A917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AEDAA9A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707BF5" w14:paraId="04D9E88A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C6030C1" w14:textId="73CB22D0" w:rsidR="00707BF5" w:rsidRPr="00EE4DF0" w:rsidRDefault="00707BF5" w:rsidP="00707BF5">
            <w:r>
              <w:rPr>
                <w:rFonts w:cs="Calibri"/>
                <w:color w:val="000000"/>
              </w:rPr>
              <w:t>Inventar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13B2FBC" w14:textId="53037E92" w:rsidR="00707BF5" w:rsidRPr="00EE4DF0" w:rsidRDefault="00707BF5" w:rsidP="00707BF5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Inventar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6A30E0B" w14:textId="481B8E5D" w:rsidR="00707BF5" w:rsidRPr="00EE4DF0" w:rsidRDefault="00707BF5" w:rsidP="00707BF5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Inventar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85EB888" w14:textId="64317221" w:rsidR="00707BF5" w:rsidRPr="00EE4DF0" w:rsidRDefault="00707BF5" w:rsidP="00707BF5">
            <w:r>
              <w:rPr>
                <w:rFonts w:cs="Calibri"/>
                <w:color w:val="000000"/>
              </w:rPr>
              <w:t>Inventar defineres på endelig detaljeret niveau for geometri, placering og tilhørende egenskabsdata i henhold til faktiske produktvalg.</w:t>
            </w:r>
          </w:p>
        </w:tc>
      </w:tr>
      <w:tr w:rsidR="007066DA" w14:paraId="618311A8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6BAB346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37C66A9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67B4041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15CD5CF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6F502816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C49415B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15D37DF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0352A93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2AF0498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707BF5" w14:paraId="1CE54405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11ED145" w14:textId="2899D7D7" w:rsidR="00707BF5" w:rsidRPr="00E93931" w:rsidRDefault="00707BF5" w:rsidP="00707BF5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Inventar modelleres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64F38E1" w14:textId="30FA1F29" w:rsidR="00707BF5" w:rsidRPr="00E93931" w:rsidRDefault="00707BF5" w:rsidP="00707BF5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Inventar modelleres i maks. ydre kontur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845F078" w14:textId="068A2963" w:rsidR="00707BF5" w:rsidRPr="00E93931" w:rsidRDefault="00707BF5" w:rsidP="00707BF5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Inventar modelleres i maks. ydre kontur opdelt på typer.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E27188A" w14:textId="7D6264FF" w:rsidR="00707BF5" w:rsidRPr="00E93931" w:rsidRDefault="00707BF5" w:rsidP="00707BF5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Inventar modelleres opdelt på typer.</w:t>
            </w:r>
          </w:p>
        </w:tc>
      </w:tr>
      <w:tr w:rsidR="007066DA" w14:paraId="72632778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26F3E26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0AFF27A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8F5EE6A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2DC825E9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155CF981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0EE1FE7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2A4ABDC1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05E70FB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220F4D3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4E93D058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ADC7BD8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787C6DD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EE4EB5E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F26623F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17138175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7ACA86C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5C5F2A7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5FACC15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1740C2F" w14:textId="02B5DC92" w:rsidR="007066DA" w:rsidRPr="00EE14C4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7066DA"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C0436A5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48B15466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5FF9BA7" w14:textId="19BB1191" w:rsidR="007066DA" w:rsidRPr="00EE14C4" w:rsidRDefault="007066DA" w:rsidP="0043419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A034443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A5E9C12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A9667A9" w14:textId="4C147BD8" w:rsidR="007066DA" w:rsidRPr="00EE14C4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7066DA"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1A4550D2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25A2EC8" w14:textId="77777777" w:rsidR="007066DA" w:rsidRDefault="007066DA" w:rsidP="007066DA">
            <w:pPr>
              <w:rPr>
                <w:b/>
              </w:rPr>
            </w:pPr>
          </w:p>
          <w:p w14:paraId="38C1A139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752D721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013FB82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9A48111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6F85706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02F3F98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3FA78FD2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707BF5" w14:paraId="78465FD9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7CF339F5" w14:textId="77777777" w:rsidR="0043419B" w:rsidRDefault="00707BF5" w:rsidP="00707BF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  <w:p w14:paraId="703A407C" w14:textId="1F68E2CD" w:rsidR="00707BF5" w:rsidRPr="005A418B" w:rsidRDefault="0043419B" w:rsidP="0043419B">
            <w:pPr>
              <w:rPr>
                <w:rFonts w:cs="Calibri"/>
                <w:color w:val="000000"/>
              </w:rPr>
            </w:pPr>
            <w:r w:rsidRPr="0043419B">
              <w:rPr>
                <w:rFonts w:cs="Calibri"/>
                <w:strike/>
                <w:color w:val="000000"/>
              </w:rPr>
              <w:t>Tykkelse</w:t>
            </w:r>
            <w:r w:rsidR="00707BF5">
              <w:rPr>
                <w:rFonts w:cs="Calibri"/>
                <w:color w:val="000000"/>
              </w:rPr>
              <w:br/>
            </w:r>
            <w:r>
              <w:rPr>
                <w:rFonts w:cs="Calibri"/>
                <w:color w:val="0070C0"/>
              </w:rPr>
              <w:t>#Dimensioner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77376421" w14:textId="77777777" w:rsidR="0043419B" w:rsidRDefault="00707BF5" w:rsidP="00707BF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  <w:p w14:paraId="05C8B7BB" w14:textId="75AAFFCD" w:rsidR="00707BF5" w:rsidRPr="005A418B" w:rsidRDefault="0043419B" w:rsidP="0043419B">
            <w:pPr>
              <w:rPr>
                <w:rFonts w:cs="Calibri"/>
                <w:color w:val="000000"/>
              </w:rPr>
            </w:pPr>
            <w:r w:rsidRPr="0043419B">
              <w:rPr>
                <w:rFonts w:cs="Calibri"/>
                <w:strike/>
                <w:color w:val="000000"/>
              </w:rPr>
              <w:t>Tykkelse</w:t>
            </w:r>
            <w:r w:rsidR="00707BF5">
              <w:rPr>
                <w:rFonts w:cs="Calibri"/>
                <w:color w:val="000000"/>
              </w:rPr>
              <w:br/>
            </w:r>
            <w:r>
              <w:rPr>
                <w:rFonts w:cs="Calibri"/>
                <w:color w:val="0070C0"/>
              </w:rPr>
              <w:t>#Dimensioner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C718D3E" w14:textId="77777777" w:rsidR="0043419B" w:rsidRDefault="00707BF5" w:rsidP="00707BF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  <w:p w14:paraId="003D3CF5" w14:textId="144AC84A" w:rsidR="00707BF5" w:rsidRPr="005A418B" w:rsidRDefault="0043419B" w:rsidP="0043419B">
            <w:pPr>
              <w:rPr>
                <w:rFonts w:cs="Calibri"/>
                <w:color w:val="000000"/>
              </w:rPr>
            </w:pPr>
            <w:r w:rsidRPr="0043419B">
              <w:rPr>
                <w:rFonts w:cs="Calibri"/>
                <w:strike/>
                <w:color w:val="000000"/>
              </w:rPr>
              <w:t>Tykkelse</w:t>
            </w:r>
            <w:r w:rsidR="00707BF5">
              <w:rPr>
                <w:rFonts w:cs="Calibri"/>
                <w:color w:val="000000"/>
              </w:rPr>
              <w:br/>
            </w:r>
            <w:r>
              <w:rPr>
                <w:rFonts w:cs="Calibri"/>
                <w:color w:val="0070C0"/>
              </w:rPr>
              <w:t>#Dimensioner</w:t>
            </w:r>
            <w:r w:rsidR="00707BF5">
              <w:rPr>
                <w:rFonts w:cs="Calibri"/>
                <w:color w:val="000000"/>
              </w:rPr>
              <w:br/>
              <w:t>Placering: Etage</w:t>
            </w:r>
            <w:r w:rsidR="00707BF5">
              <w:rPr>
                <w:rFonts w:cs="Calibri"/>
                <w:color w:val="000000"/>
              </w:rPr>
              <w:br/>
            </w:r>
            <w:r w:rsidR="00707BF5" w:rsidRPr="00B42C76">
              <w:rPr>
                <w:rFonts w:cs="Calibri"/>
                <w:color w:val="0070C0"/>
              </w:rPr>
              <w:t>#Placering: Rum</w:t>
            </w:r>
            <w:r w:rsidR="00707BF5">
              <w:rPr>
                <w:rFonts w:cs="Calibri"/>
                <w:color w:val="000000"/>
              </w:rPr>
              <w:br/>
              <w:t>[Konstruktionsopbygning]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66F16E5" w14:textId="77777777" w:rsidR="0043419B" w:rsidRDefault="00707BF5" w:rsidP="00707BF5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  <w:p w14:paraId="48582313" w14:textId="0803B1C5" w:rsidR="00707BF5" w:rsidRPr="005A418B" w:rsidRDefault="0043419B" w:rsidP="0043419B">
            <w:pPr>
              <w:rPr>
                <w:rFonts w:cs="Calibri"/>
                <w:color w:val="000000"/>
              </w:rPr>
            </w:pPr>
            <w:r w:rsidRPr="0043419B">
              <w:rPr>
                <w:rFonts w:cs="Calibri"/>
                <w:strike/>
                <w:color w:val="000000"/>
              </w:rPr>
              <w:t>Tykkelse</w:t>
            </w:r>
            <w:r w:rsidR="00707BF5">
              <w:rPr>
                <w:rFonts w:cs="Calibri"/>
                <w:color w:val="000000"/>
              </w:rPr>
              <w:br/>
            </w:r>
            <w:r>
              <w:rPr>
                <w:rFonts w:cs="Calibri"/>
                <w:color w:val="0070C0"/>
              </w:rPr>
              <w:t>#Dimensioner</w:t>
            </w:r>
            <w:r>
              <w:rPr>
                <w:rFonts w:cs="Calibri"/>
                <w:color w:val="0070C0"/>
              </w:rPr>
              <w:br/>
            </w:r>
            <w:r w:rsidR="00707BF5">
              <w:rPr>
                <w:rFonts w:cs="Calibri"/>
                <w:color w:val="000000"/>
              </w:rPr>
              <w:t>Placering: Etage</w:t>
            </w:r>
            <w:r w:rsidR="00707BF5">
              <w:rPr>
                <w:rFonts w:cs="Calibri"/>
                <w:color w:val="000000"/>
              </w:rPr>
              <w:br/>
            </w:r>
            <w:r w:rsidR="00707BF5" w:rsidRPr="00B42C76">
              <w:rPr>
                <w:rFonts w:cs="Calibri"/>
                <w:color w:val="0070C0"/>
              </w:rPr>
              <w:t>#Placering: Rum</w:t>
            </w:r>
            <w:r w:rsidR="00707BF5">
              <w:rPr>
                <w:rFonts w:cs="Calibri"/>
                <w:color w:val="000000"/>
              </w:rPr>
              <w:br/>
              <w:t>[Konstruktionsopbygning]</w:t>
            </w:r>
            <w:r w:rsidR="00707BF5">
              <w:rPr>
                <w:rFonts w:cs="Calibri"/>
                <w:color w:val="000000"/>
              </w:rPr>
              <w:br/>
              <w:t>Entreprise</w:t>
            </w:r>
          </w:p>
        </w:tc>
      </w:tr>
    </w:tbl>
    <w:p w14:paraId="7C04B26C" w14:textId="6B130EF5" w:rsidR="007066DA" w:rsidRDefault="00677870" w:rsidP="00677870">
      <w:pPr>
        <w:pStyle w:val="Overskrift1"/>
        <w:framePr w:wrap="around"/>
        <w:tabs>
          <w:tab w:val="clear" w:pos="567"/>
          <w:tab w:val="num" w:pos="851"/>
        </w:tabs>
      </w:pPr>
      <w:bookmarkStart w:id="22" w:name="_Toc67471553"/>
      <w:r>
        <w:lastRenderedPageBreak/>
        <w:t>Specifikation for</w:t>
      </w:r>
      <w:r w:rsidR="00B42C76">
        <w:t xml:space="preserve"> Rum</w:t>
      </w:r>
      <w:bookmarkEnd w:id="22"/>
    </w:p>
    <w:p w14:paraId="4B256AEB" w14:textId="0B1ADB39" w:rsidR="00B42C76" w:rsidRDefault="00B42C76" w:rsidP="007066DA">
      <w:r w:rsidRPr="00B42C76">
        <w:t>Gælder for alle rumobjekter der afgrænses af 3D konstruktioner</w:t>
      </w:r>
      <w:r>
        <w:t>.</w:t>
      </w:r>
      <w:r w:rsidRPr="00B42C76">
        <w:t xml:space="preserve"> </w:t>
      </w:r>
    </w:p>
    <w:p w14:paraId="15CC70FB" w14:textId="0B2B58E2" w:rsidR="007066DA" w:rsidRDefault="007066DA" w:rsidP="007066DA">
      <w:r>
        <w:t xml:space="preserve">Gælder desuden for </w:t>
      </w:r>
      <w:r w:rsidR="00B42C76" w:rsidRPr="0043419B">
        <w:rPr>
          <w:color w:val="0070C0"/>
        </w:rPr>
        <w:t>alle rumobjekter der afgrænses af rumafgrænsningslinjer</w:t>
      </w:r>
      <w:r>
        <w:rPr>
          <w:i/>
        </w:rPr>
        <w:t>.</w:t>
      </w:r>
    </w:p>
    <w:p w14:paraId="5F171A6F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6F6B9546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145DF895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41620F3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0FFB0CA8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2D213E9B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1656FC79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D4A9DE3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297BFE5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2A97109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9622CA2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5A9D1F19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2207B96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331E3DC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BFF5BDE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E743188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6E7291CA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8BEE31D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E1BB1FE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7882AAC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DD9FAAD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43419B" w14:paraId="3F0D2508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C4FF582" w14:textId="507A10FF" w:rsidR="0043419B" w:rsidRPr="00EE4DF0" w:rsidRDefault="0043419B" w:rsidP="0043419B">
            <w:r>
              <w:rPr>
                <w:rFonts w:cs="Calibri"/>
                <w:color w:val="000000"/>
              </w:rPr>
              <w:t>Rum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28A5145" w14:textId="75EAF394" w:rsidR="0043419B" w:rsidRPr="00EE4DF0" w:rsidRDefault="0043419B" w:rsidP="0043419B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Rum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F5CA41F" w14:textId="518F7903" w:rsidR="0043419B" w:rsidRPr="00EE4DF0" w:rsidRDefault="0043419B" w:rsidP="0043419B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Rum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0113438" w14:textId="082258DC" w:rsidR="0043419B" w:rsidRPr="00EE4DF0" w:rsidRDefault="0043419B" w:rsidP="0043419B">
            <w:r>
              <w:rPr>
                <w:rFonts w:cs="Calibri"/>
                <w:color w:val="000000"/>
              </w:rPr>
              <w:t>Rum defineres på endelig detaljeret niveau for geometri, placering og tilhørende egenskabsdata i henhold til faktiske produktvalg.</w:t>
            </w:r>
          </w:p>
        </w:tc>
      </w:tr>
      <w:tr w:rsidR="007066DA" w14:paraId="3A0576DA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65271D4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3E5CE9F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234864D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2410F7F7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20563A2A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EAD64E7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D04FEB5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3AC4B49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3D0E7B8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43419B" w14:paraId="503EACE1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7021934" w14:textId="34BA5DA5" w:rsidR="0043419B" w:rsidRPr="00E93931" w:rsidRDefault="0043419B" w:rsidP="0043419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Rum modelleres som objekter.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68D9F5C" w14:textId="6CA75E34" w:rsidR="0043419B" w:rsidRPr="00E93931" w:rsidRDefault="0043419B" w:rsidP="0043419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Rum modelleres som objekter til den øvre afgrænsning.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2273A21" w14:textId="6BD5D3DE" w:rsidR="0043419B" w:rsidRPr="00E93931" w:rsidRDefault="0043419B" w:rsidP="0043419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Rum modelleres som objekter til den øvre afgrænsning.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5EDD62F" w14:textId="052DE9E8" w:rsidR="0043419B" w:rsidRPr="00E93931" w:rsidRDefault="0043419B" w:rsidP="0043419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Rum modelleres som objekter til den øvre afgrænsning.</w:t>
            </w:r>
          </w:p>
        </w:tc>
      </w:tr>
      <w:tr w:rsidR="007066DA" w14:paraId="692C4210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F7B0B7C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E743C0E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C30E523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AD359E4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14AA38CA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1EF4F87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34CAE794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722E411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0944F12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574ADE0A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151494A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67586A9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5BBAEA6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C280B6A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3AA2D917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E34FB46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1989DE0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6ED4E26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8DBF559" w14:textId="58E9E02E" w:rsidR="007066DA" w:rsidRPr="00EE14C4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t xml:space="preserve"> </w:t>
            </w:r>
            <w:r w:rsidR="007066DA"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9605210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F391DE1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D3C3A6C" w14:textId="38167674" w:rsidR="007066DA" w:rsidRPr="00EE14C4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7066DA"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A9A1A79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4F67A9D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7ECA86D0" w14:textId="67942453" w:rsidR="007066DA" w:rsidRPr="00EE14C4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7066DA"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415AA4B3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46F2731" w14:textId="77777777" w:rsidR="007066DA" w:rsidRDefault="007066DA" w:rsidP="007066DA">
            <w:pPr>
              <w:rPr>
                <w:b/>
              </w:rPr>
            </w:pPr>
          </w:p>
          <w:p w14:paraId="073F427E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0E69E63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A5701CC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6ECD40B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68F50CF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31BF27D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2325E5B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43419B" w14:paraId="48B517D7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4D6D3720" w14:textId="70ABE2E8" w:rsidR="0043419B" w:rsidRPr="005A418B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[Rumnavn]</w:t>
            </w:r>
            <w:r>
              <w:rPr>
                <w:rFonts w:cs="Calibri"/>
                <w:color w:val="000000"/>
              </w:rPr>
              <w:br/>
            </w:r>
            <w:r w:rsidRPr="001E40F7">
              <w:rPr>
                <w:rFonts w:cs="Calibri"/>
                <w:color w:val="0070C0"/>
              </w:rPr>
              <w:t>#Rumnummer</w:t>
            </w:r>
            <w:r>
              <w:rPr>
                <w:rFonts w:cs="Calibri"/>
                <w:color w:val="000000"/>
              </w:rPr>
              <w:br/>
              <w:t xml:space="preserve">Areal: </w:t>
            </w:r>
            <w:r w:rsidRPr="001E40F7">
              <w:rPr>
                <w:rFonts w:cs="Calibri"/>
                <w:color w:val="0070C0"/>
              </w:rPr>
              <w:t>#Rummets nettoareal jf. DS 13000:200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71E8A721" w14:textId="0D2CC04A" w:rsidR="0043419B" w:rsidRPr="005A418B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[Rumnavn]</w:t>
            </w:r>
            <w:r>
              <w:rPr>
                <w:rFonts w:cs="Calibri"/>
                <w:color w:val="000000"/>
              </w:rPr>
              <w:br/>
              <w:t>Rumnummer</w:t>
            </w:r>
            <w:r>
              <w:rPr>
                <w:rFonts w:cs="Calibri"/>
                <w:color w:val="000000"/>
              </w:rPr>
              <w:br/>
            </w:r>
            <w:r w:rsidRPr="001E40F7">
              <w:rPr>
                <w:rFonts w:cs="Calibri"/>
                <w:color w:val="0070C0"/>
              </w:rPr>
              <w:t>#Rumfunktion</w:t>
            </w:r>
            <w:r>
              <w:rPr>
                <w:rFonts w:cs="Calibri"/>
                <w:color w:val="000000"/>
              </w:rPr>
              <w:br/>
              <w:t>Areal:</w:t>
            </w:r>
            <w:r w:rsidRPr="001E40F7">
              <w:rPr>
                <w:rFonts w:cs="Calibri"/>
                <w:color w:val="0070C0"/>
              </w:rPr>
              <w:t xml:space="preserve"> #Rummets nettoareal jf. DS 13000:2007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5609B65" w14:textId="3123686D" w:rsidR="0043419B" w:rsidRPr="005A418B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[Rumnavn]</w:t>
            </w:r>
            <w:r>
              <w:rPr>
                <w:rFonts w:cs="Calibri"/>
                <w:color w:val="000000"/>
              </w:rPr>
              <w:br/>
              <w:t>Rumnummer</w:t>
            </w:r>
            <w:r>
              <w:rPr>
                <w:rFonts w:cs="Calibri"/>
                <w:color w:val="000000"/>
              </w:rPr>
              <w:br/>
            </w:r>
            <w:r w:rsidR="001E40F7" w:rsidRPr="001E40F7">
              <w:rPr>
                <w:rFonts w:cs="Calibri"/>
                <w:color w:val="0070C0"/>
              </w:rPr>
              <w:t>#Rumfunktion</w:t>
            </w:r>
            <w:r w:rsidR="001E40F7">
              <w:rPr>
                <w:rFonts w:cs="Calibri"/>
                <w:color w:val="000000"/>
              </w:rPr>
              <w:br/>
              <w:t>Areal:</w:t>
            </w:r>
            <w:r w:rsidR="001E40F7" w:rsidRPr="001E40F7">
              <w:rPr>
                <w:rFonts w:cs="Calibri"/>
                <w:color w:val="0070C0"/>
              </w:rPr>
              <w:t xml:space="preserve"> #Rummets nettoareal jf. DS 13000:2007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Flugtvej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63635A6" w14:textId="4459CA5D" w:rsidR="0043419B" w:rsidRPr="005A418B" w:rsidRDefault="0043419B" w:rsidP="0043419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[Rumnavn]</w:t>
            </w:r>
            <w:r>
              <w:rPr>
                <w:rFonts w:cs="Calibri"/>
                <w:color w:val="000000"/>
              </w:rPr>
              <w:br/>
              <w:t>Rumnummer</w:t>
            </w:r>
            <w:r>
              <w:rPr>
                <w:rFonts w:cs="Calibri"/>
                <w:color w:val="000000"/>
              </w:rPr>
              <w:br/>
            </w:r>
            <w:r w:rsidR="001E40F7" w:rsidRPr="001E40F7">
              <w:rPr>
                <w:rFonts w:cs="Calibri"/>
                <w:color w:val="0070C0"/>
              </w:rPr>
              <w:t>#Rumfunktion</w:t>
            </w:r>
            <w:r w:rsidR="001E40F7">
              <w:rPr>
                <w:rFonts w:cs="Calibri"/>
                <w:color w:val="000000"/>
              </w:rPr>
              <w:br/>
              <w:t>Areal:</w:t>
            </w:r>
            <w:r w:rsidR="001E40F7" w:rsidRPr="001E40F7">
              <w:rPr>
                <w:rFonts w:cs="Calibri"/>
                <w:color w:val="0070C0"/>
              </w:rPr>
              <w:t xml:space="preserve"> #Rummets nettoareal jf. DS 13000:2007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Flugtvej</w:t>
            </w:r>
          </w:p>
        </w:tc>
      </w:tr>
    </w:tbl>
    <w:p w14:paraId="5DF623E8" w14:textId="61042C62" w:rsidR="007066DA" w:rsidRDefault="007066DA" w:rsidP="007066DA"/>
    <w:p w14:paraId="782786DC" w14:textId="75283F2B" w:rsidR="007066DA" w:rsidRDefault="00677870" w:rsidP="00677870">
      <w:pPr>
        <w:pStyle w:val="Overskrift1"/>
        <w:framePr w:wrap="around"/>
        <w:tabs>
          <w:tab w:val="clear" w:pos="567"/>
          <w:tab w:val="num" w:pos="851"/>
        </w:tabs>
      </w:pPr>
      <w:bookmarkStart w:id="23" w:name="_Toc67471554"/>
      <w:r>
        <w:lastRenderedPageBreak/>
        <w:t>Specifikation for</w:t>
      </w:r>
      <w:r w:rsidR="001E40F7">
        <w:t xml:space="preserve"> Fundament</w:t>
      </w:r>
      <w:bookmarkEnd w:id="23"/>
    </w:p>
    <w:p w14:paraId="4A8F5ED5" w14:textId="3B7E3DF5" w:rsidR="007066DA" w:rsidRDefault="001E40F7" w:rsidP="007066DA">
      <w:r w:rsidRPr="001E40F7">
        <w:t>Gælder for linje- og punktfundamenter</w:t>
      </w:r>
      <w:r>
        <w:t>.</w:t>
      </w:r>
      <w:r w:rsidR="007066DA">
        <w:t xml:space="preserve"> </w:t>
      </w:r>
    </w:p>
    <w:p w14:paraId="7935DF60" w14:textId="7777777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22C76974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2E7DE850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5725391E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4A0D13A8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72B7F31D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15F68CA2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3237CA51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F460727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C8D1E96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CDB3BE8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195FDD6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6EB840A2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1595B85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C18CBD7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E50DEBB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5F7D8DDD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33B15977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D946F87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2875E71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E3EEB12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ECCD919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1E40F7" w14:paraId="72B58EE6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5C20BB7" w14:textId="707AF1C8" w:rsidR="001E40F7" w:rsidRPr="00EE4DF0" w:rsidRDefault="001E40F7" w:rsidP="001E40F7">
            <w:r w:rsidRPr="005065E6">
              <w:t>Fundamenter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0482B04" w14:textId="379A7261" w:rsidR="001E40F7" w:rsidRPr="001E40F7" w:rsidRDefault="001E40F7" w:rsidP="001E40F7">
            <w:r w:rsidRPr="005065E6">
              <w:t>Fundamenter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BA739DB" w14:textId="3B22BC4B" w:rsidR="001E40F7" w:rsidRPr="001E40F7" w:rsidRDefault="001E40F7" w:rsidP="001E40F7">
            <w:r w:rsidRPr="005065E6">
              <w:t>Fundamenter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96354B5" w14:textId="3E9E66E8" w:rsidR="001E40F7" w:rsidRPr="00EE4DF0" w:rsidRDefault="001E40F7" w:rsidP="001E40F7">
            <w:r w:rsidRPr="005065E6">
              <w:t>Fundamenter defineres på endelig detaljeret niveau for geometri, placering og tilhørende egenskabsdata i henhold til faktiske produktvalg.</w:t>
            </w:r>
          </w:p>
        </w:tc>
      </w:tr>
      <w:tr w:rsidR="007066DA" w14:paraId="31C1390E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A38042B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204ADC8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88B820F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B096053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28F4E559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CB68CF3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24A2F53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3067651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9F5E23C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1E40F7" w14:paraId="67DA8040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60F6118" w14:textId="6C2FDC2C" w:rsidR="001E40F7" w:rsidRPr="00E93931" w:rsidRDefault="001E40F7" w:rsidP="001E40F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Fundamenter modelleres som generiske objekter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70CC6CA" w14:textId="031E85FD" w:rsidR="001E40F7" w:rsidRPr="00E93931" w:rsidRDefault="001E40F7" w:rsidP="001E40F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Fundamenter modelleres med huller til hovedgennemføringer for installationer.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032EA88" w14:textId="4506F415" w:rsidR="001E40F7" w:rsidRPr="00E93931" w:rsidRDefault="001E40F7" w:rsidP="001E40F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Fundamenter modelleres med aftrapninger,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plinte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og huller til gennemføringer for installationer med en diameter eller kantlængde over 150 mm.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C5C3142" w14:textId="36CE93D0" w:rsidR="001E40F7" w:rsidRPr="00E93931" w:rsidRDefault="001E40F7" w:rsidP="001E40F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Fundamenter modelleres med aftrapninger,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plinte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, konsoller og huller til gennemføringer for installationer, armering inkl. stød, monteringsjern, affasninger,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inserts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og plader.</w:t>
            </w:r>
          </w:p>
        </w:tc>
      </w:tr>
      <w:tr w:rsidR="007066DA" w14:paraId="0B5B1AD7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476F7D5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30E8564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F200D17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BA31B4D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33A71D82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121509E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361EA52D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0B378C7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02D446F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71975055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D23CD22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1816113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B75F9EE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8020C1C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5AE31D7B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4F1B5A1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7D1B8EE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3B05B54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3FAC6953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4517DC0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5521E78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4A67B4C4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78E8E83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2FDD9C3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F97BAB8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7980DD57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5EED318" w14:textId="77777777" w:rsidR="007066DA" w:rsidRDefault="007066DA" w:rsidP="007066DA">
            <w:pPr>
              <w:rPr>
                <w:b/>
              </w:rPr>
            </w:pPr>
          </w:p>
          <w:p w14:paraId="462530A3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BC7ACCB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563C9779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D8BF1D8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CC9D319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5B421A6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A7BC6A7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1E40F7" w14:paraId="58A38267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FB8495D" w14:textId="684DDDBE" w:rsidR="001E40F7" w:rsidRPr="005A418B" w:rsidRDefault="001E40F7" w:rsidP="001E40F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Længde: Linje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3BE3713E" w14:textId="0E40B7E4" w:rsidR="001E40F7" w:rsidRPr="005A418B" w:rsidRDefault="001E40F7" w:rsidP="001E40F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Længde: Linje</w:t>
            </w:r>
            <w:r>
              <w:rPr>
                <w:rFonts w:cs="Calibri"/>
                <w:color w:val="000000"/>
              </w:rPr>
              <w:br/>
              <w:t>Lastbærende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F7C260D" w14:textId="63DB4E96" w:rsidR="001E40F7" w:rsidRPr="005A418B" w:rsidRDefault="001E40F7" w:rsidP="001E40F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Længde: Linje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8CC81FB" w14:textId="6F62C980" w:rsidR="001E40F7" w:rsidRPr="005A418B" w:rsidRDefault="001E40F7" w:rsidP="001E40F7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Længde: Linje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Overfladebehandling</w:t>
            </w:r>
            <w:r>
              <w:rPr>
                <w:rFonts w:cs="Calibri"/>
                <w:color w:val="000000"/>
              </w:rPr>
              <w:br/>
              <w:t>Overfladekrav</w:t>
            </w:r>
            <w:r>
              <w:rPr>
                <w:rFonts w:cs="Calibri"/>
                <w:color w:val="000000"/>
              </w:rPr>
              <w:br/>
              <w:t>Betontrykstyrke</w:t>
            </w:r>
            <w:r>
              <w:rPr>
                <w:rFonts w:cs="Calibri"/>
                <w:color w:val="000000"/>
              </w:rPr>
              <w:br/>
              <w:t>Miljøklasse</w:t>
            </w:r>
            <w:r>
              <w:rPr>
                <w:rFonts w:cs="Calibri"/>
                <w:color w:val="000000"/>
              </w:rPr>
              <w:br/>
              <w:t>Maks. stenstørrelse</w:t>
            </w:r>
            <w:r>
              <w:rPr>
                <w:rFonts w:cs="Calibri"/>
                <w:color w:val="000000"/>
              </w:rPr>
              <w:br/>
              <w:t>Entreprise</w:t>
            </w:r>
          </w:p>
        </w:tc>
      </w:tr>
    </w:tbl>
    <w:p w14:paraId="462335BA" w14:textId="41808F8D" w:rsidR="007066DA" w:rsidRDefault="007066DA" w:rsidP="007066DA"/>
    <w:p w14:paraId="7C0FEDE9" w14:textId="32C9F558" w:rsidR="007066DA" w:rsidRDefault="00677870" w:rsidP="00677870">
      <w:pPr>
        <w:pStyle w:val="Overskrift1"/>
        <w:framePr w:wrap="around"/>
        <w:tabs>
          <w:tab w:val="clear" w:pos="567"/>
          <w:tab w:val="num" w:pos="851"/>
        </w:tabs>
      </w:pPr>
      <w:bookmarkStart w:id="24" w:name="_Toc67471555"/>
      <w:r>
        <w:lastRenderedPageBreak/>
        <w:t>Specifikation for</w:t>
      </w:r>
      <w:r w:rsidR="001E40F7">
        <w:t xml:space="preserve"> Betonvæg</w:t>
      </w:r>
      <w:bookmarkEnd w:id="24"/>
    </w:p>
    <w:p w14:paraId="2DC8C74C" w14:textId="627AD4F3" w:rsidR="007066DA" w:rsidRDefault="001E40F7" w:rsidP="007066DA">
      <w:r w:rsidRPr="001E40F7">
        <w:t>Gælder for pladsstøbte og præfabrikerede betonvægge</w:t>
      </w:r>
      <w:r>
        <w:t>.</w:t>
      </w:r>
    </w:p>
    <w:p w14:paraId="0A926FF3" w14:textId="7777777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2EDD7FBD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16AFD145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027A53ED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29F24B8B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4F48DFED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39C35C11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595C1F88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1FBF66A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A29431B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C0053BA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398D625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60886D56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E32994B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62FB9DF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FFA81DE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28550408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18308CD8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CD7728D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0528429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8A4D2F7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63E1ECF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1E40F7" w14:paraId="6E6F732C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998034D" w14:textId="598B60C3" w:rsidR="001E40F7" w:rsidRPr="00EE4DF0" w:rsidRDefault="001E40F7" w:rsidP="001E40F7">
            <w:r>
              <w:rPr>
                <w:rFonts w:cs="Calibri"/>
                <w:color w:val="000000"/>
              </w:rPr>
              <w:t>Vægge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7C369BA" w14:textId="530BFAC5" w:rsidR="001E40F7" w:rsidRPr="00EE4DF0" w:rsidRDefault="001E40F7" w:rsidP="001E40F7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Vægge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EBBECB9" w14:textId="0DA040EB" w:rsidR="001E40F7" w:rsidRPr="00EE4DF0" w:rsidRDefault="001E40F7" w:rsidP="001E40F7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Vægge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A753B44" w14:textId="57E739AE" w:rsidR="001E40F7" w:rsidRPr="00EE4DF0" w:rsidRDefault="001E40F7" w:rsidP="001E40F7">
            <w:r>
              <w:rPr>
                <w:rFonts w:cs="Calibri"/>
                <w:color w:val="000000"/>
              </w:rPr>
              <w:t>Vægge defineres på endelig detaljeret niveau for geometri, placering og tilhørende egenskabsdata i henhold til faktiske produktvalg.</w:t>
            </w:r>
          </w:p>
        </w:tc>
      </w:tr>
      <w:tr w:rsidR="007066DA" w14:paraId="58A3A7D8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4A24629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06A7162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2E8C71F4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5CFC5DB4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14936E47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96AE110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448E340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B42F02E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204FE10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1E40F7" w14:paraId="367CD7FF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6FA51B0" w14:textId="76185F0B" w:rsidR="001E40F7" w:rsidRPr="00E93931" w:rsidRDefault="001E40F7" w:rsidP="001E40F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Vægge modelleres som generiske objekter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C1CD11C" w14:textId="2003321E" w:rsidR="001E40F7" w:rsidRPr="00E93931" w:rsidRDefault="001E40F7" w:rsidP="001E40F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Vægge modelleres med åbninger og større huller til hovedgennemføringer for installationer.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88F08E4" w14:textId="0AD9EF85" w:rsidR="001E40F7" w:rsidRPr="00E93931" w:rsidRDefault="001E40F7" w:rsidP="00A45022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Vægge modelleres med åbninger og huller til gennemføringer for installationer med en diameter eller kantlængde </w:t>
            </w:r>
            <w:r w:rsidR="00657AA0" w:rsidRPr="00657AA0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#på </w:t>
            </w:r>
            <w:r w:rsidR="00A45022">
              <w:rPr>
                <w:rFonts w:ascii="AU Passata" w:hAnsi="AU Passata" w:cs="Calibri"/>
                <w:color w:val="0070C0"/>
                <w:sz w:val="18"/>
                <w:szCs w:val="18"/>
              </w:rPr>
              <w:t>99</w:t>
            </w:r>
            <w:r w:rsidR="00657AA0" w:rsidRPr="00657AA0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 mm eller større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, konsoller og korrugerede rør. Omfang af elementinddeling, skørter og false aftales projektspecifikt. 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2551E6C" w14:textId="630C874B" w:rsidR="001E40F7" w:rsidRPr="00E93931" w:rsidRDefault="001E40F7" w:rsidP="001E40F7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Vægge modelleres i elementopdeling for produktion med åbninger og huller til gennemføringer for installationer, konsoller, korrugerede rør, samlinger, fugelåse, armering inkl. stød, monteringsjern, affasninger,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inserts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, og plader.</w:t>
            </w:r>
          </w:p>
        </w:tc>
      </w:tr>
      <w:tr w:rsidR="007066DA" w14:paraId="33C20840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E772567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BE2E377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A3D4097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1AE3E482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39DBFCB9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35C33B7E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1DCE2C1D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97F1820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BCD30F4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5B7EFD1E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77B1741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837EE7B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4C4C4AA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BB9A1BF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65B110A9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1C154D8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0E0C05A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9402D64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E1A1000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8E48C17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2DF421F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9F86B16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A31244C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4A4A7ABC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6535358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3E6D69CD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4D91E5A" w14:textId="77777777" w:rsidR="007066DA" w:rsidRDefault="007066DA" w:rsidP="007066DA">
            <w:pPr>
              <w:rPr>
                <w:b/>
              </w:rPr>
            </w:pPr>
          </w:p>
          <w:p w14:paraId="286E3F4F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87F80A8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3E778765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A9209C8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F8DFA33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4C44761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8F30758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43134D" w14:paraId="007EB859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0680A51C" w14:textId="496D07D3" w:rsidR="0043134D" w:rsidRPr="005A418B" w:rsidRDefault="0043134D" w:rsidP="0043134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Længde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104AC92A" w14:textId="76D1FB2C" w:rsidR="0043134D" w:rsidRPr="005A418B" w:rsidRDefault="0043134D" w:rsidP="0043134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0140742" w14:textId="709DB8CC" w:rsidR="0043134D" w:rsidRPr="005A418B" w:rsidRDefault="0043134D" w:rsidP="0043134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</w:r>
            <w:r w:rsidRPr="0043134D">
              <w:rPr>
                <w:rFonts w:cs="Calibri"/>
                <w:color w:val="0070C0"/>
              </w:rPr>
              <w:t>#Brandteknisk klasse**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B672EE4" w14:textId="6DC76703" w:rsidR="0043134D" w:rsidRPr="005A418B" w:rsidRDefault="0043134D" w:rsidP="0043134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Overfladebehandling</w:t>
            </w:r>
            <w:r>
              <w:rPr>
                <w:rFonts w:cs="Calibri"/>
                <w:color w:val="000000"/>
              </w:rPr>
              <w:br/>
              <w:t>Overfladekrav</w:t>
            </w:r>
            <w:r>
              <w:rPr>
                <w:rFonts w:cs="Calibri"/>
                <w:color w:val="000000"/>
              </w:rPr>
              <w:br/>
            </w:r>
            <w:r>
              <w:rPr>
                <w:rFonts w:cs="Calibri"/>
                <w:color w:val="000000"/>
              </w:rPr>
              <w:lastRenderedPageBreak/>
              <w:t>Betontrykstyrke</w:t>
            </w:r>
            <w:r>
              <w:rPr>
                <w:rFonts w:cs="Calibri"/>
                <w:color w:val="000000"/>
              </w:rPr>
              <w:br/>
              <w:t>Miljøklasse</w:t>
            </w:r>
            <w:r>
              <w:rPr>
                <w:rFonts w:cs="Calibri"/>
                <w:color w:val="000000"/>
              </w:rPr>
              <w:br/>
              <w:t>Maks. stenstørrelse</w:t>
            </w:r>
            <w:r>
              <w:rPr>
                <w:rFonts w:cs="Calibri"/>
                <w:color w:val="000000"/>
              </w:rPr>
              <w:br/>
              <w:t>Entreprise</w:t>
            </w:r>
            <w:r>
              <w:rPr>
                <w:rFonts w:cs="Calibri"/>
                <w:color w:val="000000"/>
              </w:rPr>
              <w:br/>
            </w:r>
            <w:r w:rsidRPr="0043134D">
              <w:rPr>
                <w:rFonts w:cs="Calibri"/>
                <w:color w:val="0070C0"/>
              </w:rPr>
              <w:t>#Brandteknisk klasse**</w:t>
            </w:r>
          </w:p>
        </w:tc>
      </w:tr>
    </w:tbl>
    <w:p w14:paraId="5E77E211" w14:textId="1AF3549A" w:rsidR="007066DA" w:rsidRDefault="007066DA" w:rsidP="007066DA"/>
    <w:p w14:paraId="04015072" w14:textId="5C694129" w:rsidR="007066DA" w:rsidRDefault="00677870" w:rsidP="00677870">
      <w:pPr>
        <w:pStyle w:val="Overskrift1"/>
        <w:framePr w:wrap="around"/>
        <w:tabs>
          <w:tab w:val="clear" w:pos="567"/>
          <w:tab w:val="num" w:pos="851"/>
        </w:tabs>
      </w:pPr>
      <w:bookmarkStart w:id="25" w:name="_Toc67471556"/>
      <w:r>
        <w:lastRenderedPageBreak/>
        <w:t>Specifikation for</w:t>
      </w:r>
      <w:r w:rsidR="0043134D">
        <w:t xml:space="preserve"> Betonsøjle</w:t>
      </w:r>
      <w:bookmarkEnd w:id="25"/>
    </w:p>
    <w:p w14:paraId="1935B17A" w14:textId="0877D7FD" w:rsidR="007066DA" w:rsidRDefault="0043134D" w:rsidP="007066DA">
      <w:r w:rsidRPr="0043134D">
        <w:t>Gælder for pladsstøbt og præfabrikeret betonsøjler</w:t>
      </w:r>
      <w:r>
        <w:t>.</w:t>
      </w:r>
      <w:r w:rsidR="007066DA">
        <w:t xml:space="preserve"> </w:t>
      </w:r>
    </w:p>
    <w:p w14:paraId="3BE65649" w14:textId="7777777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0E88F482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0D09001F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718C55E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4C586C15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77373FA9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1D923507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1D0C6FC2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D56700B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815141C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BB16645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FAD0E5A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1A99D4C5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1282FE2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DC1B2BC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AF2DB00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21C84207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0D4A253C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A845552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1C9F6C4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C0C9E17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B198683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43134D" w14:paraId="501FBED7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08339DF" w14:textId="1130CA71" w:rsidR="0043134D" w:rsidRPr="00EE4DF0" w:rsidRDefault="0043134D" w:rsidP="0043134D">
            <w:r>
              <w:rPr>
                <w:rFonts w:cs="Calibri"/>
                <w:color w:val="000000"/>
              </w:rPr>
              <w:t>Søjler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550205C" w14:textId="17D31A8F" w:rsidR="0043134D" w:rsidRPr="00EE4DF0" w:rsidRDefault="0043134D" w:rsidP="0043134D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DF66F79" w14:textId="18AE9AB2" w:rsidR="0043134D" w:rsidRPr="00EE4DF0" w:rsidRDefault="0043134D" w:rsidP="0043134D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21F26CA" w14:textId="7D7161B9" w:rsidR="0043134D" w:rsidRPr="00EE4DF0" w:rsidRDefault="0043134D" w:rsidP="0043134D">
            <w:r>
              <w:rPr>
                <w:rFonts w:cs="Calibri"/>
                <w:color w:val="000000"/>
              </w:rPr>
              <w:t>Søjler defineres på endelig detaljeret niveau for geometri, placering og tilhørende egenskabsdata i henhold til faktiske produktvalg.</w:t>
            </w:r>
          </w:p>
        </w:tc>
      </w:tr>
      <w:tr w:rsidR="007066DA" w14:paraId="00277B79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CE9256E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74DD94F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096785B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793E790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147AB5D5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5B883B0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2A0A94B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88B667E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6E7C4EE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43134D" w14:paraId="6E788060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29E57EA" w14:textId="64096CD6" w:rsidR="0043134D" w:rsidRPr="00E93931" w:rsidRDefault="0043134D" w:rsidP="0043134D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modelleres som generiske objekter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F9F73F0" w14:textId="58A13E82" w:rsidR="0043134D" w:rsidRPr="00E93931" w:rsidRDefault="0043134D" w:rsidP="0043134D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modelleres med angivelse af større huller for gennemføring af installationer.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32FA66A" w14:textId="3CE7E93A" w:rsidR="0043134D" w:rsidRPr="00E93931" w:rsidRDefault="0043134D" w:rsidP="0043134D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modelleres i producerbare længder med konsoller, forankringer, samt huller for gennemføring af installationer.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60FFD62" w14:textId="27EB3468" w:rsidR="0043134D" w:rsidRPr="00E93931" w:rsidRDefault="0043134D" w:rsidP="0043134D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Søjler modelleres i produktionslængde med konsoller, forankringer, huller til gennemføringer for installationer, samlinger, armering inkl. stød, monteringsjern, affasninger,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insert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og plader.</w:t>
            </w:r>
          </w:p>
        </w:tc>
      </w:tr>
      <w:tr w:rsidR="007066DA" w14:paraId="2B038038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FE1D2AC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55BC443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C850586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631AE96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36150933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05AA203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7006135F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4220BE3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92EDE5B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11DE8707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00EAF95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E72E0F7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82D248C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6DFC6E8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5DC95D11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0EEDBBB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67053A7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E45E26B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7A0BF7E9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832AC11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AFFDCEC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4CB0DEC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CE1D573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EC677E5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EF23ADF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7586F0F8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1045049" w14:textId="77777777" w:rsidR="007066DA" w:rsidRDefault="007066DA" w:rsidP="007066DA">
            <w:pPr>
              <w:rPr>
                <w:b/>
              </w:rPr>
            </w:pPr>
          </w:p>
          <w:p w14:paraId="6D88C4B4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2EF1278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8A460C9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521B4AA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91CE00F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3CC747E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59DE5D4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43134D" w14:paraId="0E38BB67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4D75D11" w14:textId="353C22CC" w:rsidR="0043134D" w:rsidRPr="005A418B" w:rsidRDefault="0043134D" w:rsidP="0043134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651A427F" w14:textId="5F0FBC48" w:rsidR="0043134D" w:rsidRPr="005A418B" w:rsidRDefault="0043134D" w:rsidP="0043134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B75DC80" w14:textId="79B6FDA1" w:rsidR="0043134D" w:rsidRPr="005A418B" w:rsidRDefault="0043134D" w:rsidP="0043134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</w:r>
            <w:r w:rsidRPr="00094E63">
              <w:rPr>
                <w:rFonts w:cs="Calibri"/>
                <w:color w:val="0070C0"/>
              </w:rPr>
              <w:t>#Brandteknisk klasse**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398F697" w14:textId="7C2D03C5" w:rsidR="0043134D" w:rsidRPr="005A418B" w:rsidRDefault="0043134D" w:rsidP="0043134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Overfladebehandling</w:t>
            </w:r>
            <w:r>
              <w:rPr>
                <w:rFonts w:cs="Calibri"/>
                <w:color w:val="000000"/>
              </w:rPr>
              <w:br/>
              <w:t>Overfladekrav</w:t>
            </w:r>
            <w:r>
              <w:rPr>
                <w:rFonts w:cs="Calibri"/>
                <w:color w:val="000000"/>
              </w:rPr>
              <w:br/>
              <w:t>Betontrykstyrke</w:t>
            </w:r>
            <w:r>
              <w:rPr>
                <w:rFonts w:cs="Calibri"/>
                <w:color w:val="000000"/>
              </w:rPr>
              <w:br/>
              <w:t>Miljøklasse</w:t>
            </w:r>
            <w:r>
              <w:rPr>
                <w:rFonts w:cs="Calibri"/>
                <w:color w:val="000000"/>
              </w:rPr>
              <w:br/>
              <w:t>Maks. stenstørrelse</w:t>
            </w:r>
            <w:r>
              <w:rPr>
                <w:rFonts w:cs="Calibri"/>
                <w:color w:val="000000"/>
              </w:rPr>
              <w:br/>
            </w:r>
            <w:r>
              <w:rPr>
                <w:rFonts w:cs="Calibri"/>
                <w:color w:val="000000"/>
              </w:rPr>
              <w:lastRenderedPageBreak/>
              <w:t>Entreprise</w:t>
            </w:r>
            <w:r>
              <w:rPr>
                <w:rFonts w:cs="Calibri"/>
                <w:color w:val="000000"/>
              </w:rPr>
              <w:br/>
            </w:r>
            <w:r w:rsidRPr="00094E63">
              <w:rPr>
                <w:rFonts w:cs="Calibri"/>
                <w:color w:val="0070C0"/>
              </w:rPr>
              <w:t>#Brandteknisk klasse**</w:t>
            </w:r>
          </w:p>
        </w:tc>
      </w:tr>
    </w:tbl>
    <w:p w14:paraId="6F665C71" w14:textId="78F8570F" w:rsidR="007066DA" w:rsidRDefault="007066DA" w:rsidP="007066DA"/>
    <w:p w14:paraId="6A30DBFF" w14:textId="64163928" w:rsidR="007066DA" w:rsidRDefault="00677870" w:rsidP="00677870">
      <w:pPr>
        <w:pStyle w:val="Overskrift1"/>
        <w:framePr w:wrap="around"/>
        <w:tabs>
          <w:tab w:val="clear" w:pos="567"/>
          <w:tab w:val="num" w:pos="851"/>
        </w:tabs>
      </w:pPr>
      <w:bookmarkStart w:id="26" w:name="_Toc67471557"/>
      <w:r>
        <w:lastRenderedPageBreak/>
        <w:t>Specifikation for</w:t>
      </w:r>
      <w:r w:rsidR="00094E63">
        <w:t xml:space="preserve"> Stålsøjle</w:t>
      </w:r>
      <w:bookmarkEnd w:id="26"/>
    </w:p>
    <w:p w14:paraId="142E0973" w14:textId="1F988CA5" w:rsidR="007066DA" w:rsidRDefault="007066DA" w:rsidP="007066DA">
      <w:r w:rsidRPr="00706143">
        <w:t xml:space="preserve">Gælder </w:t>
      </w:r>
      <w:r>
        <w:t xml:space="preserve">for </w:t>
      </w:r>
      <w:r w:rsidR="00094E63">
        <w:t>stålsøjler.</w:t>
      </w:r>
    </w:p>
    <w:p w14:paraId="452D3407" w14:textId="7777777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7231D3AC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1D17BC94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C92533C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1490186A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77055878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231FFC1D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37CF6E20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2AA3DA7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80BF8DF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E576E9D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B3B2A37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51452810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BC09BEA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72A3521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944F3A7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5441E23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0BA067E0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51ED7AF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B4547A9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BDB1E98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031A555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094E63" w14:paraId="0089A152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3BDC67C" w14:textId="397A850F" w:rsidR="00094E63" w:rsidRPr="00EE4DF0" w:rsidRDefault="00094E63" w:rsidP="00094E63">
            <w:r>
              <w:rPr>
                <w:rFonts w:cs="Calibri"/>
                <w:color w:val="000000"/>
              </w:rPr>
              <w:t>Søjler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2743730" w14:textId="2C4F75D4" w:rsidR="00094E63" w:rsidRPr="00EE4DF0" w:rsidRDefault="00094E63" w:rsidP="00094E6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 w:rsidRPr="00094E63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#Søjler defineres på fastlagt niveau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for geometri, placering og tilhørende </w:t>
            </w:r>
            <w:proofErr w:type="gram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egenskabsdata..</w:t>
            </w:r>
            <w:proofErr w:type="gramEnd"/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F760736" w14:textId="7F6816A3" w:rsidR="00094E63" w:rsidRPr="00EE4DF0" w:rsidRDefault="00094E63" w:rsidP="00094E6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 w:rsidRPr="00094E63">
              <w:rPr>
                <w:rFonts w:ascii="AU Passata" w:hAnsi="AU Passata" w:cs="Calibri"/>
                <w:color w:val="0070C0"/>
                <w:sz w:val="18"/>
                <w:szCs w:val="18"/>
              </w:rPr>
              <w:t>#Søjler defineres på endeligt niveau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DFF91CF" w14:textId="57395623" w:rsidR="00094E63" w:rsidRPr="00EE4DF0" w:rsidRDefault="00094E63" w:rsidP="00094E63">
            <w:r>
              <w:rPr>
                <w:rFonts w:cs="Calibri"/>
                <w:color w:val="000000"/>
              </w:rPr>
              <w:t>Søjler defineres på endelig detaljeret niveau for geometri, placering og tilhørende egenskabsdata i henhold til faktiske produktvalg.</w:t>
            </w:r>
          </w:p>
        </w:tc>
      </w:tr>
      <w:tr w:rsidR="007066DA" w14:paraId="587E4C55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AFE88A7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1CD3B8B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97236BC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DAAB213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7044038F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0433306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D090E00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F6ADEE8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1F64864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094E63" w14:paraId="38D1B260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C497FFA" w14:textId="4E4D2E3E" w:rsidR="00094E63" w:rsidRPr="00E93931" w:rsidRDefault="00094E63" w:rsidP="00094E6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modelleres som generiske objekter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ABFA3EA" w14:textId="01F3D845" w:rsidR="00094E63" w:rsidRPr="00E93931" w:rsidRDefault="00094E63" w:rsidP="00094E6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modelleres i hoveddimensioner med angivelse af større huller for gennemføring af installationer.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50018DC" w14:textId="02BC7715" w:rsidR="00094E63" w:rsidRPr="00E93931" w:rsidRDefault="00094E63" w:rsidP="00094E6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modelleres i producerbare længder med konsoller samt huller for gennemføring af installationer. Brandisolering modelleres, hvor det er afgørende i forhold til tværfaglig koordinering.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FC66306" w14:textId="133113F6" w:rsidR="00094E63" w:rsidRPr="00E93931" w:rsidRDefault="00094E63" w:rsidP="00094E6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Søjler modelleres i profillængde for produktion med konsoller, huller til gennemføringer for installationer, bolte, samlingsplader, svejsesømme og brandisolering.</w:t>
            </w:r>
          </w:p>
        </w:tc>
      </w:tr>
      <w:tr w:rsidR="007066DA" w14:paraId="1B8BDC70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FB4D481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7494B94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1E54A21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245993E7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7AE98C81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5F946E28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5C52DA95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1986F1A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FEB24A3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179F98AF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CC0247A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24440A7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F710289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D7B20A2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1A5977E2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0B11D08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5B3A33C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789FAC7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3669728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1C1C4D3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31A8D70D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354EE610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EDCD392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68AD671F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F59FD5B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05381AE3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558DB2F" w14:textId="77777777" w:rsidR="007066DA" w:rsidRDefault="007066DA" w:rsidP="007066DA">
            <w:pPr>
              <w:rPr>
                <w:b/>
              </w:rPr>
            </w:pPr>
          </w:p>
          <w:p w14:paraId="6CDDA237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DA519D6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1DCD1FB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F70363D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EDDBADE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B56C864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5B5273FA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094E63" w14:paraId="0AB53571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46C1A81" w14:textId="7388FAA4" w:rsidR="00094E63" w:rsidRPr="005A418B" w:rsidRDefault="00094E63" w:rsidP="00094E6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Profil</w:t>
            </w:r>
            <w:r>
              <w:rPr>
                <w:rFonts w:cs="Calibri"/>
                <w:color w:val="000000"/>
              </w:rPr>
              <w:br/>
              <w:t>Længde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241AEDD" w14:textId="69044F4D" w:rsidR="00094E63" w:rsidRPr="005A418B" w:rsidRDefault="00094E63" w:rsidP="00094E6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Profil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CDE329F" w14:textId="65632233" w:rsidR="00094E63" w:rsidRPr="005A418B" w:rsidRDefault="00094E63" w:rsidP="00094E6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Profil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</w:r>
            <w:r w:rsidRPr="00094E63">
              <w:rPr>
                <w:rFonts w:cs="Calibri"/>
                <w:color w:val="0070C0"/>
              </w:rPr>
              <w:t>#Brandisolering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348CB8A" w14:textId="2723E794" w:rsidR="00094E63" w:rsidRPr="005A418B" w:rsidRDefault="00094E63" w:rsidP="00094E6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Profil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Stålkvalitet</w:t>
            </w:r>
            <w:r>
              <w:rPr>
                <w:rFonts w:cs="Calibri"/>
                <w:color w:val="000000"/>
              </w:rPr>
              <w:br/>
              <w:t>Entreprise</w:t>
            </w:r>
            <w:r>
              <w:rPr>
                <w:rFonts w:cs="Calibri"/>
                <w:color w:val="000000"/>
              </w:rPr>
              <w:br/>
            </w:r>
            <w:r w:rsidRPr="00094E63">
              <w:rPr>
                <w:rFonts w:cs="Calibri"/>
                <w:color w:val="0070C0"/>
              </w:rPr>
              <w:t>#Brandisolering</w:t>
            </w:r>
          </w:p>
        </w:tc>
      </w:tr>
    </w:tbl>
    <w:p w14:paraId="56073296" w14:textId="77A345A3" w:rsidR="007066DA" w:rsidRDefault="007066DA" w:rsidP="007066DA"/>
    <w:p w14:paraId="4DB38323" w14:textId="75D3B437" w:rsidR="007066DA" w:rsidRDefault="00677870" w:rsidP="00677870">
      <w:pPr>
        <w:pStyle w:val="Overskrift1"/>
        <w:framePr w:wrap="around"/>
        <w:tabs>
          <w:tab w:val="clear" w:pos="567"/>
          <w:tab w:val="num" w:pos="851"/>
        </w:tabs>
      </w:pPr>
      <w:bookmarkStart w:id="27" w:name="_Toc67471558"/>
      <w:r>
        <w:lastRenderedPageBreak/>
        <w:t>Specifikation for</w:t>
      </w:r>
      <w:r w:rsidR="00094E63">
        <w:t xml:space="preserve"> Betondæk</w:t>
      </w:r>
      <w:bookmarkEnd w:id="27"/>
    </w:p>
    <w:p w14:paraId="09CCE59E" w14:textId="0B7450B4" w:rsidR="007066DA" w:rsidRDefault="00094E63" w:rsidP="007066DA">
      <w:r w:rsidRPr="00094E63">
        <w:t>Gælder for pladsstøbte og præfabrikerede betondæk</w:t>
      </w:r>
      <w:r>
        <w:t>.</w:t>
      </w:r>
      <w:r w:rsidR="007066DA">
        <w:t xml:space="preserve"> </w:t>
      </w:r>
    </w:p>
    <w:p w14:paraId="14919300" w14:textId="77777777" w:rsidR="007066DA" w:rsidRDefault="007066DA" w:rsidP="007066DA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2FC12E1C" w14:textId="77777777" w:rsidR="007066DA" w:rsidRDefault="007066DA" w:rsidP="007066DA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7066DA" w14:paraId="7427896F" w14:textId="77777777" w:rsidTr="007066DA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2112AA1C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414C804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0C4A251C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137E6CFB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7066DA" w14:paraId="4F481C6E" w14:textId="77777777" w:rsidTr="007066DA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BD066A1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4FDF957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E536A0D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11860D7" w14:textId="77777777" w:rsidR="007066DA" w:rsidRPr="00A357E9" w:rsidRDefault="007066DA" w:rsidP="007066D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7066DA" w14:paraId="64E088BB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C777969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E7975A1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4A27C15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87ED5E4" w14:textId="77777777" w:rsidR="007066DA" w:rsidRPr="00C72DC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7066DA" w14:paraId="6BEFF89A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4EA6645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F6233F6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5706ED5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558D4FE" w14:textId="77777777" w:rsidR="007066DA" w:rsidRPr="00C72DCB" w:rsidRDefault="007066DA" w:rsidP="007066DA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094E63" w14:paraId="422EDA37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0210E2C" w14:textId="0743FBA7" w:rsidR="00094E63" w:rsidRPr="00EE4DF0" w:rsidRDefault="00094E63" w:rsidP="00094E63">
            <w:r w:rsidRPr="00094E63">
              <w:rPr>
                <w:rFonts w:cs="Calibri"/>
                <w:color w:val="0070C0"/>
              </w:rPr>
              <w:t xml:space="preserve">#Dæk </w:t>
            </w:r>
            <w:r>
              <w:rPr>
                <w:rFonts w:cs="Calibri"/>
                <w:color w:val="000000"/>
              </w:rPr>
              <w:t>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F29B348" w14:textId="5619D789" w:rsidR="00094E63" w:rsidRPr="00EE4DF0" w:rsidRDefault="00094E63" w:rsidP="00094E6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 w:rsidRPr="00094E63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#Dæk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DCFB064" w14:textId="386E8081" w:rsidR="00094E63" w:rsidRPr="00EE4DF0" w:rsidRDefault="00094E63" w:rsidP="00094E6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 w:rsidRPr="00094E63">
              <w:rPr>
                <w:rFonts w:ascii="AU Passata" w:hAnsi="AU Passata" w:cs="Calibri"/>
                <w:color w:val="0070C0"/>
                <w:sz w:val="18"/>
                <w:szCs w:val="18"/>
              </w:rPr>
              <w:t>#Dæk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3AEC0FF" w14:textId="0244B79F" w:rsidR="00094E63" w:rsidRPr="00EE4DF0" w:rsidRDefault="00094E63" w:rsidP="00094E63">
            <w:r w:rsidRPr="00094E63">
              <w:rPr>
                <w:rFonts w:cs="Calibri"/>
                <w:color w:val="0070C0"/>
              </w:rPr>
              <w:t>#Dæk</w:t>
            </w:r>
            <w:r>
              <w:rPr>
                <w:rFonts w:cs="Calibri"/>
                <w:color w:val="000000"/>
              </w:rPr>
              <w:t xml:space="preserve"> defineres på endelig detaljeret niveau for geometri, placering og tilhørende egenskabsdata i henhold til faktiske produktvalg.</w:t>
            </w:r>
          </w:p>
        </w:tc>
      </w:tr>
      <w:tr w:rsidR="007066DA" w14:paraId="74A687DC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A76592F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9481473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D455857" w14:textId="77777777" w:rsidR="007066DA" w:rsidRPr="005A418B" w:rsidRDefault="007066DA" w:rsidP="007066DA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185AF646" w14:textId="77777777" w:rsidR="007066DA" w:rsidRPr="005A418B" w:rsidRDefault="007066DA" w:rsidP="007066DA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7066DA" w14:paraId="20A41095" w14:textId="77777777" w:rsidTr="007066DA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3B6F81C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D592750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045D313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1BF3D6C" w14:textId="77777777" w:rsidR="007066DA" w:rsidRPr="00C72DCB" w:rsidRDefault="007066DA" w:rsidP="007066DA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094E63" w14:paraId="10039FAB" w14:textId="77777777" w:rsidTr="007066DA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11CEE62" w14:textId="1F9DE0EC" w:rsidR="00094E63" w:rsidRPr="00E93931" w:rsidRDefault="00094E63" w:rsidP="00094E6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Dæk modelleres som generiske objekter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DF216AB" w14:textId="06CA82D2" w:rsidR="00094E63" w:rsidRPr="00E93931" w:rsidRDefault="00094E63" w:rsidP="00094E6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Dæk modelleres med større huller til hovedgennemføringer for Installationer.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B5C7BA2" w14:textId="5678F2C0" w:rsidR="00094E63" w:rsidRPr="00E93931" w:rsidRDefault="00094E63" w:rsidP="00657AA0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Dæk modelleres med angivelse af spændretning, større pladsstøbte felter samt åbninger og huller til gennemføringer for installationer med en diameter eller kantlængde </w:t>
            </w:r>
            <w:r w:rsidR="00657AA0" w:rsidRPr="00657AA0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#på </w:t>
            </w:r>
            <w:r w:rsidR="00A45022">
              <w:rPr>
                <w:rFonts w:ascii="AU Passata" w:hAnsi="AU Passata" w:cs="Calibri"/>
                <w:color w:val="0070C0"/>
                <w:sz w:val="18"/>
                <w:szCs w:val="18"/>
              </w:rPr>
              <w:t>99</w:t>
            </w:r>
            <w:r w:rsidRPr="00657AA0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 mm</w:t>
            </w:r>
            <w:r w:rsidR="00657AA0" w:rsidRPr="00657AA0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 eller større</w:t>
            </w:r>
            <w:r w:rsidRPr="00657AA0">
              <w:rPr>
                <w:rFonts w:ascii="AU Passata" w:hAnsi="AU Passata" w:cs="Calibri"/>
                <w:color w:val="0070C0"/>
                <w:sz w:val="18"/>
                <w:szCs w:val="18"/>
              </w:rPr>
              <w:t>.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Omfang af elementopdeling aftales projektspecifikt. 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5FFC3B4" w14:textId="2F128A20" w:rsidR="00094E63" w:rsidRPr="00E93931" w:rsidRDefault="00094E63" w:rsidP="00094E6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Dæk modelleres i elementopdeling for p</w:t>
            </w:r>
            <w:r w:rsidR="0002781B">
              <w:rPr>
                <w:rFonts w:ascii="AU Passata" w:hAnsi="AU Passata" w:cs="Calibri"/>
                <w:color w:val="000000"/>
                <w:sz w:val="18"/>
                <w:szCs w:val="18"/>
              </w:rPr>
              <w:t>roduktion med åbninger og</w:t>
            </w:r>
            <w:r w:rsidR="00657AA0" w:rsidRPr="00657AA0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huller til gennemføringer for installationer, konsoller, samlinger, fugelåse, armering inkl. stød, monteringsjern, affasninger,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inserts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, og plader konstruktive fuger og afretningslag.</w:t>
            </w:r>
          </w:p>
        </w:tc>
      </w:tr>
      <w:tr w:rsidR="007066DA" w14:paraId="308B07D2" w14:textId="77777777" w:rsidTr="007066DA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6111D56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99F719E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4D67A2A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31966D6" w14:textId="77777777" w:rsidR="007066DA" w:rsidRPr="005A418B" w:rsidRDefault="007066DA" w:rsidP="007066DA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7066DA" w14:paraId="181AEFB1" w14:textId="77777777" w:rsidTr="007066DA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0B7C24D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04A5FAF6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E9973ED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0012CA8" w14:textId="77777777" w:rsidR="007066DA" w:rsidRPr="00795691" w:rsidRDefault="007066DA" w:rsidP="007066DA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7066DA" w14:paraId="30C8797B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C6A17CA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D1F8CF4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E6F4E0B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F12014B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7066DA" w14:paraId="7F6CBB5F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5E9385B" w14:textId="77777777" w:rsidR="007066DA" w:rsidRPr="005A418B" w:rsidRDefault="007066DA" w:rsidP="007066DA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F23B847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8613EA2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5AC813B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5E666A3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42FC4984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39D1FAC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DD4F7B5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E2F95A7" w14:textId="77777777" w:rsidR="007066DA" w:rsidRPr="00A357E9" w:rsidRDefault="007066DA" w:rsidP="007066DA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28CD24D" w14:textId="77777777" w:rsidR="007066DA" w:rsidRPr="00EE14C4" w:rsidRDefault="007066DA" w:rsidP="007066DA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7066DA" w14:paraId="36C9F236" w14:textId="77777777" w:rsidTr="007066DA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95D1ED4" w14:textId="77777777" w:rsidR="007066DA" w:rsidRDefault="007066DA" w:rsidP="007066DA">
            <w:pPr>
              <w:rPr>
                <w:b/>
              </w:rPr>
            </w:pPr>
          </w:p>
          <w:p w14:paraId="54747378" w14:textId="77777777" w:rsidR="007066DA" w:rsidRPr="00795691" w:rsidRDefault="007066DA" w:rsidP="007066DA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27EB53D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1FB9531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B973CD6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405B4E3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9F92574" w14:textId="77777777" w:rsidR="007066DA" w:rsidRDefault="007066DA" w:rsidP="007066DA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61ECDCD" w14:textId="77777777" w:rsidR="007066DA" w:rsidRPr="00795691" w:rsidRDefault="007066DA" w:rsidP="007066DA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02781B" w14:paraId="15D27432" w14:textId="77777777" w:rsidTr="007066DA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7C5DD90E" w14:textId="6619A2BB" w:rsidR="0002781B" w:rsidRPr="005A418B" w:rsidRDefault="0002781B" w:rsidP="000278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375CED51" w14:textId="0084D114" w:rsidR="0002781B" w:rsidRPr="005A418B" w:rsidRDefault="0002781B" w:rsidP="000278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Lastbærende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3090064" w14:textId="0255AA63" w:rsidR="0002781B" w:rsidRPr="005A418B" w:rsidRDefault="0002781B" w:rsidP="000278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Tykkelse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</w:r>
            <w:r w:rsidRPr="0002781B">
              <w:rPr>
                <w:rFonts w:cs="Calibri"/>
                <w:color w:val="0070C0"/>
              </w:rPr>
              <w:t>#Brandteknisk klasse**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B60A624" w14:textId="2B763B55" w:rsidR="0002781B" w:rsidRPr="005A418B" w:rsidRDefault="0002781B" w:rsidP="000278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Overfladebehandling</w:t>
            </w:r>
            <w:r>
              <w:rPr>
                <w:rFonts w:cs="Calibri"/>
                <w:color w:val="000000"/>
              </w:rPr>
              <w:br/>
              <w:t>Overfladekrav</w:t>
            </w:r>
            <w:r>
              <w:rPr>
                <w:rFonts w:cs="Calibri"/>
                <w:color w:val="000000"/>
              </w:rPr>
              <w:br/>
              <w:t>Betontrykstyrke</w:t>
            </w:r>
            <w:r>
              <w:rPr>
                <w:rFonts w:cs="Calibri"/>
                <w:color w:val="000000"/>
              </w:rPr>
              <w:br/>
            </w:r>
            <w:r>
              <w:rPr>
                <w:rFonts w:cs="Calibri"/>
                <w:color w:val="000000"/>
              </w:rPr>
              <w:lastRenderedPageBreak/>
              <w:t>Miljøklasse</w:t>
            </w:r>
            <w:r>
              <w:rPr>
                <w:rFonts w:cs="Calibri"/>
                <w:color w:val="000000"/>
              </w:rPr>
              <w:br/>
              <w:t>Maks. stenstørrelse</w:t>
            </w:r>
            <w:r>
              <w:rPr>
                <w:rFonts w:cs="Calibri"/>
                <w:color w:val="000000"/>
              </w:rPr>
              <w:br/>
              <w:t>Entreprise</w:t>
            </w:r>
            <w:r>
              <w:rPr>
                <w:rFonts w:cs="Calibri"/>
                <w:color w:val="000000"/>
              </w:rPr>
              <w:br/>
            </w:r>
            <w:r w:rsidRPr="0002781B">
              <w:rPr>
                <w:rFonts w:cs="Calibri"/>
                <w:color w:val="0070C0"/>
              </w:rPr>
              <w:t>#Brandteknisk klasse**</w:t>
            </w:r>
          </w:p>
        </w:tc>
      </w:tr>
    </w:tbl>
    <w:p w14:paraId="68F01317" w14:textId="7D3C4BF3" w:rsidR="007066DA" w:rsidRDefault="007066DA" w:rsidP="007066DA"/>
    <w:p w14:paraId="0D3A9BEC" w14:textId="77777777" w:rsidR="0002781B" w:rsidRPr="007066DA" w:rsidRDefault="0002781B" w:rsidP="007066DA"/>
    <w:p w14:paraId="63EB2183" w14:textId="506A5080" w:rsidR="007066DA" w:rsidRDefault="0002781B" w:rsidP="0002781B">
      <w:pPr>
        <w:pStyle w:val="Overskrift1"/>
        <w:framePr w:wrap="around"/>
        <w:tabs>
          <w:tab w:val="clear" w:pos="567"/>
          <w:tab w:val="num" w:pos="851"/>
        </w:tabs>
      </w:pPr>
      <w:bookmarkStart w:id="28" w:name="_Toc67471559"/>
      <w:r>
        <w:lastRenderedPageBreak/>
        <w:t>Specifikation for Betonbjælke</w:t>
      </w:r>
      <w:bookmarkEnd w:id="28"/>
    </w:p>
    <w:p w14:paraId="533ECF74" w14:textId="7C407079" w:rsidR="0002781B" w:rsidRDefault="0002781B" w:rsidP="0002781B">
      <w:r w:rsidRPr="0002781B">
        <w:t>Gælder for pladsstøbt og præfabrikeret betonbjælker</w:t>
      </w:r>
      <w:r>
        <w:t xml:space="preserve">. </w:t>
      </w:r>
    </w:p>
    <w:p w14:paraId="2BA98336" w14:textId="77777777" w:rsidR="0002781B" w:rsidRDefault="0002781B" w:rsidP="0002781B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211B81F1" w14:textId="77777777" w:rsidR="0002781B" w:rsidRDefault="0002781B" w:rsidP="0002781B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02781B" w14:paraId="15D47877" w14:textId="77777777" w:rsidTr="0002781B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754AD6E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468E1540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53D20C3E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3C2C981E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02781B" w14:paraId="697A124A" w14:textId="77777777" w:rsidTr="0002781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31E1E3D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57AB5B3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F993598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3A9F072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02781B" w14:paraId="0471695F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B1C88A9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0B384D3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1FB6CCA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5896EEF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02781B" w14:paraId="1349B4F0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DE40AE0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081F10C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408F948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750012C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02781B" w14:paraId="59A9AA7C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DAF22F9" w14:textId="25768B41" w:rsidR="0002781B" w:rsidRPr="00EE4DF0" w:rsidRDefault="0002781B" w:rsidP="0002781B">
            <w:r>
              <w:rPr>
                <w:rFonts w:cs="Calibri"/>
                <w:color w:val="000000"/>
              </w:rPr>
              <w:t>Bjælker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2DD5E63" w14:textId="4FC91148" w:rsidR="0002781B" w:rsidRPr="00EE4DF0" w:rsidRDefault="0002781B" w:rsidP="0002781B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Bjælker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17AAAB8" w14:textId="6FA8E85F" w:rsidR="0002781B" w:rsidRPr="00EE4DF0" w:rsidRDefault="0002781B" w:rsidP="0002781B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Bjælker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9F43BDE" w14:textId="3DE76FF6" w:rsidR="0002781B" w:rsidRPr="00EE4DF0" w:rsidRDefault="0002781B" w:rsidP="0002781B">
            <w:r>
              <w:rPr>
                <w:rFonts w:cs="Calibri"/>
                <w:color w:val="000000"/>
              </w:rPr>
              <w:t>Bjælker defineres på endelig detaljeret niveau for geometri, placering og tilhørende egenskabsdata i henhold til faktiske produktvalg.</w:t>
            </w:r>
          </w:p>
        </w:tc>
      </w:tr>
      <w:tr w:rsidR="0002781B" w14:paraId="3DC8E285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CFE3408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F1F00B5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36AE584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6F3B08D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02781B" w14:paraId="3453877C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EA6E53A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3B4C4E7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8F29BCD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E4FBEB1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02781B" w14:paraId="77CE41B2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3816B34" w14:textId="78F9875D" w:rsidR="0002781B" w:rsidRPr="00E93931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Bjælker modelleres som generiske objekter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6FA647D" w14:textId="17CAF73E" w:rsidR="0002781B" w:rsidRPr="00E93931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Bjælker modelleres med angivelse af større huller til hovedgennemføringer for installationer.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EEDC489" w14:textId="607BD41F" w:rsidR="0002781B" w:rsidRPr="00E93931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Bjælker modelleres i producerbare længder med konsoller og huller til gennemføringer for installationer.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2998D4B" w14:textId="098597DC" w:rsidR="0002781B" w:rsidRPr="00E93931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Bjælker modelleres i produktionslængde, med konsoller, huller til gennemføringer for installationer, samlinger, armering inkl. stød, monteringsjern, affasninger,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inserts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og plader.</w:t>
            </w:r>
          </w:p>
        </w:tc>
      </w:tr>
      <w:tr w:rsidR="0002781B" w14:paraId="0906B3D2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EBB467F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18C414A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CB194D6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3A7D797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02781B" w14:paraId="36952AB4" w14:textId="77777777" w:rsidTr="0002781B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12D2B6C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1CE7A78D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E13937A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00DA58E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02781B" w14:paraId="3368BD9A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394075F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0EB8208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5E8416D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A22C83E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02781B" w14:paraId="044B91BB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43E96EF" w14:textId="77777777" w:rsidR="0002781B" w:rsidRPr="005A418B" w:rsidRDefault="0002781B" w:rsidP="0002781B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0312E70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9CF2978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B76D5EF" w14:textId="77777777" w:rsidR="0002781B" w:rsidRPr="00EE14C4" w:rsidRDefault="0002781B" w:rsidP="0002781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8FA04EC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6A9B9611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DD8FD30" w14:textId="77777777" w:rsidR="0002781B" w:rsidRPr="00EE14C4" w:rsidRDefault="0002781B" w:rsidP="0002781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87613AC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4DD836E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107D38C" w14:textId="77777777" w:rsidR="0002781B" w:rsidRPr="00EE14C4" w:rsidRDefault="0002781B" w:rsidP="0002781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02781B" w14:paraId="271040BE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2226DAD" w14:textId="77777777" w:rsidR="0002781B" w:rsidRDefault="0002781B" w:rsidP="0002781B">
            <w:pPr>
              <w:rPr>
                <w:b/>
              </w:rPr>
            </w:pPr>
          </w:p>
          <w:p w14:paraId="5DD66F45" w14:textId="77777777" w:rsidR="0002781B" w:rsidRPr="00795691" w:rsidRDefault="0002781B" w:rsidP="0002781B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67799B7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3550A75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22FC436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D873A23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7CE278F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AD0606D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02781B" w14:paraId="5E29667E" w14:textId="77777777" w:rsidTr="0002781B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35907857" w14:textId="0C88E4DC" w:rsidR="0002781B" w:rsidRPr="005A418B" w:rsidRDefault="0002781B" w:rsidP="000278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026567BE" w14:textId="7AC077D4" w:rsidR="0002781B" w:rsidRPr="005A418B" w:rsidRDefault="0002781B" w:rsidP="000278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749981A" w14:textId="44C1EACA" w:rsidR="0002781B" w:rsidRPr="005A418B" w:rsidRDefault="0002781B" w:rsidP="000278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</w:r>
            <w:r w:rsidRPr="0002781B">
              <w:rPr>
                <w:rFonts w:cs="Calibri"/>
                <w:color w:val="0070C0"/>
              </w:rPr>
              <w:t>#Brandteknisk klasse**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D5CDA24" w14:textId="5E591B14" w:rsidR="0002781B" w:rsidRPr="005A418B" w:rsidRDefault="0002781B" w:rsidP="0002781B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Tværsnit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Overfladebehandling</w:t>
            </w:r>
            <w:r>
              <w:rPr>
                <w:rFonts w:cs="Calibri"/>
                <w:color w:val="000000"/>
              </w:rPr>
              <w:br/>
              <w:t>Overfladekrav</w:t>
            </w:r>
            <w:r>
              <w:rPr>
                <w:rFonts w:cs="Calibri"/>
                <w:color w:val="000000"/>
              </w:rPr>
              <w:br/>
              <w:t>Betontrykstyrke</w:t>
            </w:r>
            <w:r>
              <w:rPr>
                <w:rFonts w:cs="Calibri"/>
                <w:color w:val="000000"/>
              </w:rPr>
              <w:br/>
              <w:t>Miljøklasse</w:t>
            </w:r>
            <w:r>
              <w:rPr>
                <w:rFonts w:cs="Calibri"/>
                <w:color w:val="000000"/>
              </w:rPr>
              <w:br/>
              <w:t>Maks. stenstørrelse</w:t>
            </w:r>
            <w:r>
              <w:rPr>
                <w:rFonts w:cs="Calibri"/>
                <w:color w:val="000000"/>
              </w:rPr>
              <w:br/>
            </w:r>
            <w:r>
              <w:rPr>
                <w:rFonts w:cs="Calibri"/>
                <w:color w:val="000000"/>
              </w:rPr>
              <w:lastRenderedPageBreak/>
              <w:t>Entreprise</w:t>
            </w:r>
            <w:r>
              <w:rPr>
                <w:rFonts w:cs="Calibri"/>
                <w:color w:val="000000"/>
              </w:rPr>
              <w:br/>
            </w:r>
            <w:r w:rsidRPr="0002781B">
              <w:rPr>
                <w:rFonts w:cs="Calibri"/>
                <w:color w:val="0070C0"/>
              </w:rPr>
              <w:t>#Brandteknisk klasse**</w:t>
            </w:r>
          </w:p>
        </w:tc>
      </w:tr>
    </w:tbl>
    <w:p w14:paraId="754DCF0B" w14:textId="77777777" w:rsidR="0002781B" w:rsidRDefault="0002781B" w:rsidP="0002781B"/>
    <w:p w14:paraId="199F25FB" w14:textId="651A2A5B" w:rsidR="0002781B" w:rsidRDefault="0002781B" w:rsidP="00CA0BBE">
      <w:pPr>
        <w:pStyle w:val="Overskrift1"/>
        <w:framePr w:wrap="around"/>
        <w:tabs>
          <w:tab w:val="clear" w:pos="567"/>
          <w:tab w:val="num" w:pos="851"/>
        </w:tabs>
      </w:pPr>
      <w:bookmarkStart w:id="29" w:name="_Toc67471560"/>
      <w:r>
        <w:lastRenderedPageBreak/>
        <w:t>Specifikation for</w:t>
      </w:r>
      <w:r w:rsidR="004910FF">
        <w:t xml:space="preserve"> Stålbjælke</w:t>
      </w:r>
      <w:bookmarkEnd w:id="29"/>
    </w:p>
    <w:p w14:paraId="108C2F75" w14:textId="592F1876" w:rsidR="0002781B" w:rsidRDefault="0002781B" w:rsidP="0002781B">
      <w:r w:rsidRPr="0002781B">
        <w:t>Gælder for</w:t>
      </w:r>
      <w:r w:rsidR="004910FF">
        <w:t xml:space="preserve"> stålbjælker</w:t>
      </w:r>
      <w:r>
        <w:t xml:space="preserve">. </w:t>
      </w:r>
    </w:p>
    <w:p w14:paraId="6D0566BB" w14:textId="77777777" w:rsidR="0002781B" w:rsidRDefault="0002781B" w:rsidP="0002781B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0342FBDD" w14:textId="77777777" w:rsidR="0002781B" w:rsidRDefault="0002781B" w:rsidP="0002781B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02781B" w14:paraId="5BAE7385" w14:textId="77777777" w:rsidTr="0002781B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BC4FE5D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0F5F0EA8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4CC1F77B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48400938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02781B" w14:paraId="63BA2BF0" w14:textId="77777777" w:rsidTr="0002781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E92AEC6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C47CCA0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9820925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CA57D06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02781B" w14:paraId="14CDCBFD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8349171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3BC948A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49B289B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F719E2D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02781B" w14:paraId="5FB86C20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6175FC2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9C16DD1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C9ECAAF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2D27AAA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4910FF" w14:paraId="060958AA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118F373" w14:textId="4FE3FF8D" w:rsidR="004910FF" w:rsidRPr="00EE4DF0" w:rsidRDefault="004910FF" w:rsidP="004910FF">
            <w:r>
              <w:rPr>
                <w:rFonts w:cs="Calibri"/>
                <w:color w:val="000000"/>
              </w:rPr>
              <w:t>Bjælker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5405BDD" w14:textId="78CFACAB" w:rsidR="004910FF" w:rsidRPr="00EE4DF0" w:rsidRDefault="004910FF" w:rsidP="004910FF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 w:rsidRPr="004910FF">
              <w:rPr>
                <w:rFonts w:ascii="AU Passata" w:hAnsi="AU Passata" w:cs="Calibri"/>
                <w:color w:val="0070C0"/>
                <w:sz w:val="18"/>
                <w:szCs w:val="18"/>
              </w:rPr>
              <w:t>#Bjælker defineres på fastlagt niveau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1112C5D" w14:textId="52202444" w:rsidR="004910FF" w:rsidRPr="00EE4DF0" w:rsidRDefault="004910FF" w:rsidP="004910FF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 w:rsidRPr="004910FF">
              <w:rPr>
                <w:rFonts w:ascii="AU Passata" w:hAnsi="AU Passata" w:cs="Calibri"/>
                <w:color w:val="0070C0"/>
                <w:sz w:val="18"/>
                <w:szCs w:val="18"/>
              </w:rPr>
              <w:t xml:space="preserve">#Bjælker defineres på endeligt niveau 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ADFC806" w14:textId="361C2031" w:rsidR="004910FF" w:rsidRPr="00EE4DF0" w:rsidRDefault="004910FF" w:rsidP="004910FF">
            <w:r>
              <w:rPr>
                <w:rFonts w:cs="Calibri"/>
                <w:color w:val="000000"/>
              </w:rPr>
              <w:t>Bjælker defineres på endelig detaljeret niveau for geometri, placering og tilhørende egenskabsdata i henhold til faktiske produktvalg.</w:t>
            </w:r>
          </w:p>
        </w:tc>
      </w:tr>
      <w:tr w:rsidR="0002781B" w14:paraId="5AFA39AF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F9B1400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B5B1E36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21A2F222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32FC737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02781B" w14:paraId="25B41BDA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C83CAF6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70E2EC8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625B2AD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F449926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4910FF" w14:paraId="08AC9FC0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99D33E5" w14:textId="48C75A88" w:rsidR="004910FF" w:rsidRPr="00E93931" w:rsidRDefault="004910FF" w:rsidP="004910FF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Bjælker modelleres som generiske objekter i maks. ydre kontur opdelt på overordnede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EDC866B" w14:textId="22E8E621" w:rsidR="004910FF" w:rsidRPr="00E93931" w:rsidRDefault="004910FF" w:rsidP="004910FF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Bjælker modelleres med angivelse af større huller for gennemføring af installationer.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D1DB9D9" w14:textId="5BD147D8" w:rsidR="004910FF" w:rsidRPr="00E93931" w:rsidRDefault="004910FF" w:rsidP="004910FF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Bjælker modelleres i producerbare længder med konsoller og huller til gennemføringer for installationer. Brandisolering modelleres </w:t>
            </w:r>
            <w:r w:rsidRPr="004910FF">
              <w:rPr>
                <w:rFonts w:ascii="AU Passata" w:hAnsi="AU Passata" w:cs="Calibri"/>
                <w:strike/>
                <w:color w:val="000000"/>
                <w:sz w:val="18"/>
                <w:szCs w:val="18"/>
              </w:rPr>
              <w:t>på undersiden af bjælken</w:t>
            </w: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, hvor det er afgørende i forhold til tværfaglig koordinering.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86F80CB" w14:textId="06BE0ABB" w:rsidR="004910FF" w:rsidRPr="00E93931" w:rsidRDefault="004910FF" w:rsidP="004910FF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Bjælker modelleres i profillængde for produktion med konsoller, huller til gennemføringer for installationer, bolte, samlingsplader, svejsesømme og brandisolering.</w:t>
            </w:r>
          </w:p>
        </w:tc>
      </w:tr>
      <w:tr w:rsidR="0002781B" w14:paraId="56A30D1E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1793E79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35E8ADE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D021122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3581ED1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02781B" w14:paraId="21D32356" w14:textId="77777777" w:rsidTr="0002781B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83B25E5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20298E8C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54E47DB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72782D6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02781B" w14:paraId="21B954C1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BFF5AAE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E46A724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786F96E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01BB345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02781B" w14:paraId="06BB7B3D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DF53F29" w14:textId="77777777" w:rsidR="0002781B" w:rsidRPr="005A418B" w:rsidRDefault="0002781B" w:rsidP="0002781B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484F9F0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C753133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6ED302B" w14:textId="77777777" w:rsidR="0002781B" w:rsidRPr="00EE14C4" w:rsidRDefault="0002781B" w:rsidP="0002781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45DB5C4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A12F95D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44F56AD5" w14:textId="77777777" w:rsidR="0002781B" w:rsidRPr="00EE14C4" w:rsidRDefault="0002781B" w:rsidP="0002781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6104593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949C3DD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DEBB63F" w14:textId="77777777" w:rsidR="0002781B" w:rsidRPr="00EE14C4" w:rsidRDefault="0002781B" w:rsidP="0002781B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02781B" w14:paraId="7D18FC84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1737972" w14:textId="77777777" w:rsidR="0002781B" w:rsidRDefault="0002781B" w:rsidP="0002781B">
            <w:pPr>
              <w:rPr>
                <w:b/>
              </w:rPr>
            </w:pPr>
          </w:p>
          <w:p w14:paraId="260703A6" w14:textId="77777777" w:rsidR="0002781B" w:rsidRPr="00795691" w:rsidRDefault="0002781B" w:rsidP="0002781B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623CD18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56801119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A1CBDD5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BAB4E60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5EA82FB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50AFA34F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4910FF" w14:paraId="17B1845C" w14:textId="77777777" w:rsidTr="0002781B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429C4698" w14:textId="033A0203" w:rsidR="004910FF" w:rsidRPr="005A418B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Profil</w:t>
            </w:r>
            <w:r>
              <w:rPr>
                <w:rFonts w:cs="Calibri"/>
                <w:color w:val="000000"/>
              </w:rPr>
              <w:br/>
              <w:t>Længde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004D0BC4" w14:textId="636BD1A7" w:rsidR="004910FF" w:rsidRPr="005A418B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Profil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6C909D0" w14:textId="3A56E616" w:rsidR="004910FF" w:rsidRPr="005A418B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Profil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</w:r>
            <w:r w:rsidRPr="004910FF">
              <w:rPr>
                <w:rFonts w:cs="Calibri"/>
                <w:color w:val="0070C0"/>
              </w:rPr>
              <w:t>#Brandisolering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98A3F78" w14:textId="32C5B27C" w:rsidR="004910FF" w:rsidRPr="005A418B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Typenavn: Profil</w:t>
            </w:r>
            <w:r>
              <w:rPr>
                <w:rFonts w:cs="Calibri"/>
                <w:color w:val="000000"/>
              </w:rPr>
              <w:br/>
              <w:t>Længde</w:t>
            </w:r>
            <w:r>
              <w:rPr>
                <w:rFonts w:cs="Calibri"/>
                <w:color w:val="000000"/>
              </w:rPr>
              <w:br/>
              <w:t>Lastbærende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Stålkvalitet</w:t>
            </w:r>
            <w:r>
              <w:rPr>
                <w:rFonts w:cs="Calibri"/>
                <w:color w:val="000000"/>
              </w:rPr>
              <w:br/>
              <w:t>Entreprise</w:t>
            </w:r>
            <w:r>
              <w:rPr>
                <w:rFonts w:cs="Calibri"/>
                <w:color w:val="000000"/>
              </w:rPr>
              <w:br/>
            </w:r>
            <w:r w:rsidRPr="004910FF">
              <w:rPr>
                <w:rFonts w:cs="Calibri"/>
                <w:color w:val="0070C0"/>
              </w:rPr>
              <w:t>#Brandisolering</w:t>
            </w:r>
          </w:p>
        </w:tc>
      </w:tr>
    </w:tbl>
    <w:p w14:paraId="0E18BFCC" w14:textId="0A1D7D8A" w:rsidR="0002781B" w:rsidRDefault="0002781B" w:rsidP="0002781B"/>
    <w:p w14:paraId="36403660" w14:textId="546D4636" w:rsidR="0002781B" w:rsidRDefault="0002781B" w:rsidP="00CA0BBE">
      <w:pPr>
        <w:pStyle w:val="Overskrift1"/>
        <w:framePr w:wrap="around"/>
        <w:tabs>
          <w:tab w:val="clear" w:pos="567"/>
          <w:tab w:val="num" w:pos="851"/>
        </w:tabs>
      </w:pPr>
      <w:bookmarkStart w:id="30" w:name="_Toc67471561"/>
      <w:r>
        <w:lastRenderedPageBreak/>
        <w:t>Specifikation for</w:t>
      </w:r>
      <w:r w:rsidR="004910FF">
        <w:t xml:space="preserve"> </w:t>
      </w:r>
      <w:r w:rsidR="004910FF" w:rsidRPr="004910FF">
        <w:t>El-føringsveje</w:t>
      </w:r>
      <w:bookmarkEnd w:id="30"/>
    </w:p>
    <w:p w14:paraId="7F6F476C" w14:textId="11C540A8" w:rsidR="0002781B" w:rsidRDefault="004910FF" w:rsidP="0002781B">
      <w:r w:rsidRPr="004910FF">
        <w:t>Gælder for kabelbakker, kabelstiger, in</w:t>
      </w:r>
      <w:r>
        <w:t>stallationskanaler, kabelrør mv</w:t>
      </w:r>
      <w:r w:rsidR="0002781B">
        <w:t xml:space="preserve">. </w:t>
      </w:r>
    </w:p>
    <w:p w14:paraId="6B13F783" w14:textId="77777777" w:rsidR="0002781B" w:rsidRDefault="0002781B" w:rsidP="0002781B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780B5166" w14:textId="77777777" w:rsidR="0002781B" w:rsidRDefault="0002781B" w:rsidP="0002781B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02781B" w14:paraId="02355EBC" w14:textId="77777777" w:rsidTr="0002781B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53EBD26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2EB47D4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072F4E82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3CE3976F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02781B" w14:paraId="4C15E0DF" w14:textId="77777777" w:rsidTr="0002781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4800ADE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F2DC5CF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A0A7AE8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F19CE8D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02781B" w14:paraId="120DE89A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E60A958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D4D891B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291BFA2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2C714FC4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02781B" w14:paraId="7893CFC5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AA1109F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00771D6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8A702EC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A27EBF4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4910FF" w14:paraId="7AE4646B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996BA7E" w14:textId="2BB6749B" w:rsidR="004910FF" w:rsidRPr="00EE4DF0" w:rsidRDefault="004910FF" w:rsidP="004910FF">
            <w:r w:rsidRPr="00F42859">
              <w:t>Føringsveje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67D4C6B" w14:textId="11A4178F" w:rsidR="004910FF" w:rsidRPr="004910FF" w:rsidRDefault="004910FF" w:rsidP="004910FF">
            <w:r w:rsidRPr="00F42859">
              <w:t>Føringsveje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FE953C8" w14:textId="5F2873BB" w:rsidR="004910FF" w:rsidRPr="004910FF" w:rsidRDefault="004910FF" w:rsidP="004910FF">
            <w:r w:rsidRPr="00F42859">
              <w:t>Føringsveje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53FC7E6" w14:textId="2DECC246" w:rsidR="004910FF" w:rsidRPr="00EE4DF0" w:rsidRDefault="004910FF" w:rsidP="004910FF">
            <w:r w:rsidRPr="00F42859">
              <w:t>Føringsveje defineres på endelig detaljeret niveau for geometri, placering og tilhørende egenskabsdata i henhold til faktiske produktvalg.</w:t>
            </w:r>
          </w:p>
        </w:tc>
      </w:tr>
      <w:tr w:rsidR="0002781B" w14:paraId="386DBF58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6ED60F9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BADECEC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A6709FA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DF6998E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02781B" w14:paraId="7F84FDC7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55255E1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2B57A72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7273BDC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7303599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4910FF" w14:paraId="1A62F45A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C08BB46" w14:textId="090A7E33" w:rsidR="004910FF" w:rsidRPr="00E93931" w:rsidRDefault="004910FF" w:rsidP="004910FF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som fælles generiske volumenobjekter for alle installationer i maks. ydre kontur inkl. frirum til omkringliggende bygningsdele.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6052932" w14:textId="72982532" w:rsidR="004910FF" w:rsidRPr="00E93931" w:rsidRDefault="004910FF" w:rsidP="004910FF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i maks. ydre dimensioner.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F0A48EA" w14:textId="51D7D19E" w:rsidR="004910FF" w:rsidRPr="00E93931" w:rsidRDefault="004910FF" w:rsidP="004910FF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i ydre dimensioner.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89C2C78" w14:textId="5F918E50" w:rsidR="004910FF" w:rsidRPr="00E93931" w:rsidRDefault="004910FF" w:rsidP="004910FF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i dimensioner baseret på faktiske produktvalg og produktionslængde.</w:t>
            </w:r>
          </w:p>
        </w:tc>
      </w:tr>
      <w:tr w:rsidR="0002781B" w14:paraId="35DDFE8A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144E4CE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B0A90F3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F677326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EB94D79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02781B" w14:paraId="2E335FB4" w14:textId="77777777" w:rsidTr="0002781B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207AB6F9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1ECA22D6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BA71DF2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5349B36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02781B" w14:paraId="3940692E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3EB4440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3A60624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3468A70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439D22B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02781B" w14:paraId="44D42EE2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70FCDF8" w14:textId="77777777" w:rsidR="0002781B" w:rsidRPr="005A418B" w:rsidRDefault="0002781B" w:rsidP="0002781B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45D8F24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4492F39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6A55AB4" w14:textId="4ED3DF38" w:rsidR="0002781B" w:rsidRPr="00EE14C4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t xml:space="preserve"> </w:t>
            </w:r>
            <w:r w:rsidR="0002781B"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0955953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4C9085E4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F6D5345" w14:textId="2FED2795" w:rsidR="0002781B" w:rsidRPr="00EE14C4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>
              <w:rPr>
                <w:rFonts w:cs="Calibri"/>
                <w:bCs/>
                <w:color w:val="0070C0"/>
              </w:rPr>
              <w:t>ClassCode</w:t>
            </w:r>
            <w:proofErr w:type="spellEnd"/>
            <w:r w:rsidR="0002781B"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02056F0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3B3D2A2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54A47974" w14:textId="249E9E59" w:rsidR="0002781B" w:rsidRPr="00EE14C4" w:rsidRDefault="0002781B" w:rsidP="004910FF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02781B" w14:paraId="14CDEA00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B17627B" w14:textId="77777777" w:rsidR="0002781B" w:rsidRDefault="0002781B" w:rsidP="0002781B">
            <w:pPr>
              <w:rPr>
                <w:b/>
              </w:rPr>
            </w:pPr>
          </w:p>
          <w:p w14:paraId="6B29BC02" w14:textId="77777777" w:rsidR="0002781B" w:rsidRPr="00795691" w:rsidRDefault="0002781B" w:rsidP="0002781B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B1E82D3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C8DBA49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4305000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C79BC6F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53EBD25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2EB37F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4910FF" w14:paraId="49C5B44F" w14:textId="77777777" w:rsidTr="0002781B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3A96C67D" w14:textId="13DB914C" w:rsidR="004910FF" w:rsidRPr="005A418B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454974A3" w14:textId="6961C821" w:rsidR="004910FF" w:rsidRPr="005A418B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E0C7924" w14:textId="67478AAE" w:rsidR="004910FF" w:rsidRPr="005A418B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  <w:r>
              <w:rPr>
                <w:rFonts w:cs="Calibri"/>
                <w:color w:val="000000"/>
              </w:rPr>
              <w:br/>
              <w:t>Placering: Etage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F903172" w14:textId="3EA0163E" w:rsidR="004910FF" w:rsidRPr="005A418B" w:rsidRDefault="004910FF" w:rsidP="004910FF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Materiale</w:t>
            </w:r>
            <w:r>
              <w:rPr>
                <w:rFonts w:cs="Calibri"/>
                <w:color w:val="000000"/>
              </w:rPr>
              <w:br/>
              <w:t>Sporinddeling</w:t>
            </w:r>
            <w:r>
              <w:rPr>
                <w:rFonts w:cs="Calibri"/>
                <w:color w:val="000000"/>
              </w:rPr>
              <w:br/>
              <w:t>Entreprise</w:t>
            </w:r>
          </w:p>
        </w:tc>
      </w:tr>
    </w:tbl>
    <w:p w14:paraId="65DF43F7" w14:textId="75D15211" w:rsidR="0002781B" w:rsidRDefault="0002781B" w:rsidP="0002781B"/>
    <w:p w14:paraId="2486A872" w14:textId="4E8DF501" w:rsidR="0002781B" w:rsidRDefault="0002781B" w:rsidP="00CA0BBE">
      <w:pPr>
        <w:pStyle w:val="Overskrift1"/>
        <w:framePr w:wrap="around"/>
        <w:tabs>
          <w:tab w:val="clear" w:pos="567"/>
          <w:tab w:val="num" w:pos="993"/>
        </w:tabs>
        <w:ind w:left="851" w:hanging="851"/>
      </w:pPr>
      <w:bookmarkStart w:id="31" w:name="_Toc67471562"/>
      <w:r>
        <w:lastRenderedPageBreak/>
        <w:t>Specifikation for</w:t>
      </w:r>
      <w:r w:rsidR="004910FF">
        <w:t xml:space="preserve"> </w:t>
      </w:r>
      <w:r w:rsidR="004910FF" w:rsidRPr="004910FF">
        <w:t>El-komponenter</w:t>
      </w:r>
      <w:bookmarkEnd w:id="31"/>
    </w:p>
    <w:p w14:paraId="5C44962F" w14:textId="14F2F682" w:rsidR="0002781B" w:rsidRDefault="004910FF" w:rsidP="0002781B">
      <w:r w:rsidRPr="004910FF">
        <w:t xml:space="preserve">Gælder for alle typer af komponenter til </w:t>
      </w:r>
      <w:proofErr w:type="spellStart"/>
      <w:r w:rsidRPr="004910FF">
        <w:t>el-insta</w:t>
      </w:r>
      <w:r w:rsidR="00E97453">
        <w:t>llationer</w:t>
      </w:r>
      <w:proofErr w:type="spellEnd"/>
      <w:r w:rsidR="00E97453">
        <w:t xml:space="preserve"> (rackskabe, belysnings</w:t>
      </w:r>
      <w:r w:rsidRPr="004910FF">
        <w:t>armaturer, stikkontakter, arbejdsstationer mv.) med undta</w:t>
      </w:r>
      <w:r w:rsidR="00E97453">
        <w:t>ge</w:t>
      </w:r>
      <w:r w:rsidRPr="004910FF">
        <w:t>lse a</w:t>
      </w:r>
      <w:r w:rsidR="00E97453">
        <w:t xml:space="preserve">f </w:t>
      </w:r>
      <w:proofErr w:type="spellStart"/>
      <w:r w:rsidR="00E97453">
        <w:t>el-tavler</w:t>
      </w:r>
      <w:proofErr w:type="spellEnd"/>
      <w:r w:rsidR="00E97453">
        <w:t xml:space="preserve"> som behandles i separat specifikation.</w:t>
      </w:r>
    </w:p>
    <w:p w14:paraId="4E427F4F" w14:textId="77777777" w:rsidR="0002781B" w:rsidRDefault="0002781B" w:rsidP="0002781B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681AEBAA" w14:textId="77777777" w:rsidR="0002781B" w:rsidRDefault="0002781B" w:rsidP="0002781B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02781B" w14:paraId="423DB587" w14:textId="77777777" w:rsidTr="0002781B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BCFBD29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1B98B705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4CB20EA9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65E94D0C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02781B" w14:paraId="600B6D14" w14:textId="77777777" w:rsidTr="0002781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469D2A9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AC37655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79F8C05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ECB8071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02781B" w14:paraId="2682AA81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1648630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87CA4D1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0CBEDC5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A6D848C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02781B" w14:paraId="500EB734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DD3E0D0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464967B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1EDBD88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88CE3DE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E97453" w14:paraId="52FC98FE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F9733F5" w14:textId="6AB214D3" w:rsidR="00E97453" w:rsidRPr="00EE4DF0" w:rsidRDefault="00E97453" w:rsidP="00E97453">
            <w:r>
              <w:rPr>
                <w:rFonts w:cs="Calibri"/>
                <w:color w:val="000000"/>
              </w:rPr>
              <w:t>Komponenter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6B137B0" w14:textId="4CD5D7C4" w:rsidR="00E97453" w:rsidRPr="00EE4DF0" w:rsidRDefault="00E97453" w:rsidP="00E9745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7B2342E" w14:textId="42C3505F" w:rsidR="00E97453" w:rsidRPr="00EE4DF0" w:rsidRDefault="00E97453" w:rsidP="00E9745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A888900" w14:textId="59EF2201" w:rsidR="00E97453" w:rsidRPr="00EE4DF0" w:rsidRDefault="00E97453" w:rsidP="00E97453">
            <w:r>
              <w:rPr>
                <w:rFonts w:cs="Calibri"/>
                <w:color w:val="000000"/>
              </w:rPr>
              <w:t>Komponenter defineres på endelig detaljeret niveau for geometri, placering og tilhørende egenskabsdata i henhold til faktiske produktvalg.</w:t>
            </w:r>
          </w:p>
        </w:tc>
      </w:tr>
      <w:tr w:rsidR="0002781B" w14:paraId="33DA8359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F8639DD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B66BB37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F28DDFC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DD8DE71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02781B" w14:paraId="4009678B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0EDAF31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966DE0B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A610D69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84C3E94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E97453" w14:paraId="199F1D1B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3D606AE" w14:textId="7004E673" w:rsidR="00E97453" w:rsidRPr="00E93931" w:rsidRDefault="00E97453" w:rsidP="00E97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som generiske volumenobjekter i maks. ydre kontur.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4CB0A1F" w14:textId="0709BCCC" w:rsidR="00E97453" w:rsidRPr="00E93931" w:rsidRDefault="00E97453" w:rsidP="00E97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maks. ydre dimensioner.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C4FF09E" w14:textId="1B9C8AB2" w:rsidR="00E97453" w:rsidRPr="00E93931" w:rsidRDefault="00E97453" w:rsidP="00E97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ydre dimensioner.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1CEE7CB" w14:textId="5F81850F" w:rsidR="00E97453" w:rsidRPr="00E93931" w:rsidRDefault="00E97453" w:rsidP="00E97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dimensioner baseret på faktiske produktvalg.</w:t>
            </w:r>
          </w:p>
        </w:tc>
      </w:tr>
      <w:tr w:rsidR="0002781B" w14:paraId="11822446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82C5DCB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916E514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E5EE9CF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A3C9738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02781B" w14:paraId="055C77AC" w14:textId="77777777" w:rsidTr="0002781B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8B65E9B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17583D99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F3FCF87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E0949AE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02781B" w14:paraId="3F8190E5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767C4B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2F1B7E1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E281D10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3EFBF10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02781B" w14:paraId="26332EF6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8A070FD" w14:textId="77777777" w:rsidR="0002781B" w:rsidRPr="005A418B" w:rsidRDefault="0002781B" w:rsidP="0002781B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E1B84E8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30C6A0CF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4F13E7A9" w14:textId="0B00FFF6" w:rsidR="0002781B" w:rsidRPr="00EE14C4" w:rsidRDefault="0002781B" w:rsidP="00E97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9AB1CA7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44771FD7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90D4789" w14:textId="132FF8F8" w:rsidR="0002781B" w:rsidRPr="00EE14C4" w:rsidRDefault="0002781B" w:rsidP="00E97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D7E10BB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6854DE73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AE6E02F" w14:textId="7338D34F" w:rsidR="0002781B" w:rsidRPr="00EE14C4" w:rsidRDefault="0002781B" w:rsidP="00E97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02781B" w14:paraId="4375268B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49D5C93" w14:textId="77777777" w:rsidR="0002781B" w:rsidRDefault="0002781B" w:rsidP="0002781B">
            <w:pPr>
              <w:rPr>
                <w:b/>
              </w:rPr>
            </w:pPr>
          </w:p>
          <w:p w14:paraId="73F538A2" w14:textId="77777777" w:rsidR="0002781B" w:rsidRPr="00795691" w:rsidRDefault="0002781B" w:rsidP="0002781B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18A98C3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5D1338B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572E5EC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3EB5FBB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7C47055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616603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E97453" w14:paraId="54C48C0C" w14:textId="77777777" w:rsidTr="0002781B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00548E2C" w14:textId="507068D2" w:rsidR="00E97453" w:rsidRPr="005A418B" w:rsidRDefault="00E97453" w:rsidP="00E97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46DEE222" w14:textId="03721D6E" w:rsidR="00E97453" w:rsidRPr="005A418B" w:rsidRDefault="00E97453" w:rsidP="00E97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F961C60" w14:textId="4BDFAFF8" w:rsidR="00E97453" w:rsidRPr="005A418B" w:rsidRDefault="00E97453" w:rsidP="00E97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Kote</w:t>
            </w:r>
            <w:r>
              <w:rPr>
                <w:rFonts w:cs="Calibri"/>
                <w:color w:val="000000"/>
              </w:rPr>
              <w:br/>
              <w:t>Placering: Etage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CCB77EC" w14:textId="001E61A2" w:rsidR="00E97453" w:rsidRPr="005A418B" w:rsidRDefault="00E97453" w:rsidP="00E97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</w:r>
            <w:r w:rsidRPr="00E97453">
              <w:rPr>
                <w:rFonts w:cs="Calibri"/>
                <w:color w:val="0070C0"/>
              </w:rPr>
              <w:t>#Kote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Dimensioner</w:t>
            </w:r>
            <w:r>
              <w:rPr>
                <w:rFonts w:cs="Calibri"/>
                <w:color w:val="000000"/>
              </w:rPr>
              <w:br/>
              <w:t>Entreprise</w:t>
            </w:r>
            <w:r>
              <w:rPr>
                <w:rFonts w:cs="Calibri"/>
                <w:color w:val="000000"/>
              </w:rPr>
              <w:br/>
            </w:r>
            <w:r w:rsidRPr="00E97453">
              <w:rPr>
                <w:rFonts w:cs="Calibri"/>
                <w:color w:val="0070C0"/>
              </w:rPr>
              <w:t>#Gruppenummerering</w:t>
            </w:r>
          </w:p>
        </w:tc>
      </w:tr>
    </w:tbl>
    <w:p w14:paraId="1A3659B1" w14:textId="57CC322A" w:rsidR="0002781B" w:rsidRDefault="0002781B" w:rsidP="0002781B"/>
    <w:p w14:paraId="4FAD6BA5" w14:textId="11C500B8" w:rsidR="0002781B" w:rsidRDefault="0002781B" w:rsidP="00CA0BBE">
      <w:pPr>
        <w:pStyle w:val="Overskrift1"/>
        <w:framePr w:wrap="around"/>
        <w:tabs>
          <w:tab w:val="clear" w:pos="567"/>
          <w:tab w:val="num" w:pos="851"/>
        </w:tabs>
      </w:pPr>
      <w:bookmarkStart w:id="32" w:name="_Toc67471563"/>
      <w:r>
        <w:lastRenderedPageBreak/>
        <w:t>Specifikation for</w:t>
      </w:r>
      <w:r w:rsidR="00E97453">
        <w:t xml:space="preserve"> </w:t>
      </w:r>
      <w:proofErr w:type="spellStart"/>
      <w:r w:rsidR="00E97453" w:rsidRPr="00E97453">
        <w:t>El-tavler</w:t>
      </w:r>
      <w:bookmarkEnd w:id="32"/>
      <w:proofErr w:type="spellEnd"/>
    </w:p>
    <w:p w14:paraId="163F3D0A" w14:textId="0FE22C33" w:rsidR="0002781B" w:rsidRDefault="00E97453" w:rsidP="0002781B">
      <w:r w:rsidRPr="00E97453">
        <w:t xml:space="preserve">Gælder for alle typer af </w:t>
      </w:r>
      <w:proofErr w:type="spellStart"/>
      <w:r w:rsidRPr="00E97453">
        <w:t>el-tavler</w:t>
      </w:r>
      <w:proofErr w:type="spellEnd"/>
      <w:r>
        <w:t xml:space="preserve"> (</w:t>
      </w:r>
      <w:r w:rsidRPr="00E97453">
        <w:t xml:space="preserve">gruppetavler, </w:t>
      </w:r>
      <w:proofErr w:type="spellStart"/>
      <w:r w:rsidRPr="00E97453">
        <w:t>hovedtavler</w:t>
      </w:r>
      <w:proofErr w:type="spellEnd"/>
      <w:r w:rsidRPr="00E97453">
        <w:t>, fordelingstavler, undertavler</w:t>
      </w:r>
      <w:r>
        <w:t xml:space="preserve"> CTS-tavler)</w:t>
      </w:r>
      <w:r w:rsidR="0002781B">
        <w:t xml:space="preserve">. </w:t>
      </w:r>
    </w:p>
    <w:p w14:paraId="1315663A" w14:textId="77777777" w:rsidR="0002781B" w:rsidRDefault="0002781B" w:rsidP="0002781B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36FF7E63" w14:textId="77777777" w:rsidR="0002781B" w:rsidRDefault="0002781B" w:rsidP="0002781B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02781B" w14:paraId="79AF9420" w14:textId="77777777" w:rsidTr="0002781B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02A0621A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5DE03385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7D25585F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1CBC2A4D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02781B" w14:paraId="4E70290D" w14:textId="77777777" w:rsidTr="0002781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FD28CC1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B6EAF24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041C88D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6B7A636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02781B" w14:paraId="30F67B4C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FE3C3D8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FDD136E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F3F3441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6C4A4E3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02781B" w14:paraId="0AAED5E2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AE4DC7C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8EB84FF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E59FF88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DACD688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E97453" w14:paraId="19F00662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04FF499" w14:textId="40A26723" w:rsidR="00E97453" w:rsidRPr="00E97453" w:rsidRDefault="00E97453" w:rsidP="00E97453">
            <w:pPr>
              <w:rPr>
                <w:color w:val="0070C0"/>
              </w:rPr>
            </w:pPr>
            <w:r w:rsidRPr="00E97453">
              <w:rPr>
                <w:rFonts w:cs="Calibri"/>
                <w:color w:val="0070C0"/>
              </w:rPr>
              <w:t>#El-tavler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66785F2" w14:textId="315B7E16" w:rsidR="00E97453" w:rsidRPr="00E97453" w:rsidRDefault="00E97453" w:rsidP="00E97453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97453">
              <w:rPr>
                <w:rFonts w:ascii="AU Passata" w:hAnsi="AU Passata" w:cs="Calibri"/>
                <w:color w:val="0070C0"/>
                <w:sz w:val="18"/>
                <w:szCs w:val="18"/>
              </w:rPr>
              <w:t>#El-tavler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C8A7234" w14:textId="1E00D9B3" w:rsidR="00E97453" w:rsidRPr="00E97453" w:rsidRDefault="00E97453" w:rsidP="00E97453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97453">
              <w:rPr>
                <w:rFonts w:ascii="AU Passata" w:hAnsi="AU Passata" w:cs="Calibri"/>
                <w:color w:val="0070C0"/>
                <w:sz w:val="18"/>
                <w:szCs w:val="18"/>
              </w:rPr>
              <w:t>#El-tavler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64BEDD6" w14:textId="21AC7B5A" w:rsidR="00E97453" w:rsidRPr="00E97453" w:rsidRDefault="00E97453" w:rsidP="00E97453">
            <w:pPr>
              <w:rPr>
                <w:color w:val="0070C0"/>
              </w:rPr>
            </w:pPr>
            <w:r w:rsidRPr="00E97453">
              <w:rPr>
                <w:rFonts w:cs="Calibri"/>
                <w:color w:val="0070C0"/>
              </w:rPr>
              <w:t>#El-tavler defineres på endelig detaljeret niveau for geometri, placering og tilhørende egenskabsdata i henhold til faktiske produktvalg.</w:t>
            </w:r>
          </w:p>
        </w:tc>
      </w:tr>
      <w:tr w:rsidR="0002781B" w14:paraId="5FC9E4C6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83196B3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16F143E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D683F60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53543033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02781B" w14:paraId="051D3602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F5A6E5F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B4928AD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0AA397C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D6C0C36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E97453" w14:paraId="73DCC89A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CAD9BA7" w14:textId="0C738F60" w:rsidR="00E97453" w:rsidRPr="00E97453" w:rsidRDefault="00E97453" w:rsidP="00E97453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97453">
              <w:rPr>
                <w:rFonts w:ascii="AU Passata" w:hAnsi="AU Passata" w:cs="Calibri"/>
                <w:color w:val="0070C0"/>
                <w:sz w:val="18"/>
                <w:szCs w:val="18"/>
              </w:rPr>
              <w:t>#El-tavler modelleres som fælles generiske volumenobjekter i maks. ydre volumen inkl. frirum til serviceareal.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B3946F6" w14:textId="4850157D" w:rsidR="00E97453" w:rsidRPr="00E97453" w:rsidRDefault="00E97453" w:rsidP="00E97453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97453">
              <w:rPr>
                <w:rFonts w:ascii="AU Passata" w:hAnsi="AU Passata" w:cs="Calibri"/>
                <w:color w:val="0070C0"/>
                <w:sz w:val="18"/>
                <w:szCs w:val="18"/>
              </w:rPr>
              <w:t>#El-tavler modelleres i maks. ydre dimensioner. Serviceareal er angivet.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F64176C" w14:textId="43553E6B" w:rsidR="00E97453" w:rsidRPr="00E97453" w:rsidRDefault="00E97453" w:rsidP="00E97453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97453">
              <w:rPr>
                <w:rFonts w:ascii="AU Passata" w:hAnsi="AU Passata" w:cs="Calibri"/>
                <w:color w:val="0070C0"/>
                <w:sz w:val="18"/>
                <w:szCs w:val="18"/>
              </w:rPr>
              <w:t>#El-tavler modelleres i ydre dimensioner. Serviceareal er angivet.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DE34BB8" w14:textId="384858D3" w:rsidR="00E97453" w:rsidRPr="00E97453" w:rsidRDefault="00E97453" w:rsidP="00E97453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97453">
              <w:rPr>
                <w:rFonts w:ascii="AU Passata" w:hAnsi="AU Passata" w:cs="Calibri"/>
                <w:color w:val="0070C0"/>
                <w:sz w:val="18"/>
                <w:szCs w:val="18"/>
              </w:rPr>
              <w:t>#El-tavler modelleres i dimensioner baseret på faktiske produktvalg og produktionslængde. Serviceareal er angivet.</w:t>
            </w:r>
          </w:p>
        </w:tc>
      </w:tr>
      <w:tr w:rsidR="0002781B" w14:paraId="6724C14B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808B853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1943614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2DEB3C5D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4777DE0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02781B" w14:paraId="702BA9F1" w14:textId="77777777" w:rsidTr="0002781B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08184450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260155A1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C3ECD8B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0600EFC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02781B" w14:paraId="3B82CD72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6237EEE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AC95E6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A369AFD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BE49707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02781B" w14:paraId="0B215099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4106974" w14:textId="77777777" w:rsidR="0002781B" w:rsidRPr="005A418B" w:rsidRDefault="0002781B" w:rsidP="0002781B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A4A101E" w14:textId="7395EFB5" w:rsidR="0002781B" w:rsidRPr="00EE14C4" w:rsidRDefault="0002781B" w:rsidP="00E97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>#</w:t>
            </w:r>
            <w:r w:rsidR="00E97453">
              <w:rPr>
                <w:rFonts w:cs="Calibri"/>
                <w:bCs/>
                <w:color w:val="0070C0"/>
              </w:rPr>
              <w:t xml:space="preserve">CCS </w:t>
            </w:r>
            <w:proofErr w:type="spellStart"/>
            <w:r w:rsidR="00E97453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D330911" w14:textId="5CA09FFA" w:rsidR="0002781B" w:rsidRPr="00EE14C4" w:rsidRDefault="0002781B" w:rsidP="00E97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A4F9C05" w14:textId="6E2CC8A0" w:rsidR="0002781B" w:rsidRPr="00EE14C4" w:rsidRDefault="0002781B" w:rsidP="00E97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02781B" w14:paraId="764BB51D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81DBCD3" w14:textId="77777777" w:rsidR="0002781B" w:rsidRDefault="0002781B" w:rsidP="0002781B">
            <w:pPr>
              <w:rPr>
                <w:b/>
              </w:rPr>
            </w:pPr>
          </w:p>
          <w:p w14:paraId="47E1A9D1" w14:textId="77777777" w:rsidR="0002781B" w:rsidRPr="00795691" w:rsidRDefault="0002781B" w:rsidP="0002781B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73C957C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A3F98BB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4D2F9E0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CC8EC35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31A5AF7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5206190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CA0BBE" w14:paraId="4F091EDE" w14:textId="77777777" w:rsidTr="0002781B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17017A4" w14:textId="4289B8E1" w:rsidR="00CA0BBE" w:rsidRPr="00CA0BBE" w:rsidRDefault="00CA0BBE" w:rsidP="00CA0BBE">
            <w:pPr>
              <w:rPr>
                <w:rFonts w:cs="Calibri"/>
                <w:color w:val="0070C0"/>
              </w:rPr>
            </w:pPr>
            <w:r w:rsidRPr="00CA0BBE">
              <w:rPr>
                <w:rFonts w:cs="Calibri"/>
                <w:color w:val="0070C0"/>
              </w:rPr>
              <w:t>#Typenavn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447BD07" w14:textId="388672F2" w:rsidR="00CA0BBE" w:rsidRPr="00CA0BBE" w:rsidRDefault="00CA0BBE" w:rsidP="00CA0BBE">
            <w:pPr>
              <w:rPr>
                <w:rFonts w:cs="Calibri"/>
                <w:color w:val="0070C0"/>
              </w:rPr>
            </w:pPr>
            <w:r w:rsidRPr="00CA0BBE">
              <w:rPr>
                <w:rFonts w:cs="Calibri"/>
                <w:color w:val="0070C0"/>
              </w:rPr>
              <w:t>#Typenavn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F2B9633" w14:textId="18F47FBD" w:rsidR="00CA0BBE" w:rsidRPr="00CA0BBE" w:rsidRDefault="00CA0BBE" w:rsidP="00CA0BBE">
            <w:pPr>
              <w:rPr>
                <w:rFonts w:cs="Calibri"/>
                <w:color w:val="0070C0"/>
              </w:rPr>
            </w:pPr>
            <w:r w:rsidRPr="00CA0BBE">
              <w:rPr>
                <w:rFonts w:cs="Calibri"/>
                <w:color w:val="0070C0"/>
              </w:rPr>
              <w:t>#Typenavn</w:t>
            </w:r>
            <w:r w:rsidRPr="00CA0BBE">
              <w:rPr>
                <w:rFonts w:cs="Calibri"/>
                <w:color w:val="0070C0"/>
              </w:rPr>
              <w:br/>
              <w:t>#Kote</w:t>
            </w:r>
            <w:r w:rsidRPr="00CA0BBE">
              <w:rPr>
                <w:rFonts w:cs="Calibri"/>
                <w:color w:val="0070C0"/>
              </w:rPr>
              <w:br/>
              <w:t>#Placering: Etage</w:t>
            </w:r>
            <w:r w:rsidRPr="00CA0BBE">
              <w:rPr>
                <w:rFonts w:cs="Calibri"/>
                <w:color w:val="0070C0"/>
              </w:rPr>
              <w:br/>
              <w:t>#Tavlenummer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62E0882" w14:textId="51790234" w:rsidR="00CA0BBE" w:rsidRPr="00CA0BBE" w:rsidRDefault="00CA0BBE" w:rsidP="00CA0BBE">
            <w:pPr>
              <w:rPr>
                <w:rFonts w:cs="Calibri"/>
                <w:color w:val="0070C0"/>
              </w:rPr>
            </w:pPr>
            <w:r w:rsidRPr="00CA0BBE">
              <w:rPr>
                <w:rFonts w:cs="Calibri"/>
                <w:color w:val="0070C0"/>
              </w:rPr>
              <w:t>#Typenavn</w:t>
            </w:r>
            <w:r w:rsidRPr="00CA0BBE">
              <w:rPr>
                <w:rFonts w:cs="Calibri"/>
                <w:color w:val="0070C0"/>
              </w:rPr>
              <w:br/>
              <w:t>#Kote</w:t>
            </w:r>
            <w:r w:rsidRPr="00CA0BBE">
              <w:rPr>
                <w:rFonts w:cs="Calibri"/>
                <w:color w:val="0070C0"/>
              </w:rPr>
              <w:br/>
              <w:t>#Placering: Etage</w:t>
            </w:r>
            <w:r w:rsidRPr="00CA0BBE">
              <w:rPr>
                <w:rFonts w:cs="Calibri"/>
                <w:color w:val="0070C0"/>
              </w:rPr>
              <w:br/>
              <w:t>#Tavlenummer</w:t>
            </w:r>
            <w:r w:rsidRPr="00CA0BBE">
              <w:rPr>
                <w:rFonts w:cs="Calibri"/>
                <w:color w:val="0070C0"/>
              </w:rPr>
              <w:br/>
              <w:t>#Dimensioner</w:t>
            </w:r>
            <w:r w:rsidRPr="00CA0BBE">
              <w:rPr>
                <w:rFonts w:cs="Calibri"/>
                <w:color w:val="0070C0"/>
              </w:rPr>
              <w:br/>
              <w:t>#Entreprise</w:t>
            </w:r>
          </w:p>
        </w:tc>
      </w:tr>
    </w:tbl>
    <w:p w14:paraId="52951587" w14:textId="46E266D7" w:rsidR="0002781B" w:rsidRDefault="0002781B" w:rsidP="0002781B"/>
    <w:p w14:paraId="76900F02" w14:textId="7AD9E289" w:rsidR="0002781B" w:rsidRDefault="0002781B" w:rsidP="00CA0BBE">
      <w:pPr>
        <w:pStyle w:val="Overskrift1"/>
        <w:framePr w:wrap="around"/>
        <w:tabs>
          <w:tab w:val="clear" w:pos="567"/>
          <w:tab w:val="num" w:pos="851"/>
        </w:tabs>
      </w:pPr>
      <w:bookmarkStart w:id="33" w:name="_Toc67471564"/>
      <w:r>
        <w:lastRenderedPageBreak/>
        <w:t>Specifikation for</w:t>
      </w:r>
      <w:r w:rsidR="00CA0BBE">
        <w:t xml:space="preserve"> </w:t>
      </w:r>
      <w:r w:rsidR="00CA0BBE" w:rsidRPr="00CA0BBE">
        <w:t>Ventilationsføringsveje</w:t>
      </w:r>
      <w:bookmarkEnd w:id="33"/>
    </w:p>
    <w:p w14:paraId="753706C6" w14:textId="389889A8" w:rsidR="0002781B" w:rsidRDefault="00CA0BBE" w:rsidP="0002781B">
      <w:r w:rsidRPr="00CA0BBE">
        <w:t>Gælder for kanaler og kanalfittings</w:t>
      </w:r>
      <w:r w:rsidR="0002781B">
        <w:t xml:space="preserve">. </w:t>
      </w:r>
    </w:p>
    <w:p w14:paraId="5B0BC0BB" w14:textId="77777777" w:rsidR="0002781B" w:rsidRDefault="0002781B" w:rsidP="0002781B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6CEDA7DD" w14:textId="77777777" w:rsidR="0002781B" w:rsidRDefault="0002781B" w:rsidP="0002781B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02781B" w14:paraId="15458BA7" w14:textId="77777777" w:rsidTr="0002781B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44DB2A2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3CAD9AD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780DA02E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3DC6F8DA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02781B" w14:paraId="1692500C" w14:textId="77777777" w:rsidTr="0002781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80B51F2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553874E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07AA5BD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C34F46F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02781B" w14:paraId="4CD123EE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61595D5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521CC12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C9E9126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A334B00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02781B" w14:paraId="5D6E91B3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E5C2EA4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1760081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6FE0DD0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B6499D6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CA0BBE" w14:paraId="5FF38EC0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5D87849" w14:textId="7E5609A9" w:rsidR="00CA0BBE" w:rsidRPr="00EE4DF0" w:rsidRDefault="00CA0BBE" w:rsidP="00CA0BBE">
            <w:r>
              <w:rPr>
                <w:rFonts w:cs="Calibri"/>
                <w:color w:val="000000"/>
              </w:rPr>
              <w:t>Føringsveje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C8B76D1" w14:textId="45BD9C32" w:rsidR="00CA0BBE" w:rsidRPr="00EE4DF0" w:rsidRDefault="00CA0BBE" w:rsidP="00CA0BBE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D59F1C9" w14:textId="161DF120" w:rsidR="00CA0BBE" w:rsidRPr="00EE4DF0" w:rsidRDefault="00CA0BBE" w:rsidP="00CA0BBE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E9D9F42" w14:textId="15B80CA1" w:rsidR="00CA0BBE" w:rsidRPr="00EE4DF0" w:rsidRDefault="00CA0BBE" w:rsidP="00CA0BBE">
            <w:r>
              <w:rPr>
                <w:rFonts w:cs="Calibri"/>
                <w:color w:val="000000"/>
              </w:rPr>
              <w:t>Føringsveje defineres på endelig detaljeret niveau for geometri, placering og tilhørende egenskabsdata i henhold til faktiske produktvalg.</w:t>
            </w:r>
          </w:p>
        </w:tc>
      </w:tr>
      <w:tr w:rsidR="0002781B" w14:paraId="3DBE4F17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DB84B8C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236EDA3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0474D65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5A710AF5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02781B" w14:paraId="39302EB4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8ED0962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88DE13F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6071644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8EDE327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CA0BBE" w14:paraId="0CC740D3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87C7993" w14:textId="198ED52F" w:rsidR="00CA0BBE" w:rsidRPr="00E93931" w:rsidRDefault="00CA0BBE" w:rsidP="00CA0BBE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som fælles generiske volumenobjekter for alle installationer i maks. ydre kontur inkl. frirum til omkringliggende bygningsdele.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A50A923" w14:textId="179538CE" w:rsidR="00CA0BBE" w:rsidRPr="00E93931" w:rsidRDefault="00CA0BBE" w:rsidP="00CA0BBE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Føringsveje modelleres i maks. ydre kanaldimensioner suppleret med fittings evt. isolering. 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375680C" w14:textId="52B0EA50" w:rsidR="00CA0BBE" w:rsidRPr="00E93931" w:rsidRDefault="00CA0BBE" w:rsidP="00CA0BBE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i ydre kanaldimensioner suppleret med fittings og evt. isolering.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A25875F" w14:textId="6819D0BB" w:rsidR="00CA0BBE" w:rsidRPr="00E93931" w:rsidRDefault="00CA0BBE" w:rsidP="00CA0BBE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i ydre kanaldimensioner suppleret med fittings og evt. isolering baseret på faktiske produktionslængder.</w:t>
            </w:r>
          </w:p>
        </w:tc>
      </w:tr>
      <w:tr w:rsidR="0002781B" w14:paraId="41C96945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30E9520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17BC87C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4C73169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58BF666E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02781B" w14:paraId="3196F9F6" w14:textId="77777777" w:rsidTr="0002781B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6D857B4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14A973DA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3CE3568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8E3ADFF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02781B" w14:paraId="7C55325D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800228B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839EF9D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1AA0798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2F2167A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02781B" w14:paraId="19792542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B7A1723" w14:textId="77777777" w:rsidR="0002781B" w:rsidRPr="005A418B" w:rsidRDefault="0002781B" w:rsidP="0002781B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5D69592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434E59E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C59C79A" w14:textId="2248D586" w:rsidR="0002781B" w:rsidRPr="00EE14C4" w:rsidRDefault="0002781B" w:rsidP="00CA0BBE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B4B1351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3A31095B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640B683" w14:textId="32A9CDC6" w:rsidR="0002781B" w:rsidRPr="00EE14C4" w:rsidRDefault="0002781B" w:rsidP="00CA0BBE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BA679E1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3C9EB914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302F1659" w14:textId="754F7B5B" w:rsidR="0002781B" w:rsidRPr="00EE14C4" w:rsidRDefault="0002781B" w:rsidP="00CA0BBE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02781B" w14:paraId="4F6ED375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7970F0B" w14:textId="77777777" w:rsidR="0002781B" w:rsidRDefault="0002781B" w:rsidP="0002781B">
            <w:pPr>
              <w:rPr>
                <w:b/>
              </w:rPr>
            </w:pPr>
          </w:p>
          <w:p w14:paraId="5929106E" w14:textId="77777777" w:rsidR="0002781B" w:rsidRPr="00795691" w:rsidRDefault="0002781B" w:rsidP="0002781B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7683A55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49297B6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6D2E9DF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462F829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3D7292B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0531C3B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CA0BBE" w14:paraId="70BDFA10" w14:textId="77777777" w:rsidTr="0002781B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69B3090A" w14:textId="59D621BE" w:rsidR="00CA0BBE" w:rsidRPr="005A418B" w:rsidRDefault="00CA0BBE" w:rsidP="00CA0BBE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146EC729" w14:textId="06D9618D" w:rsidR="00CA0BBE" w:rsidRPr="005A418B" w:rsidRDefault="00CA0BBE" w:rsidP="00CA0BBE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  <w:r>
              <w:rPr>
                <w:rFonts w:cs="Calibri"/>
                <w:color w:val="000000"/>
              </w:rPr>
              <w:br/>
              <w:t>Isoleringstykkelse</w:t>
            </w:r>
            <w:r>
              <w:rPr>
                <w:rFonts w:cs="Calibri"/>
                <w:color w:val="000000"/>
              </w:rPr>
              <w:br/>
              <w:t>System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8DB3367" w14:textId="5C80046F" w:rsidR="00CA0BBE" w:rsidRPr="005A418B" w:rsidRDefault="00CA0BBE" w:rsidP="00CA0BBE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  <w:r>
              <w:rPr>
                <w:rFonts w:cs="Calibri"/>
                <w:color w:val="000000"/>
              </w:rPr>
              <w:br/>
              <w:t>Isoleringstykkelse</w:t>
            </w:r>
            <w:r>
              <w:rPr>
                <w:rFonts w:cs="Calibri"/>
                <w:color w:val="000000"/>
              </w:rPr>
              <w:br/>
              <w:t>Isoleringstype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System</w:t>
            </w:r>
            <w:r>
              <w:rPr>
                <w:rFonts w:cs="Calibri"/>
                <w:color w:val="000000"/>
              </w:rPr>
              <w:br/>
              <w:t>Luftretning</w:t>
            </w:r>
            <w:r>
              <w:rPr>
                <w:rFonts w:cs="Calibri"/>
                <w:color w:val="000000"/>
              </w:rPr>
              <w:br/>
            </w:r>
            <w:r w:rsidRPr="00CA0BBE">
              <w:rPr>
                <w:rFonts w:cs="Calibri"/>
                <w:color w:val="0070C0"/>
              </w:rPr>
              <w:t>#Luftmængde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C4FE983" w14:textId="36370897" w:rsidR="00CA0BBE" w:rsidRPr="005A418B" w:rsidRDefault="00CA0BBE" w:rsidP="00CA0BBE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  <w:r>
              <w:rPr>
                <w:rFonts w:cs="Calibri"/>
                <w:color w:val="000000"/>
              </w:rPr>
              <w:br/>
              <w:t>Isoleringstykkelse</w:t>
            </w:r>
            <w:r>
              <w:rPr>
                <w:rFonts w:cs="Calibri"/>
                <w:color w:val="000000"/>
              </w:rPr>
              <w:br/>
              <w:t>Isoleringstype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System</w:t>
            </w:r>
            <w:r>
              <w:rPr>
                <w:rFonts w:cs="Calibri"/>
                <w:color w:val="000000"/>
              </w:rPr>
              <w:br/>
              <w:t>Luftretning</w:t>
            </w:r>
            <w:r>
              <w:rPr>
                <w:rFonts w:cs="Calibri"/>
                <w:color w:val="000000"/>
              </w:rPr>
              <w:br/>
              <w:t>Luftmængde</w:t>
            </w:r>
            <w:r>
              <w:rPr>
                <w:rFonts w:cs="Calibri"/>
                <w:color w:val="000000"/>
              </w:rPr>
              <w:br/>
              <w:t>Materiale</w:t>
            </w:r>
            <w:r>
              <w:rPr>
                <w:rFonts w:cs="Calibri"/>
                <w:color w:val="000000"/>
              </w:rPr>
              <w:br/>
              <w:t>Entreprise</w:t>
            </w:r>
          </w:p>
        </w:tc>
      </w:tr>
    </w:tbl>
    <w:p w14:paraId="44CB7731" w14:textId="69C65128" w:rsidR="0002781B" w:rsidRDefault="0002781B" w:rsidP="0002781B"/>
    <w:p w14:paraId="78245181" w14:textId="4EF175B8" w:rsidR="0002781B" w:rsidRDefault="0002781B" w:rsidP="00CA0BBE">
      <w:pPr>
        <w:pStyle w:val="Overskrift1"/>
        <w:framePr w:wrap="around"/>
        <w:ind w:left="851" w:hanging="851"/>
      </w:pPr>
      <w:bookmarkStart w:id="34" w:name="_Toc67471565"/>
      <w:r>
        <w:lastRenderedPageBreak/>
        <w:t>Specifikation for</w:t>
      </w:r>
      <w:r w:rsidR="00CA0BBE">
        <w:t xml:space="preserve"> </w:t>
      </w:r>
      <w:r w:rsidR="00CA0BBE" w:rsidRPr="00CA0BBE">
        <w:t>Ventilationskomponenter</w:t>
      </w:r>
      <w:bookmarkEnd w:id="34"/>
    </w:p>
    <w:p w14:paraId="4BF34372" w14:textId="091BAFC4" w:rsidR="0002781B" w:rsidRDefault="00CA0BBE" w:rsidP="0002781B">
      <w:r w:rsidRPr="00CA0BBE">
        <w:t xml:space="preserve">Gælder for alle typer af komponenter til ventilation (ventilator, </w:t>
      </w:r>
      <w:proofErr w:type="spellStart"/>
      <w:r w:rsidRPr="00CA0BBE">
        <w:t>diffusor</w:t>
      </w:r>
      <w:proofErr w:type="spellEnd"/>
      <w:r w:rsidRPr="00CA0BBE">
        <w:t>, spjæld, lyddæmper mv.)</w:t>
      </w:r>
      <w:r w:rsidR="00EA43CD" w:rsidRPr="00EA43CD">
        <w:t xml:space="preserve"> </w:t>
      </w:r>
      <w:r w:rsidR="00EA43CD" w:rsidRPr="004910FF">
        <w:t>med undta</w:t>
      </w:r>
      <w:r w:rsidR="00EA43CD">
        <w:t>ge</w:t>
      </w:r>
      <w:r w:rsidR="00EA43CD" w:rsidRPr="004910FF">
        <w:t>lse a</w:t>
      </w:r>
      <w:r w:rsidR="00EA43CD">
        <w:t>f ventilationsaggregater som behandles i separat specifikation.</w:t>
      </w:r>
      <w:r w:rsidR="0002781B">
        <w:t xml:space="preserve"> </w:t>
      </w:r>
    </w:p>
    <w:p w14:paraId="4E6F377E" w14:textId="77777777" w:rsidR="0002781B" w:rsidRDefault="0002781B" w:rsidP="0002781B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1BB0B6C4" w14:textId="77777777" w:rsidR="0002781B" w:rsidRDefault="0002781B" w:rsidP="0002781B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02781B" w14:paraId="5292D62A" w14:textId="77777777" w:rsidTr="0002781B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5603672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715AAED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554B1512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3C743E9D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02781B" w14:paraId="6C13EA3E" w14:textId="77777777" w:rsidTr="0002781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62EEDE2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168F522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290E0C3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B0B504A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02781B" w14:paraId="41E8B4D3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30E31AD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2949C14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A348A1F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CA3C5D1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02781B" w14:paraId="6352F260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76DCA96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A019E5A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B24D5EF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F30199A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EA43CD" w14:paraId="478BCFBF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0292705" w14:textId="526F42CB" w:rsidR="00EA43CD" w:rsidRPr="00EE4DF0" w:rsidRDefault="00EA43CD" w:rsidP="00EA43CD">
            <w:r>
              <w:rPr>
                <w:rFonts w:cs="Calibri"/>
                <w:color w:val="000000"/>
              </w:rPr>
              <w:t>Komponenter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5CA8BA3" w14:textId="116245A8" w:rsidR="00EA43CD" w:rsidRPr="00EE4DF0" w:rsidRDefault="00EA43CD" w:rsidP="00EA43CD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65BB520" w14:textId="021704B1" w:rsidR="00EA43CD" w:rsidRPr="00EE4DF0" w:rsidRDefault="00EA43CD" w:rsidP="00EA43CD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7404460" w14:textId="481BB8CA" w:rsidR="00EA43CD" w:rsidRPr="00EE4DF0" w:rsidRDefault="00EA43CD" w:rsidP="00EA43CD">
            <w:r>
              <w:rPr>
                <w:rFonts w:cs="Calibri"/>
                <w:color w:val="000000"/>
              </w:rPr>
              <w:t>Komponenter defineres på endelig detaljeret niveau for geometri, placering og tilhørende egenskabsdata i henhold til faktiske produktvalg.</w:t>
            </w:r>
          </w:p>
        </w:tc>
      </w:tr>
      <w:tr w:rsidR="0002781B" w14:paraId="024F3398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9ADA70E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5EEA7AA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FA30DF5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D5B4ABF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02781B" w14:paraId="265EBCB4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37AF628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F422F42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91BAF78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6278D26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EA43CD" w14:paraId="0E4F79AE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B7A0D53" w14:textId="3DCE3E72" w:rsidR="00EA43CD" w:rsidRPr="00E93931" w:rsidRDefault="00EA43CD" w:rsidP="00EA43CD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som generiske volumenobjekter i maks. ydre kontur.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45DEB04" w14:textId="2C3E64FF" w:rsidR="00EA43CD" w:rsidRPr="00E93931" w:rsidRDefault="00EA43CD" w:rsidP="00EA43CD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maks. ydre dimensioner.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20DC555" w14:textId="70B54C59" w:rsidR="00EA43CD" w:rsidRPr="00E93931" w:rsidRDefault="00EA43CD" w:rsidP="00EA43CD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ydre dimensioner.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5580F4B" w14:textId="763ED7A2" w:rsidR="00EA43CD" w:rsidRPr="00E93931" w:rsidRDefault="00EA43CD" w:rsidP="00EA43CD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dimensioner baseret på faktiske produktvalg.</w:t>
            </w:r>
          </w:p>
        </w:tc>
      </w:tr>
      <w:tr w:rsidR="0002781B" w14:paraId="07DFB6DD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9FBBBFD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967A017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77581A0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1FAA6DA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02781B" w14:paraId="1B5D8CEA" w14:textId="77777777" w:rsidTr="0002781B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2C770292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CAA740B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232B2DB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E047085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02781B" w14:paraId="5D84CAE6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EF3A461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3F5FFFF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F6A9CB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80A484F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02781B" w14:paraId="18A6790F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A68CF57" w14:textId="77777777" w:rsidR="0002781B" w:rsidRPr="005A418B" w:rsidRDefault="0002781B" w:rsidP="0002781B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1E72B20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C6E4165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7CCF8034" w14:textId="1A5C0F6E" w:rsidR="0002781B" w:rsidRPr="00EE14C4" w:rsidRDefault="0002781B" w:rsidP="00EA43CD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F7633CA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34ADB19D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68396BA" w14:textId="51379386" w:rsidR="0002781B" w:rsidRPr="00EE14C4" w:rsidRDefault="0002781B" w:rsidP="00EA43CD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13A0403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9B8A189" w14:textId="77777777" w:rsidR="0002781B" w:rsidRPr="00A357E9" w:rsidRDefault="0002781B" w:rsidP="0002781B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B19D253" w14:textId="783EA3E7" w:rsidR="0002781B" w:rsidRPr="00EE14C4" w:rsidRDefault="0002781B" w:rsidP="00EA43CD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02781B" w14:paraId="35AA3A15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57EE770" w14:textId="77777777" w:rsidR="0002781B" w:rsidRDefault="0002781B" w:rsidP="0002781B">
            <w:pPr>
              <w:rPr>
                <w:b/>
              </w:rPr>
            </w:pPr>
          </w:p>
          <w:p w14:paraId="3081919D" w14:textId="77777777" w:rsidR="0002781B" w:rsidRPr="00795691" w:rsidRDefault="0002781B" w:rsidP="0002781B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5BBEEA0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5BE71FA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627556B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E04BC4B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6B85B98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599EA198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EA43CD" w14:paraId="7C848BE6" w14:textId="77777777" w:rsidTr="0002781B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E8306C0" w14:textId="4EAA97AA" w:rsidR="00EA43CD" w:rsidRPr="005A418B" w:rsidRDefault="00EA43CD" w:rsidP="00EA43C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63A6ECC2" w14:textId="0189235D" w:rsidR="00EA43CD" w:rsidRPr="005A418B" w:rsidRDefault="00EA43CD" w:rsidP="00EA43C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System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5D5B5BB" w14:textId="051E48A8" w:rsidR="00EA43CD" w:rsidRPr="005A418B" w:rsidRDefault="00EA43CD" w:rsidP="00EA43C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Kote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System</w:t>
            </w:r>
            <w:r>
              <w:rPr>
                <w:rFonts w:cs="Calibri"/>
                <w:color w:val="000000"/>
              </w:rPr>
              <w:br/>
            </w:r>
            <w:r w:rsidRPr="00EA43CD">
              <w:rPr>
                <w:rFonts w:cs="Calibri"/>
                <w:color w:val="0070C0"/>
              </w:rPr>
              <w:t>#Luftmængde</w:t>
            </w:r>
            <w:r w:rsidRPr="00EA43CD">
              <w:rPr>
                <w:rFonts w:cs="Calibri"/>
                <w:color w:val="0070C0"/>
              </w:rPr>
              <w:br/>
              <w:t>#Dimensioner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2A985F3" w14:textId="75D60C67" w:rsidR="00EA43CD" w:rsidRPr="005A418B" w:rsidRDefault="00EA43CD" w:rsidP="00EA43CD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Kote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System</w:t>
            </w:r>
            <w:r>
              <w:rPr>
                <w:rFonts w:cs="Calibri"/>
                <w:color w:val="000000"/>
              </w:rPr>
              <w:br/>
              <w:t>Luftmængde</w:t>
            </w:r>
            <w:r>
              <w:rPr>
                <w:rFonts w:cs="Calibri"/>
                <w:color w:val="000000"/>
              </w:rPr>
              <w:br/>
              <w:t>Dimensioner</w:t>
            </w:r>
            <w:r>
              <w:rPr>
                <w:rFonts w:cs="Calibri"/>
                <w:color w:val="000000"/>
              </w:rPr>
              <w:br/>
              <w:t>Entreprise</w:t>
            </w:r>
          </w:p>
        </w:tc>
      </w:tr>
    </w:tbl>
    <w:p w14:paraId="03F7E17B" w14:textId="77777777" w:rsidR="0002781B" w:rsidRDefault="0002781B" w:rsidP="0002781B"/>
    <w:p w14:paraId="69106078" w14:textId="749268A9" w:rsidR="0002781B" w:rsidRDefault="0002781B" w:rsidP="0002781B"/>
    <w:p w14:paraId="2FC62231" w14:textId="612D0FF9" w:rsidR="0002781B" w:rsidRDefault="0002781B" w:rsidP="0002781B"/>
    <w:p w14:paraId="18CAA757" w14:textId="6644BF0A" w:rsidR="0002781B" w:rsidRDefault="0002781B" w:rsidP="00EA43CD">
      <w:pPr>
        <w:pStyle w:val="Overskrift1"/>
        <w:framePr w:wrap="around"/>
      </w:pPr>
      <w:bookmarkStart w:id="35" w:name="_Toc67471566"/>
      <w:r>
        <w:lastRenderedPageBreak/>
        <w:t>Specifikation for</w:t>
      </w:r>
      <w:r w:rsidR="00EA43CD">
        <w:t xml:space="preserve"> </w:t>
      </w:r>
      <w:r w:rsidR="00EA43CD" w:rsidRPr="00EA43CD">
        <w:t>Ventilationsanlæg</w:t>
      </w:r>
      <w:bookmarkEnd w:id="35"/>
    </w:p>
    <w:p w14:paraId="69A66A64" w14:textId="322BB80D" w:rsidR="0002781B" w:rsidRDefault="00EA43CD" w:rsidP="0002781B">
      <w:r w:rsidRPr="00EA43CD">
        <w:t>Gælder for alle typer af ventilationsanlæg (aggregater) der genererer et mekanisk flow af luft</w:t>
      </w:r>
      <w:r w:rsidR="0002781B">
        <w:t xml:space="preserve">. </w:t>
      </w:r>
    </w:p>
    <w:p w14:paraId="304C66A1" w14:textId="77777777" w:rsidR="0002781B" w:rsidRDefault="0002781B" w:rsidP="0002781B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7E0A0254" w14:textId="77777777" w:rsidR="0002781B" w:rsidRDefault="0002781B" w:rsidP="0002781B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02781B" w14:paraId="4E7F12A9" w14:textId="77777777" w:rsidTr="0002781B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1085A88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188603BA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6849B4C2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6EA86D89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02781B" w14:paraId="5FC3572D" w14:textId="77777777" w:rsidTr="0002781B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BFBBAD4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33B4444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3B691E3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E07793F" w14:textId="77777777" w:rsidR="0002781B" w:rsidRPr="00A357E9" w:rsidRDefault="0002781B" w:rsidP="0002781B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02781B" w14:paraId="775E59EA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3F44BC3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E0B5FB1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562D9B4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C467E0C" w14:textId="77777777" w:rsidR="0002781B" w:rsidRPr="00C72DC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02781B" w14:paraId="284CD959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9AC51C0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2C93ABE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CDF7EF0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51596F5" w14:textId="77777777" w:rsidR="0002781B" w:rsidRPr="00C72DCB" w:rsidRDefault="0002781B" w:rsidP="0002781B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EA43CD" w14:paraId="4532B7DA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73AE27B" w14:textId="4598B517" w:rsidR="00EA43CD" w:rsidRPr="00EA43CD" w:rsidRDefault="00EA43CD" w:rsidP="00EA43CD">
            <w:pPr>
              <w:rPr>
                <w:color w:val="0070C0"/>
              </w:rPr>
            </w:pPr>
            <w:r w:rsidRPr="00EA43CD">
              <w:rPr>
                <w:rFonts w:cs="Calibri"/>
                <w:color w:val="0070C0"/>
              </w:rPr>
              <w:t>#Ventilationsanlæg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90F5689" w14:textId="0E68093A" w:rsidR="00EA43CD" w:rsidRPr="00EA43CD" w:rsidRDefault="00EA43CD" w:rsidP="00EA43CD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A43CD">
              <w:rPr>
                <w:rFonts w:ascii="AU Passata" w:hAnsi="AU Passata" w:cs="Calibri"/>
                <w:color w:val="0070C0"/>
                <w:sz w:val="18"/>
                <w:szCs w:val="18"/>
              </w:rPr>
              <w:t>#Ventilationsanlæg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C77950A" w14:textId="4836AFB1" w:rsidR="00EA43CD" w:rsidRPr="00EA43CD" w:rsidRDefault="00EA43CD" w:rsidP="00EA43CD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A43CD">
              <w:rPr>
                <w:rFonts w:ascii="AU Passata" w:hAnsi="AU Passata" w:cs="Calibri"/>
                <w:color w:val="0070C0"/>
                <w:sz w:val="18"/>
                <w:szCs w:val="18"/>
              </w:rPr>
              <w:t>#Ventilationsanlæg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29DA795" w14:textId="74FEE6EC" w:rsidR="00EA43CD" w:rsidRPr="00EA43CD" w:rsidRDefault="00EA43CD" w:rsidP="00EA43CD">
            <w:pPr>
              <w:rPr>
                <w:color w:val="0070C0"/>
              </w:rPr>
            </w:pPr>
            <w:r w:rsidRPr="00EA43CD">
              <w:rPr>
                <w:rFonts w:cs="Calibri"/>
                <w:color w:val="0070C0"/>
              </w:rPr>
              <w:t>#Ventilationsanlæg defineres på endelig detaljeret niveau for geometri, placering og tilhørende egenskabsdata i henhold til faktiske produktvalg.</w:t>
            </w:r>
          </w:p>
        </w:tc>
      </w:tr>
      <w:tr w:rsidR="0002781B" w14:paraId="34C56DF4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5C3ECED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8652BEC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2C52BED3" w14:textId="77777777" w:rsidR="0002781B" w:rsidRPr="005A418B" w:rsidRDefault="0002781B" w:rsidP="0002781B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D6F6011" w14:textId="77777777" w:rsidR="0002781B" w:rsidRPr="005A418B" w:rsidRDefault="0002781B" w:rsidP="0002781B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02781B" w14:paraId="6F0A03D7" w14:textId="77777777" w:rsidTr="0002781B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517F432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2FFF1BD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FE9B5C1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3EE7BA4" w14:textId="77777777" w:rsidR="0002781B" w:rsidRPr="00C72DCB" w:rsidRDefault="0002781B" w:rsidP="0002781B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EA43CD" w14:paraId="442D08EB" w14:textId="77777777" w:rsidTr="0002781B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E4230F6" w14:textId="1EC93B9E" w:rsidR="00EA43CD" w:rsidRPr="00EA43CD" w:rsidRDefault="00EA43CD" w:rsidP="00EA43CD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A43CD">
              <w:rPr>
                <w:rFonts w:ascii="AU Passata" w:hAnsi="AU Passata" w:cs="Calibri"/>
                <w:color w:val="0070C0"/>
                <w:sz w:val="18"/>
                <w:szCs w:val="18"/>
              </w:rPr>
              <w:t>#Ventilationsanlæg modelleres som generiske volumenobjekter i maks. ydre kontur inkl. frirum til serviceareal.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C5D2FE5" w14:textId="2900DB91" w:rsidR="00EA43CD" w:rsidRPr="00EA43CD" w:rsidRDefault="00EA43CD" w:rsidP="00EA43CD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A43CD">
              <w:rPr>
                <w:rFonts w:ascii="AU Passata" w:hAnsi="AU Passata" w:cs="Calibri"/>
                <w:color w:val="0070C0"/>
                <w:sz w:val="18"/>
                <w:szCs w:val="18"/>
              </w:rPr>
              <w:t>#Ventilationsanlæg modelleres i maks. ydre dimensioner. Serviceareal er angivet.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E035F00" w14:textId="20F401E0" w:rsidR="00EA43CD" w:rsidRPr="00EA43CD" w:rsidRDefault="00EA43CD" w:rsidP="00EA43CD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A43CD">
              <w:rPr>
                <w:rFonts w:ascii="AU Passata" w:hAnsi="AU Passata" w:cs="Calibri"/>
                <w:color w:val="0070C0"/>
                <w:sz w:val="18"/>
                <w:szCs w:val="18"/>
              </w:rPr>
              <w:t>#Ventilationsanlæg modelleres i ydre dimensioner. Serviceareal er angivet.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26051C1" w14:textId="4BF8AAB1" w:rsidR="00EA43CD" w:rsidRPr="00EA43CD" w:rsidRDefault="00EA43CD" w:rsidP="00EA43CD">
            <w:pPr>
              <w:pStyle w:val="Pa1"/>
              <w:rPr>
                <w:rFonts w:ascii="AU Passata" w:hAnsi="AU Passata" w:cs="Open Sans"/>
                <w:color w:val="0070C0"/>
                <w:sz w:val="18"/>
                <w:szCs w:val="18"/>
              </w:rPr>
            </w:pPr>
            <w:r w:rsidRPr="00EA43CD">
              <w:rPr>
                <w:rFonts w:ascii="AU Passata" w:hAnsi="AU Passata" w:cs="Calibri"/>
                <w:color w:val="0070C0"/>
                <w:sz w:val="18"/>
                <w:szCs w:val="18"/>
              </w:rPr>
              <w:t>#Ventilationsanlæg modelleres i dimensioner baseret på faktiske produktvalg. Serviceareal er angivet.</w:t>
            </w:r>
          </w:p>
        </w:tc>
      </w:tr>
      <w:tr w:rsidR="0002781B" w14:paraId="0EE2E0A2" w14:textId="77777777" w:rsidTr="0002781B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EBBF4DF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BADBCCB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33090E9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9341A53" w14:textId="77777777" w:rsidR="0002781B" w:rsidRPr="005A418B" w:rsidRDefault="0002781B" w:rsidP="0002781B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02781B" w14:paraId="374C5467" w14:textId="77777777" w:rsidTr="0002781B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30D071B5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7A6F1D6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A988AB6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90E5E80" w14:textId="77777777" w:rsidR="0002781B" w:rsidRPr="00795691" w:rsidRDefault="0002781B" w:rsidP="0002781B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02781B" w14:paraId="489A5B63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64ECFA9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8812A83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E48AC3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502D461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02781B" w14:paraId="60853F1D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4B0D01C" w14:textId="77777777" w:rsidR="0002781B" w:rsidRPr="005A418B" w:rsidRDefault="0002781B" w:rsidP="0002781B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8584476" w14:textId="677BC856" w:rsidR="0002781B" w:rsidRPr="00EE14C4" w:rsidRDefault="0002781B" w:rsidP="00EA43CD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4DC6E1D" w14:textId="5FF54314" w:rsidR="0002781B" w:rsidRPr="00EE14C4" w:rsidRDefault="0002781B" w:rsidP="00EA43CD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4C71C73" w14:textId="77777777" w:rsidR="00DF4453" w:rsidRDefault="0002781B" w:rsidP="00EA43CD">
            <w:pPr>
              <w:rPr>
                <w:rFonts w:cs="Calibri"/>
                <w:bCs/>
                <w:color w:val="0070C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</w:p>
          <w:p w14:paraId="53B1A149" w14:textId="04420BB0" w:rsidR="0002781B" w:rsidRPr="00EE14C4" w:rsidRDefault="0002781B" w:rsidP="00EA43CD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>#Identifikation</w:t>
            </w:r>
          </w:p>
        </w:tc>
      </w:tr>
      <w:tr w:rsidR="0002781B" w14:paraId="197400AA" w14:textId="77777777" w:rsidTr="0002781B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2D33451" w14:textId="77777777" w:rsidR="0002781B" w:rsidRDefault="0002781B" w:rsidP="0002781B">
            <w:pPr>
              <w:rPr>
                <w:b/>
              </w:rPr>
            </w:pPr>
          </w:p>
          <w:p w14:paraId="2B8B0023" w14:textId="77777777" w:rsidR="0002781B" w:rsidRPr="00795691" w:rsidRDefault="0002781B" w:rsidP="0002781B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E910A2C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D3FEA16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8043F5C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5FF7F84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5CBD5A7" w14:textId="77777777" w:rsidR="0002781B" w:rsidRDefault="0002781B" w:rsidP="0002781B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7D03452" w14:textId="77777777" w:rsidR="0002781B" w:rsidRPr="00795691" w:rsidRDefault="0002781B" w:rsidP="0002781B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DF4453" w14:paraId="66A8F2C1" w14:textId="77777777" w:rsidTr="0002781B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124A2931" w14:textId="1B883146" w:rsidR="00DF4453" w:rsidRPr="00DF4453" w:rsidRDefault="00DF4453" w:rsidP="00DF4453">
            <w:pPr>
              <w:rPr>
                <w:rFonts w:cs="Calibri"/>
                <w:color w:val="0070C0"/>
              </w:rPr>
            </w:pPr>
            <w:r w:rsidRPr="00DF4453">
              <w:rPr>
                <w:rFonts w:cs="Calibri"/>
                <w:color w:val="0070C0"/>
              </w:rPr>
              <w:t>#Typenavn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421AEF74" w14:textId="52D70014" w:rsidR="00DF4453" w:rsidRPr="00DF4453" w:rsidRDefault="00DF4453" w:rsidP="00DF4453">
            <w:pPr>
              <w:rPr>
                <w:rFonts w:cs="Calibri"/>
                <w:color w:val="0070C0"/>
              </w:rPr>
            </w:pPr>
            <w:r w:rsidRPr="00DF4453">
              <w:rPr>
                <w:rFonts w:cs="Calibri"/>
                <w:color w:val="0070C0"/>
              </w:rPr>
              <w:t>#Typenavn</w:t>
            </w:r>
            <w:r w:rsidRPr="00DF4453">
              <w:rPr>
                <w:rFonts w:cs="Calibri"/>
                <w:color w:val="0070C0"/>
              </w:rPr>
              <w:br/>
              <w:t>#System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E35E6A5" w14:textId="77777777" w:rsidR="00DF4453" w:rsidRDefault="00DF4453" w:rsidP="00DF4453">
            <w:pPr>
              <w:rPr>
                <w:rFonts w:cs="Calibri"/>
                <w:color w:val="0070C0"/>
              </w:rPr>
            </w:pPr>
            <w:r w:rsidRPr="00DF4453">
              <w:rPr>
                <w:rFonts w:cs="Calibri"/>
                <w:color w:val="0070C0"/>
              </w:rPr>
              <w:t>#Typenavn</w:t>
            </w:r>
            <w:r w:rsidRPr="00DF4453">
              <w:rPr>
                <w:rFonts w:cs="Calibri"/>
                <w:color w:val="0070C0"/>
              </w:rPr>
              <w:br/>
              <w:t>#Placering: Etage</w:t>
            </w:r>
          </w:p>
          <w:p w14:paraId="1E6106E4" w14:textId="7A9A2D73" w:rsidR="00DF4453" w:rsidRPr="00DF4453" w:rsidRDefault="00DF4453" w:rsidP="00DF4453">
            <w:pPr>
              <w:rPr>
                <w:rFonts w:cs="Calibri"/>
                <w:color w:val="0070C0"/>
              </w:rPr>
            </w:pPr>
            <w:r>
              <w:rPr>
                <w:rFonts w:cs="Calibri"/>
                <w:color w:val="0070C0"/>
              </w:rPr>
              <w:t>#Placering: Rumnummer</w:t>
            </w:r>
            <w:r w:rsidRPr="00DF4453">
              <w:rPr>
                <w:rFonts w:cs="Calibri"/>
                <w:color w:val="0070C0"/>
              </w:rPr>
              <w:br/>
              <w:t>#System</w:t>
            </w:r>
            <w:r w:rsidRPr="00DF4453">
              <w:rPr>
                <w:rFonts w:cs="Calibri"/>
                <w:color w:val="0070C0"/>
              </w:rPr>
              <w:br/>
              <w:t>#Luftmængde</w:t>
            </w:r>
            <w:r w:rsidRPr="00DF4453">
              <w:rPr>
                <w:rFonts w:cs="Calibri"/>
                <w:color w:val="0070C0"/>
              </w:rPr>
              <w:br/>
              <w:t>#Dimensioner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82140D5" w14:textId="77777777" w:rsidR="00DF4453" w:rsidRDefault="00DF4453" w:rsidP="00DF4453">
            <w:pPr>
              <w:rPr>
                <w:rFonts w:cs="Calibri"/>
                <w:color w:val="0070C0"/>
              </w:rPr>
            </w:pPr>
            <w:r w:rsidRPr="00DF4453">
              <w:rPr>
                <w:rFonts w:cs="Calibri"/>
                <w:color w:val="0070C0"/>
              </w:rPr>
              <w:t>#Typenavn</w:t>
            </w:r>
            <w:r w:rsidRPr="00DF4453">
              <w:rPr>
                <w:rFonts w:cs="Calibri"/>
                <w:color w:val="0070C0"/>
              </w:rPr>
              <w:br/>
              <w:t>#Placering: Etage</w:t>
            </w:r>
          </w:p>
          <w:p w14:paraId="0B5212D3" w14:textId="0EC10632" w:rsidR="00DF4453" w:rsidRPr="00DF4453" w:rsidRDefault="00DF4453" w:rsidP="00DF4453">
            <w:pPr>
              <w:rPr>
                <w:rFonts w:cs="Calibri"/>
                <w:color w:val="0070C0"/>
              </w:rPr>
            </w:pPr>
            <w:r>
              <w:rPr>
                <w:rFonts w:cs="Calibri"/>
                <w:color w:val="0070C0"/>
              </w:rPr>
              <w:t>#Placering: Rumnummer</w:t>
            </w:r>
            <w:r w:rsidRPr="00DF4453">
              <w:rPr>
                <w:rFonts w:cs="Calibri"/>
                <w:color w:val="0070C0"/>
              </w:rPr>
              <w:br/>
              <w:t>#System</w:t>
            </w:r>
            <w:r w:rsidRPr="00DF4453">
              <w:rPr>
                <w:rFonts w:cs="Calibri"/>
                <w:color w:val="0070C0"/>
              </w:rPr>
              <w:br/>
              <w:t>#Luftmængde</w:t>
            </w:r>
            <w:r w:rsidRPr="00DF4453">
              <w:rPr>
                <w:rFonts w:cs="Calibri"/>
                <w:color w:val="0070C0"/>
              </w:rPr>
              <w:br/>
              <w:t>#Dimensioner</w:t>
            </w:r>
            <w:r w:rsidRPr="00DF4453">
              <w:rPr>
                <w:rFonts w:cs="Calibri"/>
                <w:color w:val="0070C0"/>
              </w:rPr>
              <w:br/>
              <w:t>#Entreprise</w:t>
            </w:r>
          </w:p>
        </w:tc>
      </w:tr>
    </w:tbl>
    <w:p w14:paraId="3C3525F7" w14:textId="77777777" w:rsidR="0002781B" w:rsidRPr="0002781B" w:rsidRDefault="0002781B" w:rsidP="0002781B"/>
    <w:p w14:paraId="1B35DA02" w14:textId="2457F533" w:rsidR="00EA43CD" w:rsidRDefault="00EA43CD" w:rsidP="00DF4453">
      <w:pPr>
        <w:pStyle w:val="Overskrift1"/>
        <w:framePr w:wrap="around"/>
      </w:pPr>
      <w:bookmarkStart w:id="36" w:name="_Toc67471567"/>
      <w:r>
        <w:lastRenderedPageBreak/>
        <w:t>Specifikation for</w:t>
      </w:r>
      <w:r w:rsidR="00DF4453">
        <w:t xml:space="preserve"> </w:t>
      </w:r>
      <w:r w:rsidR="00DF4453" w:rsidRPr="00DF4453">
        <w:t>VVS føringsveje</w:t>
      </w:r>
      <w:bookmarkEnd w:id="36"/>
    </w:p>
    <w:p w14:paraId="7D686519" w14:textId="0B9A0D96" w:rsidR="00EA43CD" w:rsidRDefault="00DF4453" w:rsidP="00EA43CD">
      <w:r w:rsidRPr="00DF4453">
        <w:t>Gælder for alle rørsystemer og rørfittings</w:t>
      </w:r>
      <w:r w:rsidR="00EA43CD">
        <w:t xml:space="preserve">. </w:t>
      </w:r>
    </w:p>
    <w:p w14:paraId="28FB6233" w14:textId="77777777" w:rsidR="00EA43CD" w:rsidRDefault="00EA43CD" w:rsidP="00EA43CD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4EF30A94" w14:textId="77777777" w:rsidR="00EA43CD" w:rsidRDefault="00EA43CD" w:rsidP="00EA43CD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A43CD" w14:paraId="5EB2753E" w14:textId="77777777" w:rsidTr="00C122AC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5CE9B79D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0D35F8CD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6A968020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2ABE398C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A43CD" w14:paraId="7B618A42" w14:textId="77777777" w:rsidTr="00C122AC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F48AD00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221E545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9653CBF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BD8131A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A43CD" w14:paraId="1618C395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802008F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FDC4E15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1AC5731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B99CB4B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A43CD" w14:paraId="4DDBC17B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F13DB9B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7DCB727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96B37F1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14E2485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DF4453" w14:paraId="08047384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29A6A3F" w14:textId="181D8831" w:rsidR="00DF4453" w:rsidRPr="00EE4DF0" w:rsidRDefault="00DF4453" w:rsidP="00DF4453">
            <w:r>
              <w:rPr>
                <w:rFonts w:cs="Calibri"/>
                <w:color w:val="000000"/>
              </w:rPr>
              <w:t>Føringsveje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8EAAF33" w14:textId="3FFE8CFA" w:rsidR="00DF4453" w:rsidRPr="00EE4DF0" w:rsidRDefault="00DF4453" w:rsidP="00DF445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E504033" w14:textId="2373301C" w:rsidR="00DF4453" w:rsidRPr="00EE4DF0" w:rsidRDefault="00DF4453" w:rsidP="00DF445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7BBBB12" w14:textId="15095B1F" w:rsidR="00DF4453" w:rsidRPr="00EE4DF0" w:rsidRDefault="00DF4453" w:rsidP="00DF4453">
            <w:r>
              <w:rPr>
                <w:rFonts w:cs="Calibri"/>
                <w:color w:val="000000"/>
              </w:rPr>
              <w:t>Føringsveje defineres på endelig detaljeret niveau for geometri, placering og tilhørende egenskabsdata i henhold til faktiske produktvalg.</w:t>
            </w:r>
          </w:p>
        </w:tc>
      </w:tr>
      <w:tr w:rsidR="00EA43CD" w14:paraId="5F19F8A1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DD0377E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7ED9A84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14D8734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7648BA24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A43CD" w14:paraId="7632C6A4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2641494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4762E4F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4DB5D8C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EA0B453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DF4453" w14:paraId="5169DD93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4FB7066" w14:textId="0ACF6DF7" w:rsidR="00DF4453" w:rsidRPr="00E93931" w:rsidRDefault="00DF4453" w:rsidP="00DF4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som fælles generiske volumenobjekter for alle installationer i maks. ydre kontur inkl. frirum til omkringliggende bygningsdele.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D13C569" w14:textId="52BA4EDB" w:rsidR="00DF4453" w:rsidRPr="00E93931" w:rsidRDefault="00DF4453" w:rsidP="00DF4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i maks. ydre rørdimensioner suppleret med fittings og evt. isolering.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A890424" w14:textId="50701541" w:rsidR="00DF4453" w:rsidRPr="00E93931" w:rsidRDefault="00DF4453" w:rsidP="00DF4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Føringsveje modelleres i ydre rørdimensioner suppleret med fittings og evt. isolering.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570BF5C" w14:textId="76EC3574" w:rsidR="00DF4453" w:rsidRPr="00E93931" w:rsidRDefault="00DF4453" w:rsidP="00DF4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Føringsveje modelleres i ydre rørdimensioner suppleret med fittings og evt. isolering baseret på faktiske produktionslængder </w:t>
            </w:r>
          </w:p>
        </w:tc>
      </w:tr>
      <w:tr w:rsidR="00EA43CD" w14:paraId="4CBF0AD6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566303C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C5553DA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07E94CF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31F8F08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A43CD" w14:paraId="5BEFAAFB" w14:textId="77777777" w:rsidTr="00C122AC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580F80EB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5D194A8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440D057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585753E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A43CD" w14:paraId="2FD6D208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47F48C3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21711B1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A0E9D9F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DC1D360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A43CD" w14:paraId="04133136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F4453AC" w14:textId="77777777" w:rsidR="00EA43CD" w:rsidRPr="005A418B" w:rsidRDefault="00EA43CD" w:rsidP="00C122AC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B4AD45C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60C1B652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27C4D05" w14:textId="5DE168FD" w:rsidR="00EA43CD" w:rsidRPr="00EE14C4" w:rsidRDefault="00EA43CD" w:rsidP="00DF4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5A37B80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BC5D0AB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EE30192" w14:textId="6968CBA9" w:rsidR="00EA43CD" w:rsidRPr="00EE14C4" w:rsidRDefault="00EA43CD" w:rsidP="00DF4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5C00286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22DA945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4CC386B2" w14:textId="724A2258" w:rsidR="00EA43CD" w:rsidRPr="00EE14C4" w:rsidRDefault="00EA43CD" w:rsidP="00DF4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A43CD" w14:paraId="07AA6DD0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F539039" w14:textId="77777777" w:rsidR="00EA43CD" w:rsidRDefault="00EA43CD" w:rsidP="00C122AC">
            <w:pPr>
              <w:rPr>
                <w:b/>
              </w:rPr>
            </w:pPr>
          </w:p>
          <w:p w14:paraId="73D0CFF8" w14:textId="77777777" w:rsidR="00EA43CD" w:rsidRPr="00795691" w:rsidRDefault="00EA43CD" w:rsidP="00C122AC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CC74146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31FEEB9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B16164F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962AC25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972B9F2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31543CBA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DF4453" w14:paraId="70BC3FAE" w14:textId="77777777" w:rsidTr="00C122AC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3043678E" w14:textId="2BE6FE34" w:rsidR="00DF4453" w:rsidRPr="005A418B" w:rsidRDefault="00DF4453" w:rsidP="00DF4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24E885C2" w14:textId="57B2ED20" w:rsidR="00DF4453" w:rsidRPr="005A418B" w:rsidRDefault="00DF4453" w:rsidP="00DF4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  <w:r>
              <w:rPr>
                <w:rFonts w:cs="Calibri"/>
                <w:color w:val="000000"/>
              </w:rPr>
              <w:br/>
              <w:t>Isoleringstykkelse</w:t>
            </w:r>
            <w:r>
              <w:rPr>
                <w:rFonts w:cs="Calibri"/>
                <w:color w:val="000000"/>
              </w:rPr>
              <w:br/>
              <w:t>System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7602EC9" w14:textId="063FD579" w:rsidR="00DF4453" w:rsidRPr="005A418B" w:rsidRDefault="00DF4453" w:rsidP="00DF4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  <w:r>
              <w:rPr>
                <w:rFonts w:cs="Calibri"/>
                <w:color w:val="000000"/>
              </w:rPr>
              <w:br/>
              <w:t>Isoleringstykkelse</w:t>
            </w:r>
            <w:r>
              <w:rPr>
                <w:rFonts w:cs="Calibri"/>
                <w:color w:val="000000"/>
              </w:rPr>
              <w:br/>
              <w:t>Isoleringstype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System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FEF7731" w14:textId="59ED2533" w:rsidR="00DF4453" w:rsidRPr="005A418B" w:rsidRDefault="00DF4453" w:rsidP="00DF4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Dimension</w:t>
            </w:r>
            <w:r>
              <w:rPr>
                <w:rFonts w:cs="Calibri"/>
                <w:color w:val="000000"/>
              </w:rPr>
              <w:br/>
              <w:t>Centerkote</w:t>
            </w:r>
            <w:r>
              <w:rPr>
                <w:rFonts w:cs="Calibri"/>
                <w:color w:val="000000"/>
              </w:rPr>
              <w:br/>
              <w:t>Isoleringstykkelse</w:t>
            </w:r>
            <w:r>
              <w:rPr>
                <w:rFonts w:cs="Calibri"/>
                <w:color w:val="000000"/>
              </w:rPr>
              <w:br/>
              <w:t>Isoleringstype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System</w:t>
            </w:r>
            <w:r>
              <w:rPr>
                <w:rFonts w:cs="Calibri"/>
                <w:color w:val="000000"/>
              </w:rPr>
              <w:br/>
              <w:t>Materiale</w:t>
            </w:r>
            <w:r>
              <w:rPr>
                <w:rFonts w:cs="Calibri"/>
                <w:color w:val="000000"/>
              </w:rPr>
              <w:br/>
              <w:t>Entreprise</w:t>
            </w:r>
          </w:p>
        </w:tc>
      </w:tr>
    </w:tbl>
    <w:p w14:paraId="00E3EEDA" w14:textId="20E25231" w:rsidR="00EA43CD" w:rsidRDefault="00EA43CD" w:rsidP="00EA43CD"/>
    <w:p w14:paraId="6ED464DD" w14:textId="49E74C26" w:rsidR="00EA43CD" w:rsidRDefault="00EA43CD" w:rsidP="00DF4453">
      <w:pPr>
        <w:pStyle w:val="Overskrift1"/>
        <w:framePr w:wrap="around"/>
      </w:pPr>
      <w:bookmarkStart w:id="37" w:name="_Toc67471568"/>
      <w:r>
        <w:lastRenderedPageBreak/>
        <w:t>Specifikation for</w:t>
      </w:r>
      <w:r w:rsidR="00DF4453">
        <w:t xml:space="preserve"> </w:t>
      </w:r>
      <w:r w:rsidR="00DF4453" w:rsidRPr="00DF4453">
        <w:t>VVS Komponenter</w:t>
      </w:r>
      <w:bookmarkEnd w:id="37"/>
    </w:p>
    <w:p w14:paraId="27DFB8CF" w14:textId="50B3FEEE" w:rsidR="00EA43CD" w:rsidRDefault="00DF4453" w:rsidP="00EA43CD">
      <w:r w:rsidRPr="00DF4453">
        <w:t>Gælder for alle typer af komponenter til VVS (veksler, beholder, filter, pumpe, ventil, radiator, sprinklerhoved mv.)</w:t>
      </w:r>
      <w:r w:rsidR="00EA43CD">
        <w:t xml:space="preserve">. </w:t>
      </w:r>
    </w:p>
    <w:p w14:paraId="4CC194F2" w14:textId="77777777" w:rsidR="00EA43CD" w:rsidRDefault="00EA43CD" w:rsidP="00EA43CD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397BE726" w14:textId="77777777" w:rsidR="00EA43CD" w:rsidRDefault="00EA43CD" w:rsidP="00EA43CD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A43CD" w14:paraId="5DC681F1" w14:textId="77777777" w:rsidTr="00C122AC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15F7179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2591128A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4980FAF8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7428D6D4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A43CD" w14:paraId="1D07CD2E" w14:textId="77777777" w:rsidTr="00C122AC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373EF5E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1B2A372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D350C08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71B4A8C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A43CD" w14:paraId="602BF4A6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4F571BE7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BD63D9D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4506A1ED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2A7EDE89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A43CD" w14:paraId="76AD713E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1557E11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7D20C06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023FE58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FE170B4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DF4453" w14:paraId="6A781760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6DE5F24" w14:textId="6C17C7C9" w:rsidR="00DF4453" w:rsidRPr="00EE4DF0" w:rsidRDefault="00DF4453" w:rsidP="00DF4453">
            <w:r>
              <w:rPr>
                <w:rFonts w:cs="Calibri"/>
                <w:color w:val="000000"/>
              </w:rPr>
              <w:t>Komponenter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BF4DF97" w14:textId="67585E92" w:rsidR="00DF4453" w:rsidRPr="00EE4DF0" w:rsidRDefault="00DF4453" w:rsidP="00DF445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C3272E9" w14:textId="4430E287" w:rsidR="00DF4453" w:rsidRPr="00EE4DF0" w:rsidRDefault="00DF4453" w:rsidP="00DF4453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66EF9F6" w14:textId="226F2691" w:rsidR="00DF4453" w:rsidRPr="00EE4DF0" w:rsidRDefault="00DF4453" w:rsidP="00DF4453">
            <w:r>
              <w:rPr>
                <w:rFonts w:cs="Calibri"/>
                <w:color w:val="000000"/>
              </w:rPr>
              <w:t>Komponenter defineres på endelig detaljeret niveau for geometri, placering og tilhørende egenskabsdata i henhold til faktiske produktvalg.</w:t>
            </w:r>
          </w:p>
        </w:tc>
      </w:tr>
      <w:tr w:rsidR="00EA43CD" w14:paraId="1112E5D3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C25A2E1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AE665E1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23DF6845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CAFD889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A43CD" w14:paraId="20C2942E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D079244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6830089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AB86CB3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02EDC35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DF4453" w14:paraId="697B72C0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3BB61A8" w14:textId="364FFD0A" w:rsidR="00DF4453" w:rsidRPr="00E93931" w:rsidRDefault="00DF4453" w:rsidP="00DF4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som generiske volumen-objekter i maks. ydre kontur.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69E540F" w14:textId="35AB3117" w:rsidR="00DF4453" w:rsidRPr="00E93931" w:rsidRDefault="00DF4453" w:rsidP="00DF4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maks. ydre dimensioner.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30B77C0" w14:textId="03870BA3" w:rsidR="00DF4453" w:rsidRPr="00E93931" w:rsidRDefault="00DF4453" w:rsidP="00DF4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ydre dimensioner.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9FDD25A" w14:textId="6ED61C3E" w:rsidR="00DF4453" w:rsidRPr="00E93931" w:rsidRDefault="00DF4453" w:rsidP="00DF4453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Komponenter modelleres i dimensioner baseret på faktiske produktvalg.</w:t>
            </w:r>
          </w:p>
        </w:tc>
      </w:tr>
      <w:tr w:rsidR="00EA43CD" w14:paraId="68C08000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FEE2876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E93023F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58C9FA62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57977717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A43CD" w14:paraId="2A84BF47" w14:textId="77777777" w:rsidTr="00C122AC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3BFB6740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36B4E7A1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526DC1C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ED70918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A43CD" w14:paraId="645DD3C1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1AACD4D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092D9E4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CBDCE48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89F5A74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A43CD" w14:paraId="36CE6263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E91751E" w14:textId="77777777" w:rsidR="00EA43CD" w:rsidRPr="005A418B" w:rsidRDefault="00EA43CD" w:rsidP="00C122AC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D46F038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57A529D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0C00257" w14:textId="380E6A3C" w:rsidR="00EA43CD" w:rsidRPr="00EE14C4" w:rsidRDefault="00EA43CD" w:rsidP="00DF4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1268B03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EAFCFE7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29C79448" w14:textId="2FBA0EF6" w:rsidR="00EA43CD" w:rsidRPr="00EE14C4" w:rsidRDefault="00EA43CD" w:rsidP="00DF4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8904CF2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02E4C200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CF32490" w14:textId="37705074" w:rsidR="00EA43CD" w:rsidRPr="00EE14C4" w:rsidRDefault="00EA43CD" w:rsidP="00DF4453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A43CD" w14:paraId="48D14448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6A131AE" w14:textId="77777777" w:rsidR="00EA43CD" w:rsidRDefault="00EA43CD" w:rsidP="00C122AC">
            <w:pPr>
              <w:rPr>
                <w:b/>
              </w:rPr>
            </w:pPr>
          </w:p>
          <w:p w14:paraId="10FB9F27" w14:textId="77777777" w:rsidR="00EA43CD" w:rsidRPr="00795691" w:rsidRDefault="00EA43CD" w:rsidP="00C122AC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201564D3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FC9BB55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9248D10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A4468EA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D79CB80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3480B5F5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DF4453" w14:paraId="47C20BE8" w14:textId="77777777" w:rsidTr="00C122AC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1F35548D" w14:textId="73B91F8E" w:rsidR="00DF4453" w:rsidRPr="005A418B" w:rsidRDefault="00DF4453" w:rsidP="00DF4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5BF96942" w14:textId="1FFC8698" w:rsidR="00DF4453" w:rsidRPr="005A418B" w:rsidRDefault="00DF4453" w:rsidP="00DF4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System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A47E01F" w14:textId="35C4405F" w:rsidR="00DF4453" w:rsidRPr="005A418B" w:rsidRDefault="00DF4453" w:rsidP="00DF4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Kote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System</w:t>
            </w:r>
            <w:r>
              <w:rPr>
                <w:rFonts w:cs="Calibri"/>
                <w:color w:val="000000"/>
              </w:rPr>
              <w:br/>
            </w:r>
            <w:r w:rsidRPr="00DF4453">
              <w:rPr>
                <w:rFonts w:cs="Calibri"/>
                <w:color w:val="0070C0"/>
              </w:rPr>
              <w:t>#Dimensioner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26DC242" w14:textId="44E65D78" w:rsidR="00DF4453" w:rsidRPr="005A418B" w:rsidRDefault="00DF4453" w:rsidP="00DF4453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Kote</w:t>
            </w:r>
            <w:r>
              <w:rPr>
                <w:rFonts w:cs="Calibri"/>
                <w:color w:val="000000"/>
              </w:rPr>
              <w:br/>
              <w:t>Placering: Etage</w:t>
            </w:r>
            <w:r>
              <w:rPr>
                <w:rFonts w:cs="Calibri"/>
                <w:color w:val="000000"/>
              </w:rPr>
              <w:br/>
              <w:t>System</w:t>
            </w:r>
            <w:r>
              <w:rPr>
                <w:rFonts w:cs="Calibri"/>
                <w:color w:val="000000"/>
              </w:rPr>
              <w:br/>
              <w:t>Dimensioner</w:t>
            </w:r>
            <w:r>
              <w:rPr>
                <w:rFonts w:cs="Calibri"/>
                <w:color w:val="000000"/>
              </w:rPr>
              <w:br/>
              <w:t>Entreprise</w:t>
            </w:r>
          </w:p>
        </w:tc>
      </w:tr>
    </w:tbl>
    <w:p w14:paraId="53CE81C2" w14:textId="6A1BB360" w:rsidR="00EA43CD" w:rsidRDefault="00EA43CD" w:rsidP="00EA43CD"/>
    <w:p w14:paraId="2528BF31" w14:textId="263CA1DB" w:rsidR="00EA43CD" w:rsidRDefault="00EA43CD" w:rsidP="00DF4453">
      <w:pPr>
        <w:pStyle w:val="Overskrift1"/>
        <w:framePr w:wrap="around"/>
      </w:pPr>
      <w:bookmarkStart w:id="38" w:name="_Toc67471569"/>
      <w:r>
        <w:lastRenderedPageBreak/>
        <w:t>Specifikation for</w:t>
      </w:r>
      <w:r w:rsidR="00DF4453">
        <w:t xml:space="preserve"> </w:t>
      </w:r>
      <w:r w:rsidR="00DF4453" w:rsidRPr="00DF4453">
        <w:t>Udearealer i landskab</w:t>
      </w:r>
      <w:bookmarkEnd w:id="38"/>
    </w:p>
    <w:p w14:paraId="1E046A2E" w14:textId="517096EE" w:rsidR="00EA43CD" w:rsidRDefault="00922CFC" w:rsidP="00EA43CD">
      <w:r w:rsidRPr="00922CFC">
        <w:t>Gælder for ubefæstede og befæstede overflader på udearealer i landskab</w:t>
      </w:r>
      <w:r w:rsidR="00EA43CD">
        <w:t xml:space="preserve">. </w:t>
      </w:r>
    </w:p>
    <w:p w14:paraId="2A6A2EA5" w14:textId="77777777" w:rsidR="00EA43CD" w:rsidRDefault="00EA43CD" w:rsidP="00EA43CD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468C31CE" w14:textId="77777777" w:rsidR="00EA43CD" w:rsidRDefault="00EA43CD" w:rsidP="00EA43CD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A43CD" w14:paraId="2187811A" w14:textId="77777777" w:rsidTr="00C122AC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0B5F78B7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8A6C5E4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6102AB9F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3E7ECCE7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A43CD" w14:paraId="3CC723E7" w14:textId="77777777" w:rsidTr="00C122AC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6708B59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69ECB6C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4EEABE7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3458334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A43CD" w14:paraId="16BE78E1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EB92FBB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168F877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310DDC7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918C807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A43CD" w14:paraId="5A4CBB95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4301C64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4BDFB32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75AA951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C1E87CE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922CFC" w14:paraId="3791EE45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CC5237C" w14:textId="3C382393" w:rsidR="00922CFC" w:rsidRPr="00EE4DF0" w:rsidRDefault="00922CFC" w:rsidP="00922CFC">
            <w:r>
              <w:rPr>
                <w:rFonts w:cs="Calibri"/>
                <w:color w:val="000000"/>
              </w:rPr>
              <w:t>Overflader på udearealer defineres på forventet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41EF3C84" w14:textId="50B9A401" w:rsidR="00922CFC" w:rsidRPr="00EE4DF0" w:rsidRDefault="00922CFC" w:rsidP="00922CFC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Overflader på udearealer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1F16015" w14:textId="7CD59FE3" w:rsidR="00922CFC" w:rsidRPr="00EE4DF0" w:rsidRDefault="00922CFC" w:rsidP="00922CFC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Overflader på udearealer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3FFCE15" w14:textId="6848B0AA" w:rsidR="00922CFC" w:rsidRPr="00EE4DF0" w:rsidRDefault="00922CFC" w:rsidP="00922CFC">
            <w:r>
              <w:rPr>
                <w:rFonts w:cs="Calibri"/>
                <w:color w:val="000000"/>
              </w:rPr>
              <w:t>Overflader på udearealer defineres på endelig detaljeret niveau for geometri, placering og tilhørende egenskabsdata i henhold til faktiske produktvalg.</w:t>
            </w:r>
          </w:p>
        </w:tc>
      </w:tr>
      <w:tr w:rsidR="00EA43CD" w14:paraId="7DB9B9A5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46EA39B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38769A4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CECADFF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EDBB4F3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A43CD" w14:paraId="337CF075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913FA62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E795CC9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0E98D65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AE237A1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922CFC" w14:paraId="7D55C6D9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B219198" w14:textId="435DC41A" w:rsidR="00922CFC" w:rsidRPr="00E93931" w:rsidRDefault="00922CFC" w:rsidP="00922CF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Overflader på udearealer modelleres med forventet overordnet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kotering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. Der kan anvendes eksisterende overflader.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1DB4CEF" w14:textId="25EEDD7A" w:rsidR="00922CFC" w:rsidRPr="00E93931" w:rsidRDefault="00922CFC" w:rsidP="00922CF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Overflader på udearealer modelleres til entreprise-grænse. Fastlagt overordnet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kotering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og principiel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afvandingskotering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, herunder koter ved indgang, bygnings-hjørner og tilstødende overflader. Der skelnes mellem ubefæstede og befæstede overflader.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5234910" w14:textId="47CB7E54" w:rsidR="00922CFC" w:rsidRPr="00E93931" w:rsidRDefault="00922CFC" w:rsidP="00922CF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Overflader på udearealer modelleres til entreprise-grænse. Endelig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kotering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af overflader som grundlag til udførelse. Der skelnes mellem forskellige typer af ubefæstede og befæstede overflader.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5B6B54A" w14:textId="64BA3527" w:rsidR="00922CFC" w:rsidRPr="00E93931" w:rsidRDefault="00922CFC" w:rsidP="00922CF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Projektspecifik </w:t>
            </w:r>
            <w:proofErr w:type="spellStart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kotering</w:t>
            </w:r>
            <w:proofErr w:type="spellEnd"/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 xml:space="preserve"> af bygningsdele. Principiel afgrænsning af bygningsdele følger belægningstyper.</w:t>
            </w:r>
          </w:p>
        </w:tc>
      </w:tr>
      <w:tr w:rsidR="00EA43CD" w14:paraId="63863489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EBA737B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1ED313E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386DF27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182BCDE3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A43CD" w14:paraId="1482CBA1" w14:textId="77777777" w:rsidTr="00C122AC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2E9A5904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7255C1D8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EFA820A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B5B9C2A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A43CD" w14:paraId="3EDAD0FB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8CAA731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17CFC7D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2EEFA4A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504A92C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A43CD" w14:paraId="468D9D3B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B900F6A" w14:textId="77777777" w:rsidR="00EA43CD" w:rsidRPr="005A418B" w:rsidRDefault="00EA43CD" w:rsidP="00C122AC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0AC345F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3961D27D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78D4E52A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A6881B5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3644C390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70F37BE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DDA31FD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66BC9910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C48F937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A43CD" w14:paraId="77235ECB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1D5A9CA" w14:textId="77777777" w:rsidR="00EA43CD" w:rsidRDefault="00EA43CD" w:rsidP="00C122AC">
            <w:pPr>
              <w:rPr>
                <w:b/>
              </w:rPr>
            </w:pPr>
          </w:p>
          <w:p w14:paraId="3CDF7D8E" w14:textId="77777777" w:rsidR="00EA43CD" w:rsidRPr="00795691" w:rsidRDefault="00EA43CD" w:rsidP="00C122AC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4E07BE3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2FDA25D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74A76AB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EB75064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993F71B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C7B7425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922CFC" w14:paraId="01D10CEA" w14:textId="77777777" w:rsidTr="00C122AC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22F88A28" w14:textId="687AC1BC" w:rsidR="00922CFC" w:rsidRPr="005A418B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Areal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33D8F67A" w14:textId="48673F15" w:rsidR="00922CFC" w:rsidRPr="005A418B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Areal</w:t>
            </w:r>
            <w:r>
              <w:rPr>
                <w:rFonts w:cs="Calibri"/>
                <w:color w:val="000000"/>
              </w:rPr>
              <w:br/>
              <w:t>Top- og bundkote</w:t>
            </w:r>
            <w:r>
              <w:rPr>
                <w:rFonts w:cs="Calibri"/>
                <w:color w:val="000000"/>
              </w:rPr>
              <w:br/>
              <w:t>Kote ved indgang og</w:t>
            </w:r>
            <w:r>
              <w:rPr>
                <w:rFonts w:cs="Calibri"/>
                <w:color w:val="000000"/>
              </w:rPr>
              <w:br/>
              <w:t>bygningshjørner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57466E9" w14:textId="3BEBF726" w:rsidR="00922CFC" w:rsidRPr="005A418B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Areal</w:t>
            </w:r>
            <w:r>
              <w:rPr>
                <w:rFonts w:cs="Calibri"/>
                <w:color w:val="000000"/>
              </w:rPr>
              <w:br/>
              <w:t>Top- og bundkote</w:t>
            </w:r>
            <w:r>
              <w:rPr>
                <w:rFonts w:cs="Calibri"/>
                <w:color w:val="000000"/>
              </w:rPr>
              <w:br/>
              <w:t>Kote ved indgang og</w:t>
            </w:r>
            <w:r>
              <w:rPr>
                <w:rFonts w:cs="Calibri"/>
                <w:color w:val="000000"/>
              </w:rPr>
              <w:br/>
              <w:t>bygningshjørner</w:t>
            </w:r>
            <w:r>
              <w:rPr>
                <w:rFonts w:cs="Calibri"/>
                <w:color w:val="000000"/>
              </w:rPr>
              <w:br/>
              <w:t xml:space="preserve">Dimensioner på </w:t>
            </w:r>
            <w:proofErr w:type="spellStart"/>
            <w:r>
              <w:rPr>
                <w:rFonts w:cs="Calibri"/>
                <w:color w:val="000000"/>
              </w:rPr>
              <w:t>bundopb</w:t>
            </w:r>
            <w:proofErr w:type="spellEnd"/>
            <w:r>
              <w:rPr>
                <w:rFonts w:cs="Calibri"/>
                <w:color w:val="000000"/>
              </w:rPr>
              <w:t>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48B8DD1" w14:textId="77777777" w:rsidR="00922CFC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Areal</w:t>
            </w:r>
            <w:r>
              <w:rPr>
                <w:rFonts w:cs="Calibri"/>
                <w:color w:val="000000"/>
              </w:rPr>
              <w:br/>
              <w:t>Top- og bundkote</w:t>
            </w:r>
            <w:r>
              <w:rPr>
                <w:rFonts w:cs="Calibri"/>
                <w:color w:val="000000"/>
              </w:rPr>
              <w:br/>
              <w:t>Kote ved indgang og</w:t>
            </w:r>
            <w:r>
              <w:rPr>
                <w:rFonts w:cs="Calibri"/>
                <w:color w:val="000000"/>
              </w:rPr>
              <w:br/>
              <w:t>bygningshjørner</w:t>
            </w:r>
          </w:p>
          <w:p w14:paraId="7D9CC225" w14:textId="0613114E" w:rsidR="00922CFC" w:rsidRPr="005A418B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lastRenderedPageBreak/>
              <w:t xml:space="preserve">Dimensioner på </w:t>
            </w:r>
            <w:proofErr w:type="spellStart"/>
            <w:r>
              <w:rPr>
                <w:rFonts w:cs="Calibri"/>
                <w:color w:val="000000"/>
              </w:rPr>
              <w:t>bundopb</w:t>
            </w:r>
            <w:proofErr w:type="spellEnd"/>
            <w:r>
              <w:rPr>
                <w:rFonts w:cs="Calibri"/>
                <w:color w:val="000000"/>
              </w:rPr>
              <w:t>.</w:t>
            </w:r>
            <w:r>
              <w:rPr>
                <w:rFonts w:cs="Calibri"/>
                <w:color w:val="000000"/>
              </w:rPr>
              <w:br/>
            </w:r>
            <w:r w:rsidRPr="00922CFC">
              <w:rPr>
                <w:rFonts w:cs="Calibri"/>
                <w:color w:val="0070C0"/>
              </w:rPr>
              <w:t>#Entreprise</w:t>
            </w:r>
          </w:p>
        </w:tc>
      </w:tr>
    </w:tbl>
    <w:p w14:paraId="33B5FC49" w14:textId="5090DAB4" w:rsidR="00877520" w:rsidRDefault="00877520" w:rsidP="00EA43CD"/>
    <w:p w14:paraId="7C408F4A" w14:textId="66E9AC01" w:rsidR="00EA43CD" w:rsidRDefault="00EA43CD" w:rsidP="00922CFC">
      <w:pPr>
        <w:pStyle w:val="Overskrift1"/>
        <w:framePr w:wrap="around"/>
      </w:pPr>
      <w:bookmarkStart w:id="39" w:name="_Toc67471570"/>
      <w:r>
        <w:lastRenderedPageBreak/>
        <w:t>Specifikation for</w:t>
      </w:r>
      <w:r w:rsidR="00922CFC">
        <w:t xml:space="preserve"> </w:t>
      </w:r>
      <w:r w:rsidR="00922CFC" w:rsidRPr="00922CFC">
        <w:t>Beplantning i landskab</w:t>
      </w:r>
      <w:bookmarkEnd w:id="39"/>
    </w:p>
    <w:p w14:paraId="53C5F182" w14:textId="485CA44A" w:rsidR="00EA43CD" w:rsidRDefault="00922CFC" w:rsidP="00EA43CD">
      <w:r w:rsidRPr="00922CFC">
        <w:t>Gælder for beplantning enkeltvis og i grupper i landskab</w:t>
      </w:r>
      <w:r w:rsidR="00EA43CD">
        <w:t xml:space="preserve">. </w:t>
      </w:r>
    </w:p>
    <w:p w14:paraId="6BCEEA28" w14:textId="77777777" w:rsidR="00EA43CD" w:rsidRDefault="00EA43CD" w:rsidP="00EA43CD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7BF9E9E1" w14:textId="77777777" w:rsidR="00EA43CD" w:rsidRDefault="00EA43CD" w:rsidP="00EA43CD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A43CD" w14:paraId="46D8FB9A" w14:textId="77777777" w:rsidTr="00C122AC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D8E4590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160F83A6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6C3A4514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1278FEF0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A43CD" w14:paraId="4CCDC2BA" w14:textId="77777777" w:rsidTr="00C122AC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D39288D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4D56863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A127C86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240035C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A43CD" w14:paraId="1E4B0155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CB43F67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9F1001F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2D9E9DD3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919652B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A43CD" w14:paraId="6A59532A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3E7EE422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502C66B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682B715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FB69406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922CFC" w14:paraId="1968DC87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FD859CE" w14:textId="62762187" w:rsidR="00922CFC" w:rsidRPr="00EE4DF0" w:rsidRDefault="00922CFC" w:rsidP="00922CFC">
            <w:r>
              <w:rPr>
                <w:rFonts w:cs="Calibri"/>
                <w:color w:val="000000"/>
              </w:rPr>
              <w:t>Model for beplantning starter ikke op i LOD 200 - der henvises til overflader på udearealer.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9FA3517" w14:textId="68F12117" w:rsidR="00922CFC" w:rsidRPr="00EE4DF0" w:rsidRDefault="00922CFC" w:rsidP="00922CFC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Beplantning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ED37391" w14:textId="058F6286" w:rsidR="00922CFC" w:rsidRPr="00EE4DF0" w:rsidRDefault="00922CFC" w:rsidP="00922CFC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#Beplantning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1057512" w14:textId="68C3691F" w:rsidR="00922CFC" w:rsidRPr="00EE4DF0" w:rsidRDefault="00922CFC" w:rsidP="00922CFC">
            <w:r>
              <w:rPr>
                <w:rFonts w:cs="Calibri"/>
                <w:color w:val="000000"/>
              </w:rPr>
              <w:t>Beplantning defineres på endelig detaljeret niveau for geometri placering og tilhørende egenskabsdata i henhold til faktiske produktvalg.</w:t>
            </w:r>
          </w:p>
        </w:tc>
      </w:tr>
      <w:tr w:rsidR="00EA43CD" w14:paraId="5DEC2CCE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6E0E83B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D39FA52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445024B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675BD4E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A43CD" w14:paraId="723E2A9D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487FC203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842CB7F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585C23E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779AF12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922CFC" w14:paraId="20C371D9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5F5CA83" w14:textId="52398E4B" w:rsidR="00922CFC" w:rsidRPr="00E93931" w:rsidRDefault="00922CFC" w:rsidP="00922CF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Model for beplantning starter ikke op i LOD 200 - der henvises til overflader på udearealer.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166D8A2" w14:textId="0514C644" w:rsidR="00922CFC" w:rsidRPr="00E93931" w:rsidRDefault="00922CFC" w:rsidP="00922CF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Fastlagt disponering og principiel placering af beplantning enkeltvis eller i grupper.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1919EE8" w14:textId="0906CB37" w:rsidR="00922CFC" w:rsidRPr="00E93931" w:rsidRDefault="00922CFC" w:rsidP="00922CF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Endelig placering af beplantning enkeltvis eller i grupper.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A8A253C" w14:textId="64AEAC68" w:rsidR="00922CFC" w:rsidRPr="00E93931" w:rsidRDefault="00922CFC" w:rsidP="00922CF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Endelig detaljeret placering af beplantning enkeltvis eller i grupper.</w:t>
            </w:r>
          </w:p>
        </w:tc>
      </w:tr>
      <w:tr w:rsidR="00EA43CD" w14:paraId="6F9C7DD1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4F35FD6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07B04B98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150B833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60B735EC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A43CD" w14:paraId="2CA9945D" w14:textId="77777777" w:rsidTr="00C122AC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193A805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78A1B3A3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E755CAA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770C7B1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A43CD" w14:paraId="4EDF9DEC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0AD7D12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AA3C161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73E75AB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234CE6A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A43CD" w14:paraId="0CE251E7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3BA4DFC" w14:textId="77777777" w:rsidR="00EA43CD" w:rsidRPr="005A418B" w:rsidRDefault="00EA43CD" w:rsidP="00C122AC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4D4EA1ED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5CA6D1CB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6CB4AA4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FFB2CA7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1ECC98D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3FCF99F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B01029B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0CDD6D7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3B7CA8D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A43CD" w14:paraId="69EAF163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16CB3C1" w14:textId="77777777" w:rsidR="00EA43CD" w:rsidRDefault="00EA43CD" w:rsidP="00C122AC">
            <w:pPr>
              <w:rPr>
                <w:b/>
              </w:rPr>
            </w:pPr>
          </w:p>
          <w:p w14:paraId="2238CCBB" w14:textId="77777777" w:rsidR="00EA43CD" w:rsidRPr="00795691" w:rsidRDefault="00EA43CD" w:rsidP="00C122AC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812DEB3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6F65EC9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49EEBE9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FCD0789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7A6EDF6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A03AC04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922CFC" w14:paraId="7D065835" w14:textId="77777777" w:rsidTr="00C122AC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753B5E4B" w14:textId="6778030F" w:rsidR="00922CFC" w:rsidRPr="005A418B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Model for beplantning starter ikke op i LOD 200 - der henvises til overflader på udearealer.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019D62B4" w14:textId="021A4FFD" w:rsidR="00922CFC" w:rsidRPr="005A418B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Areal</w:t>
            </w:r>
            <w:r>
              <w:rPr>
                <w:rFonts w:cs="Calibri"/>
                <w:color w:val="000000"/>
              </w:rPr>
              <w:br/>
              <w:t>Antal</w:t>
            </w:r>
            <w:r>
              <w:rPr>
                <w:rFonts w:cs="Calibri"/>
                <w:color w:val="000000"/>
              </w:rPr>
              <w:br/>
              <w:t>Størrelse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DE045D2" w14:textId="467B41DA" w:rsidR="00922CFC" w:rsidRPr="005A418B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Areal</w:t>
            </w:r>
            <w:r>
              <w:rPr>
                <w:rFonts w:cs="Calibri"/>
                <w:color w:val="000000"/>
              </w:rPr>
              <w:br/>
              <w:t>Antal</w:t>
            </w:r>
            <w:r>
              <w:rPr>
                <w:rFonts w:cs="Calibri"/>
                <w:color w:val="000000"/>
              </w:rPr>
              <w:br/>
              <w:t>Størrelse</w:t>
            </w:r>
            <w:r>
              <w:rPr>
                <w:rFonts w:cs="Calibri"/>
                <w:color w:val="000000"/>
              </w:rPr>
              <w:br/>
              <w:t>Placering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FE34621" w14:textId="019A10BB" w:rsidR="00922CFC" w:rsidRPr="005A418B" w:rsidRDefault="00922CFC" w:rsidP="00922CFC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Areal</w:t>
            </w:r>
            <w:r>
              <w:rPr>
                <w:rFonts w:cs="Calibri"/>
                <w:color w:val="000000"/>
              </w:rPr>
              <w:br/>
              <w:t>Antal</w:t>
            </w:r>
            <w:r>
              <w:rPr>
                <w:rFonts w:cs="Calibri"/>
                <w:color w:val="000000"/>
              </w:rPr>
              <w:br/>
              <w:t>Størrelse</w:t>
            </w:r>
            <w:r>
              <w:rPr>
                <w:rFonts w:cs="Calibri"/>
                <w:color w:val="000000"/>
              </w:rPr>
              <w:br/>
              <w:t>Placering</w:t>
            </w:r>
            <w:r>
              <w:rPr>
                <w:rFonts w:cs="Calibri"/>
                <w:color w:val="000000"/>
              </w:rPr>
              <w:br/>
              <w:t>Opbygning</w:t>
            </w:r>
          </w:p>
        </w:tc>
      </w:tr>
    </w:tbl>
    <w:p w14:paraId="7772E75B" w14:textId="6ACBD06E" w:rsidR="00EA43CD" w:rsidRDefault="00EA43CD" w:rsidP="00EA43CD"/>
    <w:p w14:paraId="380196CA" w14:textId="2DB71DCD" w:rsidR="00EA43CD" w:rsidRDefault="00EA43CD" w:rsidP="00FB3FBA">
      <w:pPr>
        <w:pStyle w:val="Overskrift1"/>
        <w:framePr w:wrap="around"/>
      </w:pPr>
      <w:bookmarkStart w:id="40" w:name="_Toc67471571"/>
      <w:r>
        <w:lastRenderedPageBreak/>
        <w:t>Specifikation for</w:t>
      </w:r>
      <w:r w:rsidR="00FB3FBA">
        <w:t xml:space="preserve"> </w:t>
      </w:r>
      <w:r w:rsidR="00FB3FBA" w:rsidRPr="00FB3FBA">
        <w:t>Trappe og støttemur i landskab</w:t>
      </w:r>
      <w:bookmarkEnd w:id="40"/>
    </w:p>
    <w:p w14:paraId="30028792" w14:textId="1784719E" w:rsidR="00EA43CD" w:rsidRPr="00FB3FBA" w:rsidRDefault="00FB3FBA" w:rsidP="00FB3FBA">
      <w:pPr>
        <w:spacing w:line="240" w:lineRule="auto"/>
        <w:rPr>
          <w:rFonts w:cs="Calibri"/>
        </w:rPr>
      </w:pPr>
      <w:r w:rsidRPr="00FB3FBA">
        <w:rPr>
          <w:rFonts w:cs="Calibri"/>
        </w:rPr>
        <w:t>Gælder for trapper og støttemure i landskab</w:t>
      </w:r>
      <w:r w:rsidR="00EA43CD">
        <w:t xml:space="preserve">. </w:t>
      </w:r>
    </w:p>
    <w:p w14:paraId="6C17AAC0" w14:textId="77777777" w:rsidR="00EA43CD" w:rsidRDefault="00EA43CD" w:rsidP="00EA43CD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62FE8939" w14:textId="77777777" w:rsidR="00EA43CD" w:rsidRDefault="00EA43CD" w:rsidP="00EA43CD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A43CD" w14:paraId="197C532E" w14:textId="77777777" w:rsidTr="00C122AC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59E34B1D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7FC57797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5589D6D0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2402C640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A43CD" w14:paraId="4C73532C" w14:textId="77777777" w:rsidTr="00C122AC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18FBB97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21C6C52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7743ECF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19A6DCD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A43CD" w14:paraId="4FDD6350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F4AA901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E428C63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0A10AA14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C597B56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A43CD" w14:paraId="1D41DC8B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7B37E26E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29F68528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15F1849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683390AB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FB3FBA" w14:paraId="254BDEFE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2B693F8" w14:textId="47230CFA" w:rsidR="00FB3FBA" w:rsidRPr="00EE4DF0" w:rsidRDefault="00FB3FBA" w:rsidP="00FB3FBA">
            <w:r>
              <w:rPr>
                <w:rFonts w:cs="Calibri"/>
                <w:color w:val="000000"/>
              </w:rPr>
              <w:t>Model for Trappe og støttemur starter ikke op i LOD 200.Der henvises til overflader på udearealer.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15751E8" w14:textId="26B5B32E" w:rsidR="00FB3FBA" w:rsidRPr="00EE4DF0" w:rsidRDefault="00FB3FBA" w:rsidP="00FB3FBA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Trapper og støttemure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DEE0FB1" w14:textId="23A7B5D1" w:rsidR="00FB3FBA" w:rsidRPr="00EE4DF0" w:rsidRDefault="00FB3FBA" w:rsidP="00FB3FBA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Trapper og støttemure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30DCE50D" w14:textId="73F6DF0D" w:rsidR="00FB3FBA" w:rsidRPr="00EE4DF0" w:rsidRDefault="00FB3FBA" w:rsidP="00FB3FBA">
            <w:r>
              <w:rPr>
                <w:rFonts w:cs="Calibri"/>
                <w:color w:val="000000"/>
              </w:rPr>
              <w:t>Trapper og støttemure defineres på endeligt detaljeret niveau for geometri, placering og tilhørende egenskabsdata i henhold til faktiske produktvalg.</w:t>
            </w:r>
          </w:p>
        </w:tc>
      </w:tr>
      <w:tr w:rsidR="00EA43CD" w14:paraId="37D0D191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AB683BF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76E92F8B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6AD1DCAF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100C02B7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A43CD" w14:paraId="168E7A4E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1046C29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01B63B7D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714CEAD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4499965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FB3FBA" w14:paraId="271A0331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72F6C82B" w14:textId="5BCC9885" w:rsidR="00FB3FBA" w:rsidRPr="00E93931" w:rsidRDefault="00FB3FBA" w:rsidP="00FB3FB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Model for Trappe og støttemur starter ikke op i LOD 200.Der henvises til overflader på udearealer.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069FE8E" w14:textId="530415A9" w:rsidR="00FB3FBA" w:rsidRPr="00E93931" w:rsidRDefault="00FB3FBA" w:rsidP="00FB3FB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Trapper og støttemure modelleres i maks. ydre kontur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D573478" w14:textId="5EBFCB16" w:rsidR="00FB3FBA" w:rsidRPr="00E93931" w:rsidRDefault="00FB3FBA" w:rsidP="00FB3FB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FB3FBA">
              <w:rPr>
                <w:rFonts w:ascii="AU Passata" w:hAnsi="AU Passata" w:cs="Calibri"/>
                <w:color w:val="0070C0"/>
                <w:sz w:val="18"/>
                <w:szCs w:val="18"/>
              </w:rPr>
              <w:t>#Trapper og støttemure modelleres i ydre dimensioner opdelt på typer.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584EA37" w14:textId="7EDEEAE6" w:rsidR="00FB3FBA" w:rsidRPr="00E93931" w:rsidRDefault="00FB3FBA" w:rsidP="00FB3FB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Trapper og støttemure modelleres opdelt i elementer, opdelt på typer. større åbninger og større huller til gennemføringer modelleres.</w:t>
            </w:r>
          </w:p>
        </w:tc>
      </w:tr>
      <w:tr w:rsidR="00EA43CD" w14:paraId="319526AD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2BF94605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4FFF1C8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39EB2F78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0E88CFB6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A43CD" w14:paraId="60F7381D" w14:textId="77777777" w:rsidTr="00C122AC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41F97F1C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1B8E1ADC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35A91A8D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36C68A4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A43CD" w14:paraId="558E65B2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073096E4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E1960F2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EA925FD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1A234157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A43CD" w14:paraId="4347E792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52E03541" w14:textId="77777777" w:rsidR="00EA43CD" w:rsidRPr="005A418B" w:rsidRDefault="00EA43CD" w:rsidP="00C122AC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E67E569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2D8F570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84CB31E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18028E5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2CAD8600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17FA794F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7F0C795D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C98ED0B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31CA91CB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A43CD" w14:paraId="6C046E08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88BA92D" w14:textId="77777777" w:rsidR="00EA43CD" w:rsidRDefault="00EA43CD" w:rsidP="00C122AC">
            <w:pPr>
              <w:rPr>
                <w:b/>
              </w:rPr>
            </w:pPr>
          </w:p>
          <w:p w14:paraId="60E5F4B8" w14:textId="77777777" w:rsidR="00EA43CD" w:rsidRPr="00795691" w:rsidRDefault="00EA43CD" w:rsidP="00C122AC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70EA1AB8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601009EA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25946A0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15F74231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9B31204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75C6F07A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FB3FBA" w14:paraId="0ACFBDE2" w14:textId="77777777" w:rsidTr="00C122AC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00FE1089" w14:textId="1F572EC9" w:rsidR="00FB3FBA" w:rsidRPr="005A418B" w:rsidRDefault="00FB3FBA" w:rsidP="00FB3FB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Model for Trappe og støttemur starter ikke op i LOD 200.Der henvises til overflader på udearealer.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2DCD1357" w14:textId="6EAA892B" w:rsidR="00FB3FBA" w:rsidRPr="005A418B" w:rsidRDefault="00FB3FBA" w:rsidP="00FB3FB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Bredde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Øvre og nedre trappekote</w:t>
            </w:r>
            <w:r>
              <w:rPr>
                <w:rFonts w:cs="Calibri"/>
                <w:color w:val="000000"/>
              </w:rPr>
              <w:br/>
              <w:t>Topkote Støttemur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2F6BB398" w14:textId="1F5D20A6" w:rsidR="00FB3FBA" w:rsidRPr="005A418B" w:rsidRDefault="00FB3FBA" w:rsidP="00FB3FB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Bredde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Øvre og nedre trappekote</w:t>
            </w:r>
            <w:r>
              <w:rPr>
                <w:rFonts w:cs="Calibri"/>
                <w:color w:val="000000"/>
              </w:rPr>
              <w:br/>
              <w:t>Topkote Støttemur</w:t>
            </w:r>
            <w:r>
              <w:rPr>
                <w:rFonts w:cs="Calibri"/>
                <w:color w:val="000000"/>
              </w:rPr>
              <w:br/>
              <w:t>Opbygning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51D59C08" w14:textId="52BA34AE" w:rsidR="00FB3FBA" w:rsidRPr="005A418B" w:rsidRDefault="00FB3FBA" w:rsidP="00FB3FB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Bredde</w:t>
            </w:r>
            <w:r>
              <w:rPr>
                <w:rFonts w:cs="Calibri"/>
                <w:color w:val="000000"/>
              </w:rPr>
              <w:br/>
              <w:t>Højde</w:t>
            </w:r>
            <w:r>
              <w:rPr>
                <w:rFonts w:cs="Calibri"/>
                <w:color w:val="000000"/>
              </w:rPr>
              <w:br/>
              <w:t>Øvre og nedre trappekote</w:t>
            </w:r>
            <w:r>
              <w:rPr>
                <w:rFonts w:cs="Calibri"/>
                <w:color w:val="000000"/>
              </w:rPr>
              <w:br/>
              <w:t>Topkote Støttemur</w:t>
            </w:r>
            <w:r>
              <w:rPr>
                <w:rFonts w:cs="Calibri"/>
                <w:color w:val="000000"/>
              </w:rPr>
              <w:br/>
              <w:t>Opbygning</w:t>
            </w:r>
            <w:r>
              <w:rPr>
                <w:rFonts w:cs="Calibri"/>
                <w:color w:val="000000"/>
              </w:rPr>
              <w:br/>
              <w:t>#Entreprise</w:t>
            </w:r>
          </w:p>
        </w:tc>
      </w:tr>
    </w:tbl>
    <w:p w14:paraId="41A8836A" w14:textId="5ECDF27D" w:rsidR="00EA43CD" w:rsidRDefault="00EA43CD" w:rsidP="00EA43CD"/>
    <w:p w14:paraId="10369450" w14:textId="32A2BCCF" w:rsidR="00EA43CD" w:rsidRDefault="00EA43CD" w:rsidP="00FB3FBA">
      <w:pPr>
        <w:pStyle w:val="Overskrift1"/>
        <w:framePr w:wrap="around"/>
      </w:pPr>
      <w:bookmarkStart w:id="41" w:name="_Toc67471572"/>
      <w:r>
        <w:lastRenderedPageBreak/>
        <w:t>Specifikation for</w:t>
      </w:r>
      <w:r w:rsidR="00FB3FBA">
        <w:t xml:space="preserve"> </w:t>
      </w:r>
      <w:r w:rsidR="00FB3FBA" w:rsidRPr="00FB3FBA">
        <w:t>Inventar i landskab</w:t>
      </w:r>
      <w:bookmarkEnd w:id="41"/>
    </w:p>
    <w:p w14:paraId="18E46C26" w14:textId="0C861EA5" w:rsidR="00EA43CD" w:rsidRDefault="00FB3FBA" w:rsidP="00EA43CD">
      <w:r w:rsidRPr="00FB3FBA">
        <w:t>Gælder for fast inventar i landskab</w:t>
      </w:r>
      <w:r w:rsidR="00EA43CD">
        <w:t xml:space="preserve">. </w:t>
      </w:r>
    </w:p>
    <w:p w14:paraId="0E15B24B" w14:textId="77777777" w:rsidR="00EA43CD" w:rsidRDefault="00EA43CD" w:rsidP="00EA43CD">
      <w:r>
        <w:t xml:space="preserve">Gælder desuden for klasser af bygningsdele jf. </w:t>
      </w:r>
      <w:r w:rsidRPr="00EE4DF0">
        <w:rPr>
          <w:i/>
        </w:rPr>
        <w:t>AU Leverancespecifikation for bygningsdele</w:t>
      </w:r>
      <w:r>
        <w:rPr>
          <w:i/>
        </w:rPr>
        <w:t>.</w:t>
      </w:r>
    </w:p>
    <w:p w14:paraId="71659B78" w14:textId="77777777" w:rsidR="00EA43CD" w:rsidRDefault="00EA43CD" w:rsidP="00EA43CD"/>
    <w:tbl>
      <w:tblPr>
        <w:tblStyle w:val="Tabel-Gitter"/>
        <w:tblW w:w="0" w:type="auto"/>
        <w:tblInd w:w="-285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2588"/>
        <w:gridCol w:w="2588"/>
        <w:gridCol w:w="2588"/>
        <w:gridCol w:w="2589"/>
      </w:tblGrid>
      <w:tr w:rsidR="00EA43CD" w14:paraId="6CC8AB56" w14:textId="77777777" w:rsidTr="00C122AC"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620A3B95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200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</w:tcBorders>
            <w:shd w:val="clear" w:color="auto" w:fill="000000" w:themeFill="text1"/>
          </w:tcPr>
          <w:p w14:paraId="3D9CC009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300 DK</w:t>
            </w:r>
          </w:p>
        </w:tc>
        <w:tc>
          <w:tcPr>
            <w:tcW w:w="2588" w:type="dxa"/>
            <w:tcBorders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000000" w:themeFill="text1"/>
          </w:tcPr>
          <w:p w14:paraId="417FEB3E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LOD 325 DK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0205D" w:themeFill="accent1" w:themeFillTint="E6"/>
          </w:tcPr>
          <w:p w14:paraId="6370786C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LOD 400 DK</w:t>
            </w:r>
          </w:p>
        </w:tc>
      </w:tr>
      <w:tr w:rsidR="00EA43CD" w14:paraId="7958E5B8" w14:textId="77777777" w:rsidTr="00C122AC"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961F5DB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3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E21B6E3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4 </w:t>
            </w:r>
          </w:p>
        </w:tc>
        <w:tc>
          <w:tcPr>
            <w:tcW w:w="2588" w:type="dxa"/>
            <w:tcBorders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1E7204A0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5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7281FCE" w14:textId="77777777" w:rsidR="00EA43CD" w:rsidRPr="00A357E9" w:rsidRDefault="00EA43CD" w:rsidP="00C122AC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 w:rsidRPr="00A357E9">
              <w:rPr>
                <w:rStyle w:val="A6"/>
                <w:rFonts w:ascii="AU Passata" w:hAnsi="AU Passata"/>
                <w:color w:val="auto"/>
              </w:rPr>
              <w:t xml:space="preserve">CCS Informationsniveau 6 </w:t>
            </w:r>
          </w:p>
        </w:tc>
      </w:tr>
      <w:tr w:rsidR="00EA43CD" w14:paraId="3067BCDB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271B369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3EFCAED1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ECB6270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5B8C4CB6" w14:textId="77777777" w:rsidR="00EA43CD" w:rsidRPr="00C72DC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C72DCB">
              <w:rPr>
                <w:rFonts w:cs="Calibri"/>
                <w:b/>
                <w:bCs/>
                <w:color w:val="FFFFFF"/>
              </w:rPr>
              <w:t>LOR 400</w:t>
            </w:r>
          </w:p>
        </w:tc>
      </w:tr>
      <w:tr w:rsidR="00EA43CD" w14:paraId="35BE05B3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6C4F620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FORVENTET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1D22F7ED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FASTLAGT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18E11D1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224E6D26" w14:textId="77777777" w:rsidR="00EA43CD" w:rsidRPr="00C72DCB" w:rsidRDefault="00EA43CD" w:rsidP="00C122AC">
            <w:pPr>
              <w:pStyle w:val="Pa1"/>
              <w:rPr>
                <w:rFonts w:ascii="AU Passata" w:hAnsi="AU Passata" w:cs="Open Sans"/>
                <w:color w:val="808284"/>
                <w:sz w:val="18"/>
                <w:szCs w:val="18"/>
              </w:rPr>
            </w:pPr>
            <w:r w:rsidRPr="005A418B">
              <w:rPr>
                <w:rStyle w:val="A6"/>
                <w:rFonts w:ascii="AU Passata" w:hAnsi="AU Passata"/>
                <w:b/>
                <w:bCs/>
              </w:rPr>
              <w:t xml:space="preserve">ENDELIG DETALJERET </w:t>
            </w:r>
          </w:p>
        </w:tc>
      </w:tr>
      <w:tr w:rsidR="00FB3FBA" w14:paraId="41791D66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55ED7506" w14:textId="080C7126" w:rsidR="00FB3FBA" w:rsidRPr="00EE4DF0" w:rsidRDefault="00FB3FBA" w:rsidP="00FB3FBA">
            <w:r>
              <w:rPr>
                <w:rFonts w:cs="Calibri"/>
                <w:color w:val="000000"/>
              </w:rPr>
              <w:t>Model for inventar starter ikke op i LOD 200.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11AF4E95" w14:textId="605D79FF" w:rsidR="00FB3FBA" w:rsidRPr="00EE4DF0" w:rsidRDefault="00FB3FBA" w:rsidP="00FB3FBA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Inventar defineres på fastlagt niveau for geometri, placering og tilhørende egenskabsdata.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D667715" w14:textId="7D1E1881" w:rsidR="00FB3FBA" w:rsidRPr="00EE4DF0" w:rsidRDefault="00FB3FBA" w:rsidP="00FB3FBA">
            <w:pPr>
              <w:pStyle w:val="Pa1"/>
              <w:rPr>
                <w:rFonts w:ascii="AU Passata" w:hAnsi="AU Passata" w:cs="Open Sans"/>
                <w:color w:val="211D1E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Inventar defineres på endeligt niveau for geometri, placering og tilhørende egenskabsdata.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2EF32903" w14:textId="069F0A26" w:rsidR="00FB3FBA" w:rsidRPr="00EE4DF0" w:rsidRDefault="00FB3FBA" w:rsidP="00FB3FBA">
            <w:r>
              <w:rPr>
                <w:rFonts w:cs="Calibri"/>
                <w:color w:val="000000"/>
              </w:rPr>
              <w:t>Inventar defineres på endelig detaljeret niveau for geometri, placering og tilhørende egenskabsdata i henhold til faktiske produktvalg.</w:t>
            </w:r>
          </w:p>
        </w:tc>
      </w:tr>
      <w:tr w:rsidR="00EA43CD" w14:paraId="5B8A59F9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E69AC91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170E20B4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14094DB2" w14:textId="77777777" w:rsidR="00EA43CD" w:rsidRPr="005A418B" w:rsidRDefault="00EA43CD" w:rsidP="00C122AC">
            <w:pPr>
              <w:rPr>
                <w:b/>
                <w:color w:val="FFFFFF" w:themeColor="background1"/>
              </w:rPr>
            </w:pPr>
            <w:r w:rsidRPr="005A418B">
              <w:rPr>
                <w:b/>
                <w:color w:val="FFFFFF" w:themeColor="background1"/>
              </w:rPr>
              <w:t>LOG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43F650E6" w14:textId="77777777" w:rsidR="00EA43CD" w:rsidRPr="005A418B" w:rsidRDefault="00EA43CD" w:rsidP="00C122AC">
            <w:pPr>
              <w:rPr>
                <w:b/>
              </w:rPr>
            </w:pPr>
            <w:r w:rsidRPr="005A418B">
              <w:rPr>
                <w:b/>
              </w:rPr>
              <w:t>LOG 400</w:t>
            </w:r>
          </w:p>
        </w:tc>
      </w:tr>
      <w:tr w:rsidR="00EA43CD" w14:paraId="14186BC6" w14:textId="77777777" w:rsidTr="00C122AC"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65AA9E2A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GENERISK 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</w:tcBorders>
            <w:shd w:val="clear" w:color="auto" w:fill="E8E8E8" w:themeFill="accent6" w:themeFillTint="66"/>
          </w:tcPr>
          <w:p w14:paraId="5D82A2FF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TYPE-NIVEAU </w:t>
            </w:r>
          </w:p>
        </w:tc>
        <w:tc>
          <w:tcPr>
            <w:tcW w:w="2588" w:type="dxa"/>
            <w:tcBorders>
              <w:top w:val="single" w:sz="18" w:space="0" w:color="FFFFFF" w:themeColor="background1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7B4067F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DETALJERET TYPE-NIVEAU </w:t>
            </w:r>
          </w:p>
        </w:tc>
        <w:tc>
          <w:tcPr>
            <w:tcW w:w="2589" w:type="dxa"/>
            <w:tcBorders>
              <w:top w:val="single" w:sz="18" w:space="0" w:color="FFFFFF" w:themeColor="background1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06A2BA0" w14:textId="77777777" w:rsidR="00EA43CD" w:rsidRPr="00C72DCB" w:rsidRDefault="00EA43CD" w:rsidP="00C122AC">
            <w:pPr>
              <w:pStyle w:val="Pa1"/>
              <w:rPr>
                <w:rStyle w:val="A6"/>
                <w:rFonts w:ascii="AU Passata" w:hAnsi="AU Passata"/>
                <w:b/>
                <w:szCs w:val="24"/>
              </w:rPr>
            </w:pPr>
            <w:r w:rsidRPr="005A418B">
              <w:rPr>
                <w:rStyle w:val="A6"/>
                <w:rFonts w:ascii="AU Passata" w:hAnsi="AU Passata"/>
                <w:b/>
              </w:rPr>
              <w:t xml:space="preserve">PRODUKTIONS-NIVEAU </w:t>
            </w:r>
          </w:p>
        </w:tc>
      </w:tr>
      <w:tr w:rsidR="00FB3FBA" w14:paraId="20F4B0BB" w14:textId="77777777" w:rsidTr="00C122AC"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07EB4BD2" w14:textId="5A39A3D5" w:rsidR="00FB3FBA" w:rsidRPr="00E93931" w:rsidRDefault="00FB3FBA" w:rsidP="00FB3FB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Model for inventar starter ikke op i LOD 200.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8C8764D" w14:textId="704F1681" w:rsidR="00FB3FBA" w:rsidRPr="00E93931" w:rsidRDefault="00FB3FBA" w:rsidP="00FB3FB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Standard inventar-objekter modelleres i maks. ydre kontur opdelt på typer.</w:t>
            </w:r>
          </w:p>
        </w:tc>
        <w:tc>
          <w:tcPr>
            <w:tcW w:w="2588" w:type="dxa"/>
            <w:tcBorders>
              <w:top w:val="nil"/>
              <w:bottom w:val="single" w:sz="48" w:space="0" w:color="FFFFFF" w:themeColor="background1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D6F5EF5" w14:textId="251F589D" w:rsidR="00FB3FBA" w:rsidRPr="00E93931" w:rsidRDefault="00FB3FBA" w:rsidP="00FB3FB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Standard inventar-objekter, modelleres i maks. ydre kontur, opdelt på typer. Evt. producent objekter.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single" w:sz="48" w:space="0" w:color="FFFFFF" w:themeColor="background1"/>
            </w:tcBorders>
            <w:shd w:val="clear" w:color="auto" w:fill="E8E8E8" w:themeFill="accent6" w:themeFillTint="66"/>
          </w:tcPr>
          <w:p w14:paraId="649AC7ED" w14:textId="3E973B5A" w:rsidR="00FB3FBA" w:rsidRPr="00E93931" w:rsidRDefault="00FB3FBA" w:rsidP="00FB3FBA">
            <w:pPr>
              <w:pStyle w:val="Pa1"/>
              <w:rPr>
                <w:rFonts w:ascii="AU Passata" w:hAnsi="AU Passata" w:cs="Open Sans"/>
                <w:sz w:val="18"/>
                <w:szCs w:val="18"/>
              </w:rPr>
            </w:pPr>
            <w:r>
              <w:rPr>
                <w:rFonts w:ascii="AU Passata" w:hAnsi="AU Passata" w:cs="Calibri"/>
                <w:color w:val="000000"/>
                <w:sz w:val="18"/>
                <w:szCs w:val="18"/>
              </w:rPr>
              <w:t>Standard inventar-objekter modelleres svarende til det endelige valgte inventar opdelt på typer.</w:t>
            </w:r>
          </w:p>
        </w:tc>
      </w:tr>
      <w:tr w:rsidR="00EA43CD" w14:paraId="3897C98A" w14:textId="77777777" w:rsidTr="00C122AC"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662CC368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200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949494" w:themeFill="accent6" w:themeFillShade="BF"/>
          </w:tcPr>
          <w:p w14:paraId="5E5165F0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300</w:t>
            </w:r>
          </w:p>
        </w:tc>
        <w:tc>
          <w:tcPr>
            <w:tcW w:w="2588" w:type="dxa"/>
            <w:tcBorders>
              <w:top w:val="single" w:sz="48" w:space="0" w:color="FFFFFF" w:themeColor="background1"/>
              <w:bottom w:val="single" w:sz="18" w:space="0" w:color="FFFFFF" w:themeColor="background1"/>
              <w:right w:val="single" w:sz="18" w:space="0" w:color="10205D" w:themeColor="accent1" w:themeTint="E6"/>
            </w:tcBorders>
            <w:shd w:val="clear" w:color="auto" w:fill="949494" w:themeFill="accent6" w:themeFillShade="BF"/>
          </w:tcPr>
          <w:p w14:paraId="73C09D5F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325</w:t>
            </w:r>
          </w:p>
        </w:tc>
        <w:tc>
          <w:tcPr>
            <w:tcW w:w="2589" w:type="dxa"/>
            <w:tcBorders>
              <w:top w:val="single" w:sz="48" w:space="0" w:color="FFFFFF" w:themeColor="background1"/>
              <w:left w:val="single" w:sz="18" w:space="0" w:color="10205D" w:themeColor="accent1" w:themeTint="E6"/>
              <w:bottom w:val="single" w:sz="18" w:space="0" w:color="FFFFFF" w:themeColor="background1"/>
            </w:tcBorders>
            <w:shd w:val="clear" w:color="auto" w:fill="122D62" w:themeFill="accent2" w:themeFillShade="BF"/>
          </w:tcPr>
          <w:p w14:paraId="3F624903" w14:textId="77777777" w:rsidR="00EA43CD" w:rsidRPr="005A418B" w:rsidRDefault="00EA43CD" w:rsidP="00C122AC">
            <w:pPr>
              <w:rPr>
                <w:rFonts w:cs="Calibri"/>
                <w:b/>
                <w:bCs/>
                <w:color w:val="FFFFFF"/>
              </w:rPr>
            </w:pPr>
            <w:r w:rsidRPr="005A418B">
              <w:rPr>
                <w:rFonts w:cs="Calibri"/>
                <w:b/>
                <w:bCs/>
                <w:color w:val="FFFFFF"/>
              </w:rPr>
              <w:t>LOI 400</w:t>
            </w:r>
          </w:p>
        </w:tc>
      </w:tr>
      <w:tr w:rsidR="00EA43CD" w14:paraId="311AD0D2" w14:textId="77777777" w:rsidTr="00C122AC"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321B779E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E8E8E8" w:themeFill="accent6" w:themeFillTint="66"/>
          </w:tcPr>
          <w:p w14:paraId="62C8C2FC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8" w:type="dxa"/>
            <w:tcBorders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AED2E8A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  <w:tc>
          <w:tcPr>
            <w:tcW w:w="2589" w:type="dxa"/>
            <w:tcBorders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081F3AAE" w14:textId="77777777" w:rsidR="00EA43CD" w:rsidRPr="00795691" w:rsidRDefault="00EA43CD" w:rsidP="00C122AC">
            <w:pPr>
              <w:pStyle w:val="Pa1"/>
              <w:rPr>
                <w:rFonts w:ascii="AU Passata" w:hAnsi="AU Passata" w:cs="Open Sans"/>
                <w:b/>
                <w:color w:val="808284"/>
                <w:sz w:val="18"/>
              </w:rPr>
            </w:pPr>
            <w:r w:rsidRPr="00A357E9">
              <w:rPr>
                <w:rStyle w:val="A6"/>
                <w:rFonts w:ascii="AU Passata" w:hAnsi="AU Passata"/>
                <w:b/>
              </w:rPr>
              <w:t xml:space="preserve">EGENSKABER IHT YDELSER </w:t>
            </w:r>
          </w:p>
        </w:tc>
      </w:tr>
      <w:tr w:rsidR="00EA43CD" w14:paraId="50065EC4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CC9D730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651308B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3C011BF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3A75B0A4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  <w:color w:val="auto"/>
              </w:rPr>
            </w:pPr>
            <w:r w:rsidRPr="00F41089">
              <w:rPr>
                <w:rStyle w:val="A6"/>
                <w:rFonts w:ascii="AU Passata" w:hAnsi="AU Passata"/>
                <w:b/>
                <w:color w:val="auto"/>
              </w:rPr>
              <w:t>9.1 Klassifikation</w:t>
            </w:r>
          </w:p>
        </w:tc>
      </w:tr>
      <w:tr w:rsidR="00EA43CD" w14:paraId="433098BD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1F6E6138" w14:textId="77777777" w:rsidR="00EA43CD" w:rsidRPr="005A418B" w:rsidRDefault="00EA43CD" w:rsidP="00C122AC">
            <w:pPr>
              <w:pStyle w:val="Pa1"/>
              <w:rPr>
                <w:rFonts w:cs="Calibri"/>
                <w:color w:val="000000"/>
              </w:rPr>
            </w:pP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689456EA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DD74A58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674BC4B1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60C5B961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1C659A7A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00E404CE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4698F514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Klassifikationskode</w:t>
            </w:r>
          </w:p>
          <w:p w14:paraId="74FEDA7A" w14:textId="77777777" w:rsidR="00EA43CD" w:rsidRPr="00A357E9" w:rsidRDefault="00EA43CD" w:rsidP="00C122AC">
            <w:pPr>
              <w:rPr>
                <w:rFonts w:cs="Calibri"/>
                <w:bCs/>
                <w:strike/>
                <w:color w:val="000000"/>
              </w:rPr>
            </w:pPr>
            <w:r w:rsidRPr="00A357E9">
              <w:rPr>
                <w:rFonts w:cs="Calibri"/>
                <w:bCs/>
                <w:strike/>
                <w:color w:val="000000"/>
              </w:rPr>
              <w:t>Type (-kode/-ID)</w:t>
            </w:r>
          </w:p>
          <w:p w14:paraId="70107A4C" w14:textId="77777777" w:rsidR="00EA43CD" w:rsidRPr="00EE14C4" w:rsidRDefault="00EA43CD" w:rsidP="00C122AC">
            <w:pPr>
              <w:rPr>
                <w:rFonts w:cs="Calibri"/>
                <w:color w:val="000000"/>
              </w:rPr>
            </w:pPr>
            <w:r w:rsidRPr="00EE14C4">
              <w:rPr>
                <w:rFonts w:cs="Calibri"/>
                <w:bCs/>
                <w:color w:val="0070C0"/>
              </w:rPr>
              <w:t xml:space="preserve">#CCS </w:t>
            </w:r>
            <w:proofErr w:type="spellStart"/>
            <w:r w:rsidRPr="00EE14C4">
              <w:rPr>
                <w:rFonts w:cs="Calibri"/>
                <w:bCs/>
                <w:color w:val="0070C0"/>
              </w:rPr>
              <w:t>ClassCode</w:t>
            </w:r>
            <w:proofErr w:type="spellEnd"/>
            <w:r w:rsidRPr="00EE14C4">
              <w:rPr>
                <w:rFonts w:cs="Calibri"/>
                <w:bCs/>
                <w:color w:val="0070C0"/>
              </w:rPr>
              <w:br/>
              <w:t>#SfB klassifikationskode*</w:t>
            </w:r>
            <w:r w:rsidRPr="00EE14C4">
              <w:rPr>
                <w:rFonts w:cs="Calibri"/>
                <w:bCs/>
                <w:color w:val="0070C0"/>
              </w:rPr>
              <w:br/>
              <w:t>#Identifikation</w:t>
            </w:r>
          </w:p>
        </w:tc>
      </w:tr>
      <w:tr w:rsidR="00EA43CD" w14:paraId="24059894" w14:textId="77777777" w:rsidTr="00C122AC"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A60707D" w14:textId="77777777" w:rsidR="00EA43CD" w:rsidRDefault="00EA43CD" w:rsidP="00C122AC">
            <w:pPr>
              <w:rPr>
                <w:b/>
              </w:rPr>
            </w:pPr>
          </w:p>
          <w:p w14:paraId="20C83F7B" w14:textId="77777777" w:rsidR="00EA43CD" w:rsidRPr="00795691" w:rsidRDefault="00EA43CD" w:rsidP="00C122AC">
            <w:pPr>
              <w:rPr>
                <w:rStyle w:val="A6"/>
                <w:b/>
              </w:rPr>
            </w:pPr>
            <w:r w:rsidRPr="00795691">
              <w:rPr>
                <w:b/>
              </w:rPr>
              <w:t xml:space="preserve">9.4 Digital </w:t>
            </w:r>
            <w:r w:rsidRPr="00795691">
              <w:rPr>
                <w:rFonts w:cs="Calibri"/>
                <w:b/>
                <w:color w:val="000000"/>
              </w:rPr>
              <w:t>projektering</w:t>
            </w:r>
          </w:p>
        </w:tc>
        <w:tc>
          <w:tcPr>
            <w:tcW w:w="2588" w:type="dxa"/>
            <w:tcBorders>
              <w:top w:val="nil"/>
              <w:bottom w:val="nil"/>
            </w:tcBorders>
            <w:shd w:val="clear" w:color="auto" w:fill="E8E8E8" w:themeFill="accent6" w:themeFillTint="66"/>
          </w:tcPr>
          <w:p w14:paraId="3D3823E1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2DC5528B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8" w:type="dxa"/>
            <w:tcBorders>
              <w:top w:val="nil"/>
              <w:bottom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05FC763E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4150D089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  <w:bottom w:val="nil"/>
            </w:tcBorders>
            <w:shd w:val="clear" w:color="auto" w:fill="E8E8E8" w:themeFill="accent6" w:themeFillTint="66"/>
          </w:tcPr>
          <w:p w14:paraId="545CF175" w14:textId="77777777" w:rsidR="00EA43CD" w:rsidRDefault="00EA43CD" w:rsidP="00C122AC">
            <w:pPr>
              <w:pStyle w:val="Pa1"/>
              <w:rPr>
                <w:rFonts w:ascii="AU Passata" w:hAnsi="AU Passata"/>
                <w:b/>
                <w:sz w:val="18"/>
                <w:szCs w:val="18"/>
              </w:rPr>
            </w:pPr>
          </w:p>
          <w:p w14:paraId="0CA7FF9B" w14:textId="77777777" w:rsidR="00EA43CD" w:rsidRPr="00795691" w:rsidRDefault="00EA43CD" w:rsidP="00C122AC">
            <w:pPr>
              <w:pStyle w:val="Pa1"/>
              <w:rPr>
                <w:rStyle w:val="A6"/>
                <w:rFonts w:ascii="AU Passata" w:hAnsi="AU Passata"/>
                <w:b/>
              </w:rPr>
            </w:pPr>
            <w:r w:rsidRPr="00795691">
              <w:rPr>
                <w:rFonts w:ascii="AU Passata" w:hAnsi="AU Passata"/>
                <w:b/>
                <w:sz w:val="18"/>
                <w:szCs w:val="18"/>
              </w:rPr>
              <w:t>9.4 Digital projektering</w:t>
            </w:r>
          </w:p>
        </w:tc>
      </w:tr>
      <w:tr w:rsidR="00FB3FBA" w14:paraId="27FFC96F" w14:textId="77777777" w:rsidTr="00C122AC"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05BB333F" w14:textId="62650C0E" w:rsidR="00FB3FBA" w:rsidRPr="005A418B" w:rsidRDefault="00FB3FBA" w:rsidP="00FB3FB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Model for inventar starter ikke op i LOD 200.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E8E8E8" w:themeFill="accent6" w:themeFillTint="66"/>
          </w:tcPr>
          <w:p w14:paraId="79A9A451" w14:textId="598C65B4" w:rsidR="00FB3FBA" w:rsidRPr="005A418B" w:rsidRDefault="00FB3FBA" w:rsidP="00FB3FB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Ydre dimensioner</w:t>
            </w:r>
          </w:p>
        </w:tc>
        <w:tc>
          <w:tcPr>
            <w:tcW w:w="2588" w:type="dxa"/>
            <w:tcBorders>
              <w:top w:val="nil"/>
              <w:righ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7C11AC9C" w14:textId="7A268474" w:rsidR="00FB3FBA" w:rsidRPr="005A418B" w:rsidRDefault="00FB3FBA" w:rsidP="00FB3FB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Ydre dimensioner</w:t>
            </w:r>
            <w:r>
              <w:rPr>
                <w:rFonts w:cs="Calibri"/>
                <w:color w:val="000000"/>
              </w:rPr>
              <w:br/>
              <w:t>Placering</w:t>
            </w:r>
          </w:p>
        </w:tc>
        <w:tc>
          <w:tcPr>
            <w:tcW w:w="2589" w:type="dxa"/>
            <w:tcBorders>
              <w:top w:val="nil"/>
              <w:left w:val="single" w:sz="18" w:space="0" w:color="10205D" w:themeColor="accent1" w:themeTint="E6"/>
            </w:tcBorders>
            <w:shd w:val="clear" w:color="auto" w:fill="E8E8E8" w:themeFill="accent6" w:themeFillTint="66"/>
          </w:tcPr>
          <w:p w14:paraId="4D17E02C" w14:textId="32B43CB8" w:rsidR="00FB3FBA" w:rsidRPr="005A418B" w:rsidRDefault="00FB3FBA" w:rsidP="00FB3FBA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Typenavn</w:t>
            </w:r>
            <w:r>
              <w:rPr>
                <w:rFonts w:cs="Calibri"/>
                <w:color w:val="000000"/>
              </w:rPr>
              <w:br/>
              <w:t>Ydre dimensioner</w:t>
            </w:r>
            <w:r>
              <w:rPr>
                <w:rFonts w:cs="Calibri"/>
                <w:color w:val="000000"/>
              </w:rPr>
              <w:br/>
              <w:t>Placering Konstruktionsopbygning</w:t>
            </w:r>
            <w:r>
              <w:rPr>
                <w:rFonts w:cs="Calibri"/>
                <w:color w:val="000000"/>
              </w:rPr>
              <w:br/>
              <w:t>#Entreprise</w:t>
            </w:r>
          </w:p>
        </w:tc>
      </w:tr>
    </w:tbl>
    <w:p w14:paraId="1ADF6BD0" w14:textId="77777777" w:rsidR="00EA43CD" w:rsidRDefault="00EA43CD" w:rsidP="00EA43CD"/>
    <w:p w14:paraId="0837BECB" w14:textId="77777777" w:rsidR="00EA43CD" w:rsidRPr="0002781B" w:rsidRDefault="00EA43CD" w:rsidP="00EA43CD"/>
    <w:p w14:paraId="0E2282E0" w14:textId="77777777" w:rsidR="00EA43CD" w:rsidRPr="0002781B" w:rsidRDefault="00EA43CD" w:rsidP="00EA43CD"/>
    <w:p w14:paraId="6022F98A" w14:textId="77777777" w:rsidR="00EA43CD" w:rsidRPr="00ED1A9A" w:rsidRDefault="00EA43CD" w:rsidP="005E3D0D">
      <w:pPr>
        <w:pStyle w:val="ForsideManchet"/>
        <w:sectPr w:rsidR="00EA43CD" w:rsidRPr="00ED1A9A" w:rsidSect="00253503">
          <w:headerReference w:type="default" r:id="rId15"/>
          <w:pgSz w:w="11907" w:h="16840" w:code="9"/>
          <w:pgMar w:top="2552" w:right="624" w:bottom="1077" w:left="3742" w:header="964" w:footer="709" w:gutter="0"/>
          <w:cols w:space="284"/>
          <w:docGrid w:linePitch="360"/>
        </w:sectPr>
      </w:pPr>
    </w:p>
    <w:p w14:paraId="679C5DD9" w14:textId="77777777" w:rsidR="005E3D0D" w:rsidRPr="00ED1A9A" w:rsidRDefault="005E3D0D" w:rsidP="005E3D0D">
      <w:pPr>
        <w:spacing w:line="14" w:lineRule="exact"/>
      </w:pPr>
    </w:p>
    <w:p w14:paraId="74C94C29" w14:textId="77777777" w:rsidR="005E3D0D" w:rsidRPr="00ED1A9A" w:rsidRDefault="00B53CF6" w:rsidP="005E3D0D">
      <w:pPr>
        <w:spacing w:line="14" w:lineRule="exact"/>
      </w:pPr>
      <w:r w:rsidRPr="00ED1A9A">
        <w:rPr>
          <w:noProof/>
        </w:rPr>
        <mc:AlternateContent>
          <mc:Choice Requires="wpg">
            <w:drawing>
              <wp:anchor distT="0" distB="198120" distL="114300" distR="114300" simplePos="0" relativeHeight="251658240" behindDoc="1" locked="0" layoutInCell="1" allowOverlap="1" wp14:anchorId="677A7C2E" wp14:editId="60FAEC0B">
                <wp:simplePos x="0" y="0"/>
                <wp:positionH relativeFrom="column">
                  <wp:align>left</wp:align>
                </wp:positionH>
                <wp:positionV relativeFrom="margin">
                  <wp:align>top</wp:align>
                </wp:positionV>
                <wp:extent cx="6911975" cy="3378200"/>
                <wp:effectExtent l="0" t="0" r="3175" b="3175"/>
                <wp:wrapTopAndBottom/>
                <wp:docPr id="10" name="SD_GRP_Back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3378200"/>
                          <a:chOff x="624" y="372"/>
                          <a:chExt cx="10885" cy="5320"/>
                        </a:xfrm>
                      </wpg:grpSpPr>
                      <wps:wsp>
                        <wps:cNvPr id="11" name="SD_B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885" cy="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4CFAA" w14:textId="77777777" w:rsidR="00755387" w:rsidRPr="000F4B69" w:rsidRDefault="00755387" w:rsidP="005E3D0D">
                              <w:pPr>
                                <w:pStyle w:val="Template-FemteElementBack"/>
                              </w:pPr>
                              <w:r>
                                <w:t>EELE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D_FGD_Back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372"/>
                            <a:ext cx="10658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BC89A" w14:textId="77777777" w:rsidR="00755387" w:rsidRPr="00FC741C" w:rsidRDefault="00755387" w:rsidP="005E3D0D">
                              <w:pPr>
                                <w:pStyle w:val="Template-FemteElementFront"/>
                              </w:pPr>
                              <w:r>
                                <w:t>FEMTMENT</w:t>
                              </w:r>
                            </w:p>
                            <w:p w14:paraId="741B88E5" w14:textId="77777777" w:rsidR="00755387" w:rsidRDefault="00755387" w:rsidP="005E3D0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A7C2E" id="SD_GRP_BackPage" o:spid="_x0000_s1029" style="position:absolute;margin-left:0;margin-top:0;width:544.25pt;height:266pt;z-index:-251658240;mso-wrap-distance-bottom:15.6pt;mso-position-horizontal:left;mso-position-vertical:top;mso-position-vertical-relative:margin" coordorigin="624,372" coordsize="10885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">
                <v:shape id="SD_BGD_BackPage" o:spid="_x0000_s1030" type="#_x0000_t202" style="position:absolute;left:624;top:372;width:10885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7CE4CFAA" w14:textId="77777777" w:rsidR="00755387" w:rsidRPr="000F4B69" w:rsidRDefault="00755387" w:rsidP="005E3D0D">
                        <w:pPr>
                          <w:pStyle w:val="Template-FemteElementBack"/>
                        </w:pPr>
                        <w:r>
                          <w:t>EELE</w:t>
                        </w:r>
                      </w:p>
                    </w:txbxContent>
                  </v:textbox>
                </v:shape>
                <v:shape id="SD_FGD_BackPage" o:spid="_x0000_s1031" type="#_x0000_t202" style="position:absolute;left:624;top:372;width:10658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90BC89A" w14:textId="77777777" w:rsidR="00755387" w:rsidRPr="00FC741C" w:rsidRDefault="00755387" w:rsidP="005E3D0D">
                        <w:pPr>
                          <w:pStyle w:val="Template-FemteElementFront"/>
                        </w:pPr>
                        <w:r>
                          <w:t>FEMTMENT</w:t>
                        </w:r>
                      </w:p>
                      <w:p w14:paraId="741B88E5" w14:textId="77777777" w:rsidR="00755387" w:rsidRDefault="00755387" w:rsidP="005E3D0D"/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tbl>
      <w:tblPr>
        <w:tblW w:w="10653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4"/>
        <w:gridCol w:w="5319"/>
      </w:tblGrid>
      <w:tr w:rsidR="005E3D0D" w:rsidRPr="00ED1A9A" w14:paraId="4E0CD494" w14:textId="77777777" w:rsidTr="00303317">
        <w:trPr>
          <w:trHeight w:hRule="exact" w:val="170"/>
        </w:trPr>
        <w:tc>
          <w:tcPr>
            <w:tcW w:w="533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697BA42C" w14:textId="77777777" w:rsidR="005E3D0D" w:rsidRPr="00ED1A9A" w:rsidRDefault="005E3D0D" w:rsidP="00303317"/>
        </w:tc>
        <w:tc>
          <w:tcPr>
            <w:tcW w:w="5319" w:type="dxa"/>
            <w:tcBorders>
              <w:top w:val="nil"/>
              <w:bottom w:val="nil"/>
            </w:tcBorders>
          </w:tcPr>
          <w:p w14:paraId="47561FC0" w14:textId="77777777" w:rsidR="005E3D0D" w:rsidRPr="00ED1A9A" w:rsidRDefault="005E3D0D" w:rsidP="00303317"/>
        </w:tc>
      </w:tr>
    </w:tbl>
    <w:p w14:paraId="5D4404B6" w14:textId="0FF2627C" w:rsidR="003B1244" w:rsidRPr="00ED1A9A" w:rsidRDefault="003B1244" w:rsidP="005E3D0D">
      <w:pPr>
        <w:pStyle w:val="BagsideCitat"/>
      </w:pPr>
    </w:p>
    <w:sectPr w:rsidR="003B1244" w:rsidRPr="00ED1A9A" w:rsidSect="005E3D0D">
      <w:headerReference w:type="even" r:id="rId16"/>
      <w:headerReference w:type="default" r:id="rId17"/>
      <w:footerReference w:type="default" r:id="rId18"/>
      <w:pgSz w:w="11907" w:h="16840" w:code="9"/>
      <w:pgMar w:top="312" w:right="624" w:bottom="2835" w:left="624" w:header="312" w:footer="391" w:gutter="0"/>
      <w:cols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Simon Fredenslund" w:date="2021-06-22T07:24:00Z" w:initials="SF">
    <w:p w14:paraId="00683AA4" w14:textId="4900E550" w:rsidR="00755387" w:rsidRDefault="00755387">
      <w:pPr>
        <w:pStyle w:val="Kommentartekst"/>
      </w:pPr>
      <w:r>
        <w:rPr>
          <w:rStyle w:val="Kommentarhenvisning"/>
        </w:rPr>
        <w:annotationRef/>
      </w:r>
      <w:r>
        <w:t>xxx</w:t>
      </w:r>
    </w:p>
  </w:comment>
  <w:comment w:id="12" w:author="Simon Fredenslund" w:date="2021-06-22T07:23:00Z" w:initials="SF">
    <w:p w14:paraId="5A00FAFC" w14:textId="40A76553" w:rsidR="00755387" w:rsidRDefault="00755387">
      <w:pPr>
        <w:pStyle w:val="Kommentartekst"/>
      </w:pPr>
      <w:r>
        <w:rPr>
          <w:rStyle w:val="Kommentarhenvisning"/>
        </w:rPr>
        <w:annotationRef/>
      </w:r>
      <w:r>
        <w:t>Fjern # og ret hvornår CCS skal på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683AA4" w15:done="0"/>
  <w15:commentEx w15:paraId="5A00FAF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683AA4" w16cid:durableId="27667ADD"/>
  <w16cid:commentId w16cid:paraId="5A00FAFC" w16cid:durableId="27667A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4ECCA" w14:textId="77777777" w:rsidR="00755387" w:rsidRDefault="00755387" w:rsidP="00257E11">
      <w:pPr>
        <w:pStyle w:val="Fodnotestreg"/>
      </w:pPr>
    </w:p>
  </w:endnote>
  <w:endnote w:type="continuationSeparator" w:id="0">
    <w:p w14:paraId="0F0FC94C" w14:textId="77777777" w:rsidR="00755387" w:rsidRDefault="00755387" w:rsidP="00257E11">
      <w:pPr>
        <w:pStyle w:val="Fodnotestreg"/>
      </w:pPr>
    </w:p>
  </w:endnote>
  <w:endnote w:type="continuationNotice" w:id="1">
    <w:p w14:paraId="78912353" w14:textId="77777777" w:rsidR="00755387" w:rsidRDefault="00755387" w:rsidP="00257E11">
      <w:pPr>
        <w:pStyle w:val="Fodnotestre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90C836E-E0D4-48FB-9D3E-0C3440B4E3A0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2" w:fontKey="{C30F0338-A40D-4C20-B04C-9B55E1F382E6}"/>
    <w:embedBold r:id="rId3" w:fontKey="{85BFB880-9DEF-4988-8B53-5E4ACCDFB3BC}"/>
    <w:embedItalic r:id="rId4" w:fontKey="{6B1083AB-676D-4CB4-B9F9-386CFC8146F0}"/>
    <w:embedBoldItalic r:id="rId5" w:fontKey="{4CEC9369-0A75-47F1-B695-F8A189530912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C9B2DCEF-515E-4B98-A3F7-6955838B7304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7" w:fontKey="{8D8562C0-A551-4A1C-8F4F-1039DBFF73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B20AB36-6BDE-4441-8E95-FBDC8D93802B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9" w:fontKey="{5190C0BC-C750-4807-886D-B7380064D5B7}"/>
    <w:embedBold r:id="rId10" w:fontKey="{26A40F55-E6FC-42C7-B1DC-CDEFC17B26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BE6079E-9810-4E87-9A6D-B6E0F1962CA7}"/>
    <w:embedBold r:id="rId12" w:fontKey="{763758A2-D7E6-41CF-AF52-ED212642F1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2E9BADE-2919-4381-B6BD-2DE9F6328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A798B" w14:textId="77777777" w:rsidR="00755387" w:rsidRDefault="00755387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8777DD8" wp14:editId="5B23A042">
              <wp:simplePos x="0" y="0"/>
              <wp:positionH relativeFrom="page">
                <wp:posOffset>396240</wp:posOffset>
              </wp:positionH>
              <wp:positionV relativeFrom="page">
                <wp:posOffset>10297160</wp:posOffset>
              </wp:positionV>
              <wp:extent cx="1511935" cy="0"/>
              <wp:effectExtent l="5715" t="10160" r="6350" b="8890"/>
              <wp:wrapNone/>
              <wp:docPr id="9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27B6E3" id="Line 3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2pt,810.8pt" to="150.2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l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" strokeweight=".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5B0C" w14:textId="77777777" w:rsidR="00755387" w:rsidRPr="00A6571A" w:rsidRDefault="00755387" w:rsidP="00D1565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C7E730" wp14:editId="0FFCBC6F">
              <wp:simplePos x="0" y="0"/>
              <wp:positionH relativeFrom="page">
                <wp:posOffset>1112520</wp:posOffset>
              </wp:positionH>
              <wp:positionV relativeFrom="page">
                <wp:posOffset>9685020</wp:posOffset>
              </wp:positionV>
              <wp:extent cx="6012180" cy="899795"/>
              <wp:effectExtent l="0" t="0" r="0" b="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09"/>
                            <w:gridCol w:w="3969"/>
                          </w:tblGrid>
                          <w:tr w:rsidR="00755387" w:rsidRPr="005C4626" w14:paraId="4EF424A1" w14:textId="77777777" w:rsidTr="005C4626">
                            <w:tc>
                              <w:tcPr>
                                <w:tcW w:w="2409" w:type="dxa"/>
                                <w:shd w:val="clear" w:color="auto" w:fill="auto"/>
                              </w:tcPr>
                              <w:p w14:paraId="48A759A8" w14:textId="77777777" w:rsidR="00755387" w:rsidRPr="009224E3" w:rsidRDefault="00755387" w:rsidP="00043F3E">
                                <w:pPr>
                                  <w:pStyle w:val="Template-Parentlogoname"/>
                                </w:pPr>
                                <w:bookmarkStart w:id="0" w:name="OFF_logo1Computed"/>
                                <w:r>
                                  <w:t>Aarhus</w:t>
                                </w:r>
                                <w:r>
                                  <w:br/>
                                  <w:t>Universitet</w:t>
                                </w:r>
                                <w:bookmarkEnd w:id="0"/>
                              </w:p>
                              <w:p w14:paraId="57274DB5" w14:textId="77777777" w:rsidR="00755387" w:rsidRDefault="00755387" w:rsidP="00FF0C10">
                                <w:pPr>
                                  <w:pStyle w:val="Template-Unitnamelogoname"/>
                                </w:pPr>
                                <w:bookmarkStart w:id="1" w:name="OFF_logo2Computed"/>
                                <w:bookmarkEnd w:id="1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14:paraId="19DD0421" w14:textId="77777777" w:rsidR="00755387" w:rsidRDefault="00755387" w:rsidP="002D2021">
                                <w:pPr>
                                  <w:pStyle w:val="Template-Unitnamelogoname"/>
                                  <w:jc w:val="right"/>
                                </w:pPr>
                                <w:bookmarkStart w:id="2" w:name="IMG_Secondary"/>
                                <w:r>
                                  <w:drawing>
                                    <wp:inline distT="0" distB="0" distL="0" distR="0" wp14:anchorId="73787FA2" wp14:editId="70C55AB1">
                                      <wp:extent cx="648000" cy="648000"/>
                                      <wp:effectExtent l="0" t="0" r="0" b="0"/>
                                      <wp:docPr id="1736807196" name="IMG_SecondaryIMG_Secondary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736807206" name="IMG_SecondaryIMG_Secondary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48000" cy="64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2"/>
                              </w:p>
                            </w:tc>
                          </w:tr>
                        </w:tbl>
                        <w:p w14:paraId="072E08A3" w14:textId="77777777" w:rsidR="00755387" w:rsidRPr="009224E3" w:rsidRDefault="00755387" w:rsidP="00D1565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C7E73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2" type="#_x0000_t202" style="position:absolute;margin-left:87.6pt;margin-top:762.6pt;width:473.4pt;height: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09"/>
                      <w:gridCol w:w="3969"/>
                    </w:tblGrid>
                    <w:tr w:rsidR="00755387" w:rsidRPr="005C4626" w14:paraId="4EF424A1" w14:textId="77777777" w:rsidTr="005C4626">
                      <w:tc>
                        <w:tcPr>
                          <w:tcW w:w="2409" w:type="dxa"/>
                          <w:shd w:val="clear" w:color="auto" w:fill="auto"/>
                        </w:tcPr>
                        <w:p w14:paraId="48A759A8" w14:textId="77777777" w:rsidR="00755387" w:rsidRPr="009224E3" w:rsidRDefault="00755387" w:rsidP="00043F3E">
                          <w:pPr>
                            <w:pStyle w:val="Template-Parentlogoname"/>
                          </w:pPr>
                          <w:bookmarkStart w:id="3" w:name="OFF_logo1Computed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3"/>
                        </w:p>
                        <w:p w14:paraId="57274DB5" w14:textId="77777777" w:rsidR="00755387" w:rsidRDefault="00755387" w:rsidP="00FF0C10">
                          <w:pPr>
                            <w:pStyle w:val="Template-Unitnamelogoname"/>
                          </w:pPr>
                          <w:bookmarkStart w:id="4" w:name="OFF_logo2Computed"/>
                          <w:bookmarkEnd w:id="4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14:paraId="19DD0421" w14:textId="77777777" w:rsidR="00755387" w:rsidRDefault="00755387" w:rsidP="002D2021">
                          <w:pPr>
                            <w:pStyle w:val="Template-Unitnamelogoname"/>
                            <w:jc w:val="right"/>
                          </w:pPr>
                          <w:bookmarkStart w:id="5" w:name="IMG_Secondary"/>
                          <w:r>
                            <w:drawing>
                              <wp:inline distT="0" distB="0" distL="0" distR="0" wp14:anchorId="73787FA2" wp14:editId="70C55AB1">
                                <wp:extent cx="648000" cy="648000"/>
                                <wp:effectExtent l="0" t="0" r="0" b="0"/>
                                <wp:docPr id="1736807196" name="IMG_SecondaryIMG_Secondary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36807206" name="IMG_SecondaryIMG_Secondary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48000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5"/>
                        </w:p>
                      </w:tc>
                    </w:tr>
                  </w:tbl>
                  <w:p w14:paraId="072E08A3" w14:textId="77777777" w:rsidR="00755387" w:rsidRPr="009224E3" w:rsidRDefault="00755387" w:rsidP="00D1565C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DD5B74E" wp14:editId="3AE60D88">
              <wp:simplePos x="0" y="0"/>
              <wp:positionH relativeFrom="page">
                <wp:posOffset>360045</wp:posOffset>
              </wp:positionH>
              <wp:positionV relativeFrom="page">
                <wp:posOffset>9685020</wp:posOffset>
              </wp:positionV>
              <wp:extent cx="609600" cy="304800"/>
              <wp:effectExtent l="7620" t="7620" r="1905" b="1905"/>
              <wp:wrapNone/>
              <wp:docPr id="1736807195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92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9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F0DE2B" id="LogoCanvasHide01" o:spid="_x0000_s1026" editas="canvas" style="position:absolute;margin-left:28.35pt;margin-top:762.6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P1Yw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92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93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EFAAF" w14:textId="1AC62410" w:rsidR="00755387" w:rsidRDefault="00444677" w:rsidP="00D23B8A">
    <w:pPr>
      <w:pStyle w:val="Sidefod"/>
      <w:jc w:val="right"/>
    </w:pPr>
    <w:sdt>
      <w:sdtPr>
        <w:alias w:val="Revision"/>
        <w:tag w:val=""/>
        <w:id w:val="1104622930"/>
        <w:placeholder>
          <w:docPart w:val="173AD3659F37441590385E998B1F6DC4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755387">
          <w:t>Revision 1.1</w:t>
        </w:r>
      </w:sdtContent>
    </w:sdt>
    <w:r w:rsidR="00755387">
      <w:rPr>
        <w:noProof/>
      </w:rPr>
      <w:t xml:space="preserve"> </w:t>
    </w:r>
    <w:r w:rsidR="0075538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863C55" wp14:editId="44C57633">
              <wp:simplePos x="0" y="0"/>
              <wp:positionH relativeFrom="page">
                <wp:posOffset>5652770</wp:posOffset>
              </wp:positionH>
              <wp:positionV relativeFrom="page">
                <wp:posOffset>10297160</wp:posOffset>
              </wp:positionV>
              <wp:extent cx="1511935" cy="0"/>
              <wp:effectExtent l="13970" t="10160" r="7620" b="8890"/>
              <wp:wrapNone/>
              <wp:docPr id="1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D0EABA" id="Line 7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1pt,810.8pt" to="564.15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SD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" strokeweight=".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FBA9" w14:textId="77777777" w:rsidR="00755387" w:rsidRDefault="00755387" w:rsidP="00AD29A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4E996" w14:textId="77777777" w:rsidR="00755387" w:rsidRPr="00257E11" w:rsidRDefault="00755387" w:rsidP="00257E11">
      <w:pPr>
        <w:pStyle w:val="Fodnotestreg"/>
      </w:pPr>
    </w:p>
  </w:footnote>
  <w:footnote w:type="continuationSeparator" w:id="0">
    <w:p w14:paraId="63590BC5" w14:textId="77777777" w:rsidR="00755387" w:rsidRPr="00AA446D" w:rsidRDefault="00755387" w:rsidP="00AA446D">
      <w:pPr>
        <w:pStyle w:val="Fodnotestreg"/>
      </w:pPr>
    </w:p>
  </w:footnote>
  <w:footnote w:type="continuationNotice" w:id="1">
    <w:p w14:paraId="38EB1333" w14:textId="77777777" w:rsidR="00755387" w:rsidRDefault="00755387" w:rsidP="00AA446D">
      <w:pPr>
        <w:pStyle w:val="Fodnotestr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E2D0F" w14:textId="2C43137B" w:rsidR="00755387" w:rsidRPr="00253503" w:rsidRDefault="00755387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A2929C" wp14:editId="23E0F435">
              <wp:simplePos x="0" y="0"/>
              <wp:positionH relativeFrom="page">
                <wp:posOffset>4059936</wp:posOffset>
              </wp:positionH>
              <wp:positionV relativeFrom="page">
                <wp:posOffset>636422</wp:posOffset>
              </wp:positionV>
              <wp:extent cx="1454810" cy="571500"/>
              <wp:effectExtent l="0" t="0" r="12065" b="0"/>
              <wp:wrapNone/>
              <wp:docPr id="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81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66124" w14:textId="2CDEE227" w:rsidR="00755387" w:rsidRPr="00F908D5" w:rsidRDefault="00755387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444677">
                            <w:t>AU standard for Bygningsdelsspecifikationer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2929C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3" type="#_x0000_t202" style="position:absolute;left:0;text-align:left;margin-left:319.7pt;margin-top:50.1pt;width:114.5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" filled="f" stroked="f">
              <v:textbox inset="0,0,0,0">
                <w:txbxContent>
                  <w:p w14:paraId="11566124" w14:textId="2CDEE227" w:rsidR="00755387" w:rsidRPr="00F908D5" w:rsidRDefault="00755387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444677">
                      <w:t>AU standard for Bygningsdelsspecifikationer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DDE7C9B" wp14:editId="0B5F3C8D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4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09271F" id="Rectangle 74" o:spid="_x0000_s1026" style="position:absolute;margin-left:448.9pt;margin-top:31.2pt;width:116.2pt;height:5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391D58">
      <w:rPr>
        <w:rStyle w:val="Sidetal"/>
        <w:noProof/>
      </w:rPr>
      <w:t>4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001CF8" wp14:editId="2D64510D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ECE0C" id="Rectangle 75" o:spid="_x0000_s1026" style="position:absolute;margin-left:187.1pt;margin-top:31.2pt;width:246.6pt;height:5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" fillcolor="#03428f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F4ADF" w14:textId="31FDA4C7" w:rsidR="00755387" w:rsidRPr="00253503" w:rsidRDefault="00755387" w:rsidP="00253503">
    <w:pPr>
      <w:pStyle w:val="Sidehoved"/>
      <w:jc w:val="right"/>
      <w:rPr>
        <w:color w:val="03428E"/>
        <w:sz w:val="36"/>
      </w:rPr>
    </w:pP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F961C4" wp14:editId="48D57246">
              <wp:simplePos x="0" y="0"/>
              <wp:positionH relativeFrom="page">
                <wp:posOffset>4052807</wp:posOffset>
              </wp:positionH>
              <wp:positionV relativeFrom="page">
                <wp:posOffset>635431</wp:posOffset>
              </wp:positionV>
              <wp:extent cx="1450986" cy="571500"/>
              <wp:effectExtent l="0" t="0" r="15875" b="0"/>
              <wp:wrapNone/>
              <wp:docPr id="1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986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1A2B6" w14:textId="71E97B4A" w:rsidR="00755387" w:rsidRPr="00F908D5" w:rsidRDefault="00755387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"Forside heading 1" </w:instrText>
                          </w:r>
                          <w:r>
                            <w:fldChar w:fldCharType="separate"/>
                          </w:r>
                          <w:r w:rsidR="00444677">
                            <w:t>AU standard for Bygningsdelsspecifikationer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961C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319.1pt;margin-top:50.05pt;width:114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" filled="f" stroked="f">
              <v:textbox inset="0,0,0,0">
                <w:txbxContent>
                  <w:p w14:paraId="2271A2B6" w14:textId="71E97B4A" w:rsidR="00755387" w:rsidRPr="00F908D5" w:rsidRDefault="00755387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"Forside heading 1" </w:instrText>
                    </w:r>
                    <w:r>
                      <w:fldChar w:fldCharType="separate"/>
                    </w:r>
                    <w:r w:rsidR="00444677">
                      <w:t>AU standard for Bygningsdelsspecifikationer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F77B5B" wp14:editId="22441832">
              <wp:simplePos x="0" y="0"/>
              <wp:positionH relativeFrom="page">
                <wp:posOffset>2592070</wp:posOffset>
              </wp:positionH>
              <wp:positionV relativeFrom="page">
                <wp:posOffset>633730</wp:posOffset>
              </wp:positionV>
              <wp:extent cx="1257300" cy="571500"/>
              <wp:effectExtent l="1270" t="0" r="0" b="4445"/>
              <wp:wrapNone/>
              <wp:docPr id="1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1DD3B" w14:textId="1B5B0BBE" w:rsidR="00755387" w:rsidRPr="00D21101" w:rsidRDefault="00755387" w:rsidP="00253503">
                          <w:pPr>
                            <w:pStyle w:val="Template-StylerefPublicOverskrift"/>
                          </w:pPr>
                          <w:r>
                            <w:fldChar w:fldCharType="begin"/>
                          </w:r>
                          <w:r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444677">
                            <w:t>Specifikation for Betondæk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F77B5B" id="Text Box 77" o:spid="_x0000_s1035" type="#_x0000_t202" style="position:absolute;left:0;text-align:left;margin-left:204.1pt;margin-top:49.9pt;width:99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" filled="f" stroked="f">
              <v:textbox inset="0,0,0,0">
                <w:txbxContent>
                  <w:p w14:paraId="6171DD3B" w14:textId="1B5B0BBE" w:rsidR="00755387" w:rsidRPr="00D21101" w:rsidRDefault="00755387" w:rsidP="00253503">
                    <w:pPr>
                      <w:pStyle w:val="Template-StylerefPublicOverskrift"/>
                    </w:pPr>
                    <w:r>
                      <w:fldChar w:fldCharType="begin"/>
                    </w:r>
                    <w:r>
                      <w:instrText xml:space="preserve"> STYLEREF  "1" </w:instrText>
                    </w:r>
                    <w:r>
                      <w:fldChar w:fldCharType="separate"/>
                    </w:r>
                    <w:r w:rsidR="00444677">
                      <w:t>Specifikation for Betondæk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60EA3E" wp14:editId="4834F707">
              <wp:simplePos x="0" y="0"/>
              <wp:positionH relativeFrom="page">
                <wp:posOffset>5701030</wp:posOffset>
              </wp:positionH>
              <wp:positionV relativeFrom="page">
                <wp:posOffset>396240</wp:posOffset>
              </wp:positionV>
              <wp:extent cx="1475740" cy="71755"/>
              <wp:effectExtent l="0" t="0" r="0" b="0"/>
              <wp:wrapNone/>
              <wp:docPr id="18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574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82DA3E" id="Rectangle 74" o:spid="_x0000_s1026" style="position:absolute;margin-left:448.9pt;margin-top:31.2pt;width:116.2pt;height:5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" fillcolor="#03428f" stroked="f">
              <w10:wrap anchorx="page" anchory="page"/>
            </v:rect>
          </w:pict>
        </mc:Fallback>
      </mc:AlternateContent>
    </w:r>
    <w:r w:rsidRPr="009835BA">
      <w:rPr>
        <w:rStyle w:val="Sidetal"/>
      </w:rPr>
      <w:fldChar w:fldCharType="begin"/>
    </w:r>
    <w:r w:rsidRPr="009835BA">
      <w:rPr>
        <w:rStyle w:val="Sidetal"/>
      </w:rPr>
      <w:instrText xml:space="preserve"> PAGE </w:instrText>
    </w:r>
    <w:r w:rsidRPr="009835BA">
      <w:rPr>
        <w:rStyle w:val="Sidetal"/>
      </w:rPr>
      <w:fldChar w:fldCharType="separate"/>
    </w:r>
    <w:r w:rsidR="00391D58">
      <w:rPr>
        <w:rStyle w:val="Sidetal"/>
        <w:noProof/>
      </w:rPr>
      <w:t>21</w:t>
    </w:r>
    <w:r w:rsidRPr="009835BA">
      <w:rPr>
        <w:rStyle w:val="Sidetal"/>
      </w:rPr>
      <w:fldChar w:fldCharType="end"/>
    </w:r>
    <w:r>
      <w:rPr>
        <w:noProof/>
        <w:color w:val="03428E"/>
        <w:sz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AC48B" wp14:editId="0C52C916">
              <wp:simplePos x="0" y="0"/>
              <wp:positionH relativeFrom="page">
                <wp:posOffset>2376170</wp:posOffset>
              </wp:positionH>
              <wp:positionV relativeFrom="page">
                <wp:posOffset>396240</wp:posOffset>
              </wp:positionV>
              <wp:extent cx="3131820" cy="71755"/>
              <wp:effectExtent l="4445" t="0" r="0" b="0"/>
              <wp:wrapNone/>
              <wp:docPr id="21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31820" cy="71755"/>
                      </a:xfrm>
                      <a:prstGeom prst="rect">
                        <a:avLst/>
                      </a:prstGeom>
                      <a:solidFill>
                        <a:srgbClr val="0342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3EE166" id="Rectangle 75" o:spid="_x0000_s1026" style="position:absolute;margin-left:187.1pt;margin-top:31.2pt;width:246.6pt;height:5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" fillcolor="#03428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FD9EC" w14:textId="77777777" w:rsidR="00755387" w:rsidRDefault="0075538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E385D" w14:textId="77777777" w:rsidR="00755387" w:rsidRPr="005E3D0D" w:rsidRDefault="00755387" w:rsidP="005E3D0D">
    <w:pPr>
      <w:pStyle w:val="Sidehoved"/>
      <w:rPr>
        <w:rStyle w:val="Sidetal"/>
        <w:color w:val="auto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1D0D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C8234B"/>
    <w:multiLevelType w:val="hybridMultilevel"/>
    <w:tmpl w:val="3D7C24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E4B62"/>
    <w:multiLevelType w:val="multilevel"/>
    <w:tmpl w:val="FD7C2B2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29167108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6" w15:restartNumberingAfterBreak="0">
    <w:nsid w:val="2C38100C"/>
    <w:multiLevelType w:val="multilevel"/>
    <w:tmpl w:val="FD6CD8B0"/>
    <w:lvl w:ilvl="0">
      <w:start w:val="1"/>
      <w:numFmt w:val="decimal"/>
      <w:pStyle w:val="Overskrift1"/>
      <w:lvlText w:val="%1.0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/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/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Overskrift6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Overskrift7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Overskrift8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Overskrift9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7" w15:restartNumberingAfterBreak="0">
    <w:nsid w:val="2D387E62"/>
    <w:multiLevelType w:val="hybridMultilevel"/>
    <w:tmpl w:val="74542F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9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42713293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21" w15:restartNumberingAfterBreak="0">
    <w:nsid w:val="46020A3A"/>
    <w:multiLevelType w:val="multilevel"/>
    <w:tmpl w:val="F9C818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2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511F4C9A"/>
    <w:multiLevelType w:val="multilevel"/>
    <w:tmpl w:val="FD7C2B2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24" w15:restartNumberingAfterBreak="0">
    <w:nsid w:val="66DD6CB2"/>
    <w:multiLevelType w:val="hybridMultilevel"/>
    <w:tmpl w:val="5D92FD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6BFB50D8"/>
    <w:multiLevelType w:val="hybridMultilevel"/>
    <w:tmpl w:val="84C602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8" w15:restartNumberingAfterBreak="0">
    <w:nsid w:val="7D172FD5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num w:numId="1">
    <w:abstractNumId w:val="13"/>
  </w:num>
  <w:num w:numId="2">
    <w:abstractNumId w:val="22"/>
  </w:num>
  <w:num w:numId="3">
    <w:abstractNumId w:val="13"/>
  </w:num>
  <w:num w:numId="4">
    <w:abstractNumId w:val="19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25"/>
  </w:num>
  <w:num w:numId="16">
    <w:abstractNumId w:val="27"/>
  </w:num>
  <w:num w:numId="17">
    <w:abstractNumId w:val="23"/>
  </w:num>
  <w:num w:numId="18">
    <w:abstractNumId w:val="15"/>
  </w:num>
  <w:num w:numId="19">
    <w:abstractNumId w:val="28"/>
  </w:num>
  <w:num w:numId="20">
    <w:abstractNumId w:val="20"/>
  </w:num>
  <w:num w:numId="21">
    <w:abstractNumId w:val="21"/>
  </w:num>
  <w:num w:numId="22">
    <w:abstractNumId w:val="12"/>
  </w:num>
  <w:num w:numId="23">
    <w:abstractNumId w:val="16"/>
  </w:num>
  <w:num w:numId="24">
    <w:abstractNumId w:val="0"/>
  </w:num>
  <w:num w:numId="25">
    <w:abstractNumId w:val="14"/>
  </w:num>
  <w:num w:numId="26">
    <w:abstractNumId w:val="18"/>
  </w:num>
  <w:num w:numId="27">
    <w:abstractNumId w:val="17"/>
  </w:num>
  <w:num w:numId="28">
    <w:abstractNumId w:val="24"/>
  </w:num>
  <w:num w:numId="29">
    <w:abstractNumId w:val="26"/>
  </w:num>
  <w:num w:numId="30">
    <w:abstractNumId w:val="11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mon Fredenslund">
    <w15:presenceInfo w15:providerId="AD" w15:userId="S-1-5-21-1647451481-3672502608-3803859085-2547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comments="0"/>
  <w:defaultTabStop w:val="1304"/>
  <w:autoHyphenation/>
  <w:hyphenationZone w:val="284"/>
  <w:characterSpacingControl w:val="doNotCompress"/>
  <w:hdrShapeDefaults>
    <o:shapedefaults v:ext="edit" spidmax="26625" style="mso-position-vertical-relative:margin" fill="f" fillcolor="white">
      <v:fill color="white" on="f"/>
      <v:stroke weight=".25pt"/>
      <v:textbox inset="0,0,0,0"/>
      <o:colormru v:ext="edit" colors="#44c7f4,#812990,#03428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F97"/>
    <w:rsid w:val="000110F1"/>
    <w:rsid w:val="00014661"/>
    <w:rsid w:val="000151FB"/>
    <w:rsid w:val="00020895"/>
    <w:rsid w:val="0002209A"/>
    <w:rsid w:val="00026567"/>
    <w:rsid w:val="000268C6"/>
    <w:rsid w:val="0002781B"/>
    <w:rsid w:val="00040B8E"/>
    <w:rsid w:val="00043F3E"/>
    <w:rsid w:val="000509E2"/>
    <w:rsid w:val="0005186C"/>
    <w:rsid w:val="000535BF"/>
    <w:rsid w:val="00053D46"/>
    <w:rsid w:val="000545B4"/>
    <w:rsid w:val="00057619"/>
    <w:rsid w:val="000673F5"/>
    <w:rsid w:val="000677CD"/>
    <w:rsid w:val="000774C6"/>
    <w:rsid w:val="000807F2"/>
    <w:rsid w:val="00091736"/>
    <w:rsid w:val="00091795"/>
    <w:rsid w:val="0009363B"/>
    <w:rsid w:val="00094E63"/>
    <w:rsid w:val="000951C0"/>
    <w:rsid w:val="00095A1E"/>
    <w:rsid w:val="00097E20"/>
    <w:rsid w:val="000A0C2A"/>
    <w:rsid w:val="000A2634"/>
    <w:rsid w:val="000A6A78"/>
    <w:rsid w:val="000B1841"/>
    <w:rsid w:val="000B196F"/>
    <w:rsid w:val="000B3683"/>
    <w:rsid w:val="000B3E9F"/>
    <w:rsid w:val="000C2185"/>
    <w:rsid w:val="000E11C9"/>
    <w:rsid w:val="000F0ECD"/>
    <w:rsid w:val="000F16C3"/>
    <w:rsid w:val="00101387"/>
    <w:rsid w:val="001018FF"/>
    <w:rsid w:val="00102FBC"/>
    <w:rsid w:val="00106921"/>
    <w:rsid w:val="00106C7C"/>
    <w:rsid w:val="001160B3"/>
    <w:rsid w:val="00131422"/>
    <w:rsid w:val="00143787"/>
    <w:rsid w:val="001478AC"/>
    <w:rsid w:val="00151855"/>
    <w:rsid w:val="00157B96"/>
    <w:rsid w:val="00160118"/>
    <w:rsid w:val="00190D87"/>
    <w:rsid w:val="0019471D"/>
    <w:rsid w:val="001970D3"/>
    <w:rsid w:val="001A1649"/>
    <w:rsid w:val="001A3A54"/>
    <w:rsid w:val="001B4546"/>
    <w:rsid w:val="001C6FCA"/>
    <w:rsid w:val="001D374F"/>
    <w:rsid w:val="001D4CAF"/>
    <w:rsid w:val="001E3294"/>
    <w:rsid w:val="001E40F7"/>
    <w:rsid w:val="001E69E1"/>
    <w:rsid w:val="001E750B"/>
    <w:rsid w:val="001F3A21"/>
    <w:rsid w:val="001F7A98"/>
    <w:rsid w:val="00200796"/>
    <w:rsid w:val="0020254A"/>
    <w:rsid w:val="00202E59"/>
    <w:rsid w:val="00213EED"/>
    <w:rsid w:val="00215353"/>
    <w:rsid w:val="002168B6"/>
    <w:rsid w:val="002264BD"/>
    <w:rsid w:val="0023055E"/>
    <w:rsid w:val="0023118F"/>
    <w:rsid w:val="0023318D"/>
    <w:rsid w:val="00245684"/>
    <w:rsid w:val="00252603"/>
    <w:rsid w:val="00253503"/>
    <w:rsid w:val="00257E11"/>
    <w:rsid w:val="00267F16"/>
    <w:rsid w:val="00271774"/>
    <w:rsid w:val="00271CA8"/>
    <w:rsid w:val="0027274D"/>
    <w:rsid w:val="00274A88"/>
    <w:rsid w:val="00276A9C"/>
    <w:rsid w:val="002905BD"/>
    <w:rsid w:val="002938BB"/>
    <w:rsid w:val="002950FC"/>
    <w:rsid w:val="0029517D"/>
    <w:rsid w:val="00297029"/>
    <w:rsid w:val="002A7D20"/>
    <w:rsid w:val="002B241B"/>
    <w:rsid w:val="002C7747"/>
    <w:rsid w:val="002D03B6"/>
    <w:rsid w:val="002D2021"/>
    <w:rsid w:val="002D4BDA"/>
    <w:rsid w:val="002D51EF"/>
    <w:rsid w:val="002D5C58"/>
    <w:rsid w:val="002D66DC"/>
    <w:rsid w:val="002E4FB9"/>
    <w:rsid w:val="002F10FC"/>
    <w:rsid w:val="002F6BC7"/>
    <w:rsid w:val="00303317"/>
    <w:rsid w:val="00305494"/>
    <w:rsid w:val="003167B9"/>
    <w:rsid w:val="00320B1C"/>
    <w:rsid w:val="003227AB"/>
    <w:rsid w:val="00322C9E"/>
    <w:rsid w:val="003325D5"/>
    <w:rsid w:val="0033666E"/>
    <w:rsid w:val="0034278C"/>
    <w:rsid w:val="0034478E"/>
    <w:rsid w:val="0034781B"/>
    <w:rsid w:val="00353C37"/>
    <w:rsid w:val="00353CBA"/>
    <w:rsid w:val="00355729"/>
    <w:rsid w:val="003612E8"/>
    <w:rsid w:val="0037599A"/>
    <w:rsid w:val="00380413"/>
    <w:rsid w:val="00381BD5"/>
    <w:rsid w:val="003864AC"/>
    <w:rsid w:val="00391D58"/>
    <w:rsid w:val="003A2943"/>
    <w:rsid w:val="003A64F3"/>
    <w:rsid w:val="003B1244"/>
    <w:rsid w:val="003B1935"/>
    <w:rsid w:val="003B3C40"/>
    <w:rsid w:val="003C13BA"/>
    <w:rsid w:val="003C41DC"/>
    <w:rsid w:val="003C44C0"/>
    <w:rsid w:val="003C4598"/>
    <w:rsid w:val="003C63EC"/>
    <w:rsid w:val="003C7163"/>
    <w:rsid w:val="003C7870"/>
    <w:rsid w:val="003E2A90"/>
    <w:rsid w:val="003F36F6"/>
    <w:rsid w:val="00406218"/>
    <w:rsid w:val="004066C9"/>
    <w:rsid w:val="004077A4"/>
    <w:rsid w:val="00412BD1"/>
    <w:rsid w:val="004160D5"/>
    <w:rsid w:val="00416632"/>
    <w:rsid w:val="00423DA3"/>
    <w:rsid w:val="00430B5D"/>
    <w:rsid w:val="0043134D"/>
    <w:rsid w:val="00433025"/>
    <w:rsid w:val="0043419B"/>
    <w:rsid w:val="0043698F"/>
    <w:rsid w:val="00442125"/>
    <w:rsid w:val="00444677"/>
    <w:rsid w:val="0045402A"/>
    <w:rsid w:val="00456549"/>
    <w:rsid w:val="004706B9"/>
    <w:rsid w:val="004740A9"/>
    <w:rsid w:val="0047601F"/>
    <w:rsid w:val="004875BA"/>
    <w:rsid w:val="004878FF"/>
    <w:rsid w:val="004910FF"/>
    <w:rsid w:val="004A1B09"/>
    <w:rsid w:val="004B37C8"/>
    <w:rsid w:val="004C14EA"/>
    <w:rsid w:val="004C345A"/>
    <w:rsid w:val="004D2534"/>
    <w:rsid w:val="004D2806"/>
    <w:rsid w:val="004E0622"/>
    <w:rsid w:val="004E43A0"/>
    <w:rsid w:val="004E445B"/>
    <w:rsid w:val="004E465D"/>
    <w:rsid w:val="004E7C0B"/>
    <w:rsid w:val="00500FF3"/>
    <w:rsid w:val="00506C7D"/>
    <w:rsid w:val="00511D05"/>
    <w:rsid w:val="00513824"/>
    <w:rsid w:val="00514747"/>
    <w:rsid w:val="00517860"/>
    <w:rsid w:val="005216A7"/>
    <w:rsid w:val="005221D9"/>
    <w:rsid w:val="00522A2E"/>
    <w:rsid w:val="00523975"/>
    <w:rsid w:val="005344AE"/>
    <w:rsid w:val="00537858"/>
    <w:rsid w:val="005417CD"/>
    <w:rsid w:val="00541F97"/>
    <w:rsid w:val="005426F3"/>
    <w:rsid w:val="00551B4C"/>
    <w:rsid w:val="005527AB"/>
    <w:rsid w:val="005528EC"/>
    <w:rsid w:val="00554C0F"/>
    <w:rsid w:val="00556A63"/>
    <w:rsid w:val="00556CE7"/>
    <w:rsid w:val="0056750A"/>
    <w:rsid w:val="00567664"/>
    <w:rsid w:val="00571DA5"/>
    <w:rsid w:val="0058347A"/>
    <w:rsid w:val="00585CC8"/>
    <w:rsid w:val="00591E7B"/>
    <w:rsid w:val="00595044"/>
    <w:rsid w:val="005A12FF"/>
    <w:rsid w:val="005A1C0E"/>
    <w:rsid w:val="005A418B"/>
    <w:rsid w:val="005B4E9C"/>
    <w:rsid w:val="005C1235"/>
    <w:rsid w:val="005C4626"/>
    <w:rsid w:val="005C5602"/>
    <w:rsid w:val="005D513B"/>
    <w:rsid w:val="005D7813"/>
    <w:rsid w:val="005E150C"/>
    <w:rsid w:val="005E3D0D"/>
    <w:rsid w:val="005E64FA"/>
    <w:rsid w:val="005E7894"/>
    <w:rsid w:val="00604316"/>
    <w:rsid w:val="00606206"/>
    <w:rsid w:val="006068DA"/>
    <w:rsid w:val="006109A3"/>
    <w:rsid w:val="0061506C"/>
    <w:rsid w:val="00624D32"/>
    <w:rsid w:val="006255CD"/>
    <w:rsid w:val="00627139"/>
    <w:rsid w:val="00631ECA"/>
    <w:rsid w:val="00642BDA"/>
    <w:rsid w:val="00644EF3"/>
    <w:rsid w:val="006503FD"/>
    <w:rsid w:val="00657AA0"/>
    <w:rsid w:val="00670337"/>
    <w:rsid w:val="00674F82"/>
    <w:rsid w:val="00677870"/>
    <w:rsid w:val="006837CF"/>
    <w:rsid w:val="006904DE"/>
    <w:rsid w:val="006925EA"/>
    <w:rsid w:val="00693F5D"/>
    <w:rsid w:val="006A1C58"/>
    <w:rsid w:val="006C025B"/>
    <w:rsid w:val="006C3E58"/>
    <w:rsid w:val="006C3E6E"/>
    <w:rsid w:val="006D64A1"/>
    <w:rsid w:val="006E1F80"/>
    <w:rsid w:val="006E52B9"/>
    <w:rsid w:val="006E675F"/>
    <w:rsid w:val="006F05E6"/>
    <w:rsid w:val="007049F0"/>
    <w:rsid w:val="00704C3C"/>
    <w:rsid w:val="00706143"/>
    <w:rsid w:val="007066DA"/>
    <w:rsid w:val="00707BF5"/>
    <w:rsid w:val="00723C7B"/>
    <w:rsid w:val="00732857"/>
    <w:rsid w:val="00734F31"/>
    <w:rsid w:val="00736AE0"/>
    <w:rsid w:val="007449DA"/>
    <w:rsid w:val="0074734D"/>
    <w:rsid w:val="00750298"/>
    <w:rsid w:val="00751350"/>
    <w:rsid w:val="00755387"/>
    <w:rsid w:val="00761248"/>
    <w:rsid w:val="00770E52"/>
    <w:rsid w:val="00771DBE"/>
    <w:rsid w:val="00771DF0"/>
    <w:rsid w:val="00776636"/>
    <w:rsid w:val="00777A4B"/>
    <w:rsid w:val="00782E9A"/>
    <w:rsid w:val="00793A1F"/>
    <w:rsid w:val="00795691"/>
    <w:rsid w:val="007B42C6"/>
    <w:rsid w:val="007C50E7"/>
    <w:rsid w:val="007D3BF4"/>
    <w:rsid w:val="007E7BF9"/>
    <w:rsid w:val="007E7E5F"/>
    <w:rsid w:val="007F11CA"/>
    <w:rsid w:val="007F49B8"/>
    <w:rsid w:val="00806732"/>
    <w:rsid w:val="008124CE"/>
    <w:rsid w:val="00814E97"/>
    <w:rsid w:val="00816EC3"/>
    <w:rsid w:val="00821228"/>
    <w:rsid w:val="00823E26"/>
    <w:rsid w:val="00830634"/>
    <w:rsid w:val="00830F5A"/>
    <w:rsid w:val="00836DC2"/>
    <w:rsid w:val="00837974"/>
    <w:rsid w:val="00841717"/>
    <w:rsid w:val="008461AA"/>
    <w:rsid w:val="00846382"/>
    <w:rsid w:val="00850B88"/>
    <w:rsid w:val="008540EC"/>
    <w:rsid w:val="00855935"/>
    <w:rsid w:val="008576B7"/>
    <w:rsid w:val="008633D7"/>
    <w:rsid w:val="00865B38"/>
    <w:rsid w:val="0087106C"/>
    <w:rsid w:val="0087269F"/>
    <w:rsid w:val="00876435"/>
    <w:rsid w:val="00876CDF"/>
    <w:rsid w:val="00877520"/>
    <w:rsid w:val="00883917"/>
    <w:rsid w:val="00893575"/>
    <w:rsid w:val="00893FE1"/>
    <w:rsid w:val="0089788C"/>
    <w:rsid w:val="008A2312"/>
    <w:rsid w:val="008A3D15"/>
    <w:rsid w:val="008B0159"/>
    <w:rsid w:val="008B37D3"/>
    <w:rsid w:val="008B4EE2"/>
    <w:rsid w:val="008B5215"/>
    <w:rsid w:val="008B6CE7"/>
    <w:rsid w:val="008C01DB"/>
    <w:rsid w:val="008C654A"/>
    <w:rsid w:val="008D0CC1"/>
    <w:rsid w:val="008D1D05"/>
    <w:rsid w:val="008E1B25"/>
    <w:rsid w:val="008E60AA"/>
    <w:rsid w:val="008E6D5C"/>
    <w:rsid w:val="008E7E00"/>
    <w:rsid w:val="008F22E8"/>
    <w:rsid w:val="008F2EA8"/>
    <w:rsid w:val="008F4911"/>
    <w:rsid w:val="008F5024"/>
    <w:rsid w:val="009000BB"/>
    <w:rsid w:val="009005E6"/>
    <w:rsid w:val="00902A0A"/>
    <w:rsid w:val="00910B86"/>
    <w:rsid w:val="0092067E"/>
    <w:rsid w:val="00922CFC"/>
    <w:rsid w:val="0092496E"/>
    <w:rsid w:val="009257F7"/>
    <w:rsid w:val="00933645"/>
    <w:rsid w:val="0093605E"/>
    <w:rsid w:val="009420C4"/>
    <w:rsid w:val="00942F85"/>
    <w:rsid w:val="0096161E"/>
    <w:rsid w:val="00961B56"/>
    <w:rsid w:val="009654D4"/>
    <w:rsid w:val="009720DF"/>
    <w:rsid w:val="00972D83"/>
    <w:rsid w:val="0097755B"/>
    <w:rsid w:val="00982498"/>
    <w:rsid w:val="00983544"/>
    <w:rsid w:val="009835BA"/>
    <w:rsid w:val="00985003"/>
    <w:rsid w:val="00990B3B"/>
    <w:rsid w:val="00992290"/>
    <w:rsid w:val="00992454"/>
    <w:rsid w:val="00995C1A"/>
    <w:rsid w:val="009A0649"/>
    <w:rsid w:val="009A0C5D"/>
    <w:rsid w:val="009A40FA"/>
    <w:rsid w:val="009A42C0"/>
    <w:rsid w:val="009A5C36"/>
    <w:rsid w:val="009B2913"/>
    <w:rsid w:val="009B3637"/>
    <w:rsid w:val="009B4C6F"/>
    <w:rsid w:val="009B5194"/>
    <w:rsid w:val="009B5B45"/>
    <w:rsid w:val="009C2D41"/>
    <w:rsid w:val="009D08EA"/>
    <w:rsid w:val="009E2AB3"/>
    <w:rsid w:val="009E636E"/>
    <w:rsid w:val="009E7717"/>
    <w:rsid w:val="009F5198"/>
    <w:rsid w:val="009F79DA"/>
    <w:rsid w:val="00A07DE6"/>
    <w:rsid w:val="00A12ABC"/>
    <w:rsid w:val="00A13C5A"/>
    <w:rsid w:val="00A22DEB"/>
    <w:rsid w:val="00A27F79"/>
    <w:rsid w:val="00A34AC2"/>
    <w:rsid w:val="00A357E9"/>
    <w:rsid w:val="00A41401"/>
    <w:rsid w:val="00A45022"/>
    <w:rsid w:val="00A45754"/>
    <w:rsid w:val="00A6077F"/>
    <w:rsid w:val="00A642BA"/>
    <w:rsid w:val="00A6571A"/>
    <w:rsid w:val="00A65E44"/>
    <w:rsid w:val="00A70C6E"/>
    <w:rsid w:val="00A7630D"/>
    <w:rsid w:val="00A77786"/>
    <w:rsid w:val="00A86C75"/>
    <w:rsid w:val="00A878CF"/>
    <w:rsid w:val="00A94F6B"/>
    <w:rsid w:val="00A94FA7"/>
    <w:rsid w:val="00AA12A7"/>
    <w:rsid w:val="00AA4135"/>
    <w:rsid w:val="00AA446D"/>
    <w:rsid w:val="00AA5909"/>
    <w:rsid w:val="00AA6D3E"/>
    <w:rsid w:val="00AB487C"/>
    <w:rsid w:val="00AB596D"/>
    <w:rsid w:val="00AB5A19"/>
    <w:rsid w:val="00AC1D92"/>
    <w:rsid w:val="00AC2003"/>
    <w:rsid w:val="00AC22AA"/>
    <w:rsid w:val="00AD29A6"/>
    <w:rsid w:val="00AD6EC7"/>
    <w:rsid w:val="00AE0F04"/>
    <w:rsid w:val="00AE1DA5"/>
    <w:rsid w:val="00AE25E3"/>
    <w:rsid w:val="00AF074C"/>
    <w:rsid w:val="00AF23E5"/>
    <w:rsid w:val="00AF28D1"/>
    <w:rsid w:val="00B00977"/>
    <w:rsid w:val="00B03C59"/>
    <w:rsid w:val="00B15A27"/>
    <w:rsid w:val="00B17849"/>
    <w:rsid w:val="00B260C2"/>
    <w:rsid w:val="00B34F87"/>
    <w:rsid w:val="00B40D52"/>
    <w:rsid w:val="00B416D1"/>
    <w:rsid w:val="00B41FDC"/>
    <w:rsid w:val="00B4234D"/>
    <w:rsid w:val="00B42C76"/>
    <w:rsid w:val="00B43EC9"/>
    <w:rsid w:val="00B46D38"/>
    <w:rsid w:val="00B53CF6"/>
    <w:rsid w:val="00B6661C"/>
    <w:rsid w:val="00B7674B"/>
    <w:rsid w:val="00B808EE"/>
    <w:rsid w:val="00B8197B"/>
    <w:rsid w:val="00B952BC"/>
    <w:rsid w:val="00B95876"/>
    <w:rsid w:val="00BA1A03"/>
    <w:rsid w:val="00BA364D"/>
    <w:rsid w:val="00BA577C"/>
    <w:rsid w:val="00BA58D0"/>
    <w:rsid w:val="00BB0E91"/>
    <w:rsid w:val="00BC2604"/>
    <w:rsid w:val="00BC3AFD"/>
    <w:rsid w:val="00BC56C1"/>
    <w:rsid w:val="00BD0CE9"/>
    <w:rsid w:val="00BD1B59"/>
    <w:rsid w:val="00BD2D9D"/>
    <w:rsid w:val="00BD6756"/>
    <w:rsid w:val="00BE13C3"/>
    <w:rsid w:val="00BE37A1"/>
    <w:rsid w:val="00BF4C88"/>
    <w:rsid w:val="00C035F0"/>
    <w:rsid w:val="00C11393"/>
    <w:rsid w:val="00C122AC"/>
    <w:rsid w:val="00C12AE6"/>
    <w:rsid w:val="00C1545F"/>
    <w:rsid w:val="00C17353"/>
    <w:rsid w:val="00C22AF1"/>
    <w:rsid w:val="00C32E35"/>
    <w:rsid w:val="00C33126"/>
    <w:rsid w:val="00C36521"/>
    <w:rsid w:val="00C40BC4"/>
    <w:rsid w:val="00C4237E"/>
    <w:rsid w:val="00C52B77"/>
    <w:rsid w:val="00C52FE1"/>
    <w:rsid w:val="00C5677F"/>
    <w:rsid w:val="00C61860"/>
    <w:rsid w:val="00C728CA"/>
    <w:rsid w:val="00C72DCB"/>
    <w:rsid w:val="00C748ED"/>
    <w:rsid w:val="00C754E4"/>
    <w:rsid w:val="00C82A8C"/>
    <w:rsid w:val="00C86C8D"/>
    <w:rsid w:val="00C877BB"/>
    <w:rsid w:val="00C9764E"/>
    <w:rsid w:val="00CA0BBE"/>
    <w:rsid w:val="00CA5C67"/>
    <w:rsid w:val="00CB010B"/>
    <w:rsid w:val="00CB0CE9"/>
    <w:rsid w:val="00CC2F9D"/>
    <w:rsid w:val="00CC65B3"/>
    <w:rsid w:val="00CD0198"/>
    <w:rsid w:val="00CD1996"/>
    <w:rsid w:val="00CD29EE"/>
    <w:rsid w:val="00CF056B"/>
    <w:rsid w:val="00CF3871"/>
    <w:rsid w:val="00D01F6A"/>
    <w:rsid w:val="00D02150"/>
    <w:rsid w:val="00D11E10"/>
    <w:rsid w:val="00D1565C"/>
    <w:rsid w:val="00D17B99"/>
    <w:rsid w:val="00D207BF"/>
    <w:rsid w:val="00D21101"/>
    <w:rsid w:val="00D23B8A"/>
    <w:rsid w:val="00D27F76"/>
    <w:rsid w:val="00D32D8A"/>
    <w:rsid w:val="00D426B1"/>
    <w:rsid w:val="00D43BDD"/>
    <w:rsid w:val="00D451B9"/>
    <w:rsid w:val="00D55699"/>
    <w:rsid w:val="00D559C3"/>
    <w:rsid w:val="00D60E9D"/>
    <w:rsid w:val="00D66732"/>
    <w:rsid w:val="00D74793"/>
    <w:rsid w:val="00D761D0"/>
    <w:rsid w:val="00D775C7"/>
    <w:rsid w:val="00D868DE"/>
    <w:rsid w:val="00D86FC0"/>
    <w:rsid w:val="00D9246E"/>
    <w:rsid w:val="00D92561"/>
    <w:rsid w:val="00D92EB8"/>
    <w:rsid w:val="00D944A0"/>
    <w:rsid w:val="00D96A18"/>
    <w:rsid w:val="00D9710A"/>
    <w:rsid w:val="00D977E7"/>
    <w:rsid w:val="00DB3568"/>
    <w:rsid w:val="00DC0C45"/>
    <w:rsid w:val="00DC46E3"/>
    <w:rsid w:val="00DD0263"/>
    <w:rsid w:val="00DD3D09"/>
    <w:rsid w:val="00DD5607"/>
    <w:rsid w:val="00DE10BF"/>
    <w:rsid w:val="00DE123B"/>
    <w:rsid w:val="00DE5D7D"/>
    <w:rsid w:val="00DF4453"/>
    <w:rsid w:val="00DF7BDB"/>
    <w:rsid w:val="00E0045F"/>
    <w:rsid w:val="00E01DC1"/>
    <w:rsid w:val="00E05930"/>
    <w:rsid w:val="00E073FC"/>
    <w:rsid w:val="00E161D7"/>
    <w:rsid w:val="00E16733"/>
    <w:rsid w:val="00E200C4"/>
    <w:rsid w:val="00E329BF"/>
    <w:rsid w:val="00E32F97"/>
    <w:rsid w:val="00E3671B"/>
    <w:rsid w:val="00E50B0F"/>
    <w:rsid w:val="00E55573"/>
    <w:rsid w:val="00E6017C"/>
    <w:rsid w:val="00E674FE"/>
    <w:rsid w:val="00E72680"/>
    <w:rsid w:val="00E80C9E"/>
    <w:rsid w:val="00E83905"/>
    <w:rsid w:val="00E90B9E"/>
    <w:rsid w:val="00E93931"/>
    <w:rsid w:val="00E96D9E"/>
    <w:rsid w:val="00E97453"/>
    <w:rsid w:val="00EA43CD"/>
    <w:rsid w:val="00EA6BF4"/>
    <w:rsid w:val="00EA70B5"/>
    <w:rsid w:val="00EA7B97"/>
    <w:rsid w:val="00EB3532"/>
    <w:rsid w:val="00EB3696"/>
    <w:rsid w:val="00EB4396"/>
    <w:rsid w:val="00EB7AB7"/>
    <w:rsid w:val="00EC275B"/>
    <w:rsid w:val="00ED1A9A"/>
    <w:rsid w:val="00ED4664"/>
    <w:rsid w:val="00EE14C4"/>
    <w:rsid w:val="00EE1E38"/>
    <w:rsid w:val="00EE4DF0"/>
    <w:rsid w:val="00EE7488"/>
    <w:rsid w:val="00EF6367"/>
    <w:rsid w:val="00EF73B5"/>
    <w:rsid w:val="00F01B96"/>
    <w:rsid w:val="00F02B1C"/>
    <w:rsid w:val="00F157B0"/>
    <w:rsid w:val="00F23BE1"/>
    <w:rsid w:val="00F276D1"/>
    <w:rsid w:val="00F300E7"/>
    <w:rsid w:val="00F30A6E"/>
    <w:rsid w:val="00F32375"/>
    <w:rsid w:val="00F32550"/>
    <w:rsid w:val="00F40A7B"/>
    <w:rsid w:val="00F41089"/>
    <w:rsid w:val="00F44193"/>
    <w:rsid w:val="00F45912"/>
    <w:rsid w:val="00F659C3"/>
    <w:rsid w:val="00F72FAC"/>
    <w:rsid w:val="00F73724"/>
    <w:rsid w:val="00F81975"/>
    <w:rsid w:val="00F81BDF"/>
    <w:rsid w:val="00F908D5"/>
    <w:rsid w:val="00F93653"/>
    <w:rsid w:val="00F949E2"/>
    <w:rsid w:val="00FA2796"/>
    <w:rsid w:val="00FA456D"/>
    <w:rsid w:val="00FA4C3A"/>
    <w:rsid w:val="00FA55C9"/>
    <w:rsid w:val="00FB3FBA"/>
    <w:rsid w:val="00FB61F1"/>
    <w:rsid w:val="00FC257C"/>
    <w:rsid w:val="00FD0692"/>
    <w:rsid w:val="00FD294D"/>
    <w:rsid w:val="00FD4BDD"/>
    <w:rsid w:val="00FF0C10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 style="mso-position-vertical-relative:margin" fill="f" fillcolor="white">
      <v:fill color="white" on="f"/>
      <v:stroke weight=".25pt"/>
      <v:textbox inset="0,0,0,0"/>
      <o:colormru v:ext="edit" colors="#44c7f4,#812990,#03428f"/>
    </o:shapedefaults>
    <o:shapelayout v:ext="edit">
      <o:idmap v:ext="edit" data="1"/>
    </o:shapelayout>
  </w:shapeDefaults>
  <w:decimalSymbol w:val=","/>
  <w:listSeparator w:val=";"/>
  <w14:docId w14:val="38A039DF"/>
  <w15:docId w15:val="{7436F4CF-6A62-4789-BB28-544C2D7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U Passata" w:eastAsia="Times New Roman" w:hAnsi="AU Passata" w:cs="Times New Roman"/>
        <w:sz w:val="18"/>
        <w:szCs w:val="18"/>
        <w:lang w:val="da-DK" w:eastAsia="da-DK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5A27"/>
  </w:style>
  <w:style w:type="paragraph" w:styleId="Overskrift1">
    <w:name w:val="heading 1"/>
    <w:aliases w:val="Overskrift1"/>
    <w:basedOn w:val="Normal"/>
    <w:next w:val="Normal"/>
    <w:link w:val="Overskrift1Tegn"/>
    <w:uiPriority w:val="1"/>
    <w:qFormat/>
    <w:rsid w:val="00500FF3"/>
    <w:pPr>
      <w:keepNext/>
      <w:pageBreakBefore/>
      <w:framePr w:w="7541" w:h="1905" w:hRule="exact" w:wrap="around" w:vAnchor="text" w:hAnchor="text" w:y="1"/>
      <w:numPr>
        <w:numId w:val="23"/>
      </w:numPr>
      <w:spacing w:line="400" w:lineRule="atLeast"/>
      <w:outlineLvl w:val="0"/>
    </w:pPr>
    <w:rPr>
      <w:rFonts w:cs="Arial"/>
      <w:bCs/>
      <w:color w:val="03428E"/>
      <w:sz w:val="36"/>
      <w:szCs w:val="32"/>
    </w:rPr>
  </w:style>
  <w:style w:type="paragraph" w:styleId="Overskrift2">
    <w:name w:val="heading 2"/>
    <w:basedOn w:val="Normal"/>
    <w:next w:val="Normal"/>
    <w:uiPriority w:val="2"/>
    <w:qFormat/>
    <w:rsid w:val="00500FF3"/>
    <w:pPr>
      <w:keepNext/>
      <w:numPr>
        <w:ilvl w:val="1"/>
        <w:numId w:val="23"/>
      </w:numPr>
      <w:outlineLvl w:val="1"/>
    </w:pPr>
    <w:rPr>
      <w:rFonts w:cs="Arial"/>
      <w:b/>
      <w:bCs/>
      <w:iCs/>
      <w:color w:val="03428E"/>
      <w:szCs w:val="28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500FF3"/>
    <w:pPr>
      <w:keepNext/>
      <w:numPr>
        <w:ilvl w:val="2"/>
        <w:numId w:val="23"/>
      </w:numPr>
      <w:outlineLvl w:val="2"/>
    </w:pPr>
    <w:rPr>
      <w:rFonts w:cs="Arial"/>
      <w:bCs/>
      <w:color w:val="03428F"/>
      <w:szCs w:val="26"/>
    </w:rPr>
  </w:style>
  <w:style w:type="paragraph" w:styleId="Overskrift4">
    <w:name w:val="heading 4"/>
    <w:basedOn w:val="Normal"/>
    <w:next w:val="Normal"/>
    <w:uiPriority w:val="2"/>
    <w:qFormat/>
    <w:rsid w:val="00500FF3"/>
    <w:pPr>
      <w:keepNext/>
      <w:numPr>
        <w:ilvl w:val="3"/>
        <w:numId w:val="23"/>
      </w:numPr>
      <w:outlineLvl w:val="3"/>
    </w:pPr>
    <w:rPr>
      <w:bCs/>
      <w:szCs w:val="28"/>
    </w:rPr>
  </w:style>
  <w:style w:type="paragraph" w:styleId="Overskrift5">
    <w:name w:val="heading 5"/>
    <w:basedOn w:val="Normal"/>
    <w:next w:val="Normal"/>
    <w:uiPriority w:val="2"/>
    <w:semiHidden/>
    <w:qFormat/>
    <w:rsid w:val="00500FF3"/>
    <w:pPr>
      <w:numPr>
        <w:ilvl w:val="4"/>
        <w:numId w:val="23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2"/>
    <w:semiHidden/>
    <w:qFormat/>
    <w:rsid w:val="00500FF3"/>
    <w:pPr>
      <w:numPr>
        <w:ilvl w:val="5"/>
        <w:numId w:val="23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2"/>
    <w:semiHidden/>
    <w:qFormat/>
    <w:rsid w:val="00500FF3"/>
    <w:pPr>
      <w:numPr>
        <w:ilvl w:val="6"/>
        <w:numId w:val="23"/>
      </w:numPr>
      <w:outlineLvl w:val="6"/>
    </w:pPr>
  </w:style>
  <w:style w:type="paragraph" w:styleId="Overskrift8">
    <w:name w:val="heading 8"/>
    <w:basedOn w:val="Normal"/>
    <w:next w:val="Normal"/>
    <w:uiPriority w:val="2"/>
    <w:semiHidden/>
    <w:qFormat/>
    <w:rsid w:val="00500FF3"/>
    <w:pPr>
      <w:numPr>
        <w:ilvl w:val="7"/>
        <w:numId w:val="23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2"/>
    <w:semiHidden/>
    <w:qFormat/>
    <w:rsid w:val="00500FF3"/>
    <w:pPr>
      <w:numPr>
        <w:ilvl w:val="8"/>
        <w:numId w:val="23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heading1">
    <w:name w:val="Forside heading 1"/>
    <w:basedOn w:val="Normal"/>
    <w:uiPriority w:val="6"/>
    <w:semiHidden/>
    <w:rsid w:val="00091736"/>
    <w:pPr>
      <w:spacing w:line="400" w:lineRule="atLeast"/>
    </w:pPr>
    <w:rPr>
      <w:color w:val="03428F"/>
      <w:sz w:val="36"/>
    </w:rPr>
  </w:style>
  <w:style w:type="numbering" w:styleId="111111">
    <w:name w:val="Outline List 2"/>
    <w:basedOn w:val="Ingenoversigt"/>
    <w:semiHidden/>
    <w:rsid w:val="00604316"/>
    <w:pPr>
      <w:numPr>
        <w:numId w:val="2"/>
      </w:numPr>
    </w:pPr>
  </w:style>
  <w:style w:type="numbering" w:styleId="1ai">
    <w:name w:val="Outline List 1"/>
    <w:basedOn w:val="Ingenoversigt"/>
    <w:semiHidden/>
    <w:rsid w:val="00604316"/>
    <w:pPr>
      <w:numPr>
        <w:numId w:val="1"/>
      </w:numPr>
    </w:pPr>
  </w:style>
  <w:style w:type="numbering" w:styleId="ArtikelSektion">
    <w:name w:val="Outline List 3"/>
    <w:basedOn w:val="Ingenoversigt"/>
    <w:semiHidden/>
    <w:rsid w:val="00604316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604316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604316"/>
    <w:pPr>
      <w:spacing w:after="120"/>
    </w:pPr>
  </w:style>
  <w:style w:type="paragraph" w:styleId="Brdtekst2">
    <w:name w:val="Body Text 2"/>
    <w:basedOn w:val="Normal"/>
    <w:uiPriority w:val="99"/>
    <w:semiHidden/>
    <w:rsid w:val="00604316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604316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604316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604316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604316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604316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604316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57619"/>
    <w:pPr>
      <w:spacing w:line="180" w:lineRule="atLeast"/>
    </w:pPr>
    <w:rPr>
      <w:b/>
      <w:bCs/>
      <w:sz w:val="14"/>
      <w:szCs w:val="20"/>
    </w:rPr>
  </w:style>
  <w:style w:type="paragraph" w:styleId="Sluthilsen">
    <w:name w:val="Closing"/>
    <w:basedOn w:val="Normal"/>
    <w:uiPriority w:val="99"/>
    <w:semiHidden/>
    <w:rsid w:val="00604316"/>
    <w:pPr>
      <w:ind w:left="4252"/>
    </w:pPr>
  </w:style>
  <w:style w:type="paragraph" w:styleId="Dato">
    <w:name w:val="Date"/>
    <w:basedOn w:val="Normal"/>
    <w:next w:val="Normal"/>
    <w:uiPriority w:val="99"/>
    <w:semiHidden/>
    <w:rsid w:val="00604316"/>
  </w:style>
  <w:style w:type="paragraph" w:styleId="Mailsignatur">
    <w:name w:val="E-mail Signature"/>
    <w:basedOn w:val="Normal"/>
    <w:uiPriority w:val="99"/>
    <w:semiHidden/>
    <w:rsid w:val="00604316"/>
  </w:style>
  <w:style w:type="character" w:styleId="Fremhv">
    <w:name w:val="Emphasis"/>
    <w:uiPriority w:val="4"/>
    <w:rsid w:val="00604316"/>
    <w:rPr>
      <w:rFonts w:ascii="AU Passata" w:hAnsi="AU Passata"/>
      <w:i/>
      <w:iCs/>
      <w:lang w:val="da-DK"/>
    </w:rPr>
  </w:style>
  <w:style w:type="character" w:styleId="Slutnotehenvisning">
    <w:name w:val="end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604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604316"/>
    <w:rPr>
      <w:rFonts w:ascii="Arial" w:hAnsi="Arial" w:cs="Arial"/>
      <w:szCs w:val="20"/>
    </w:rPr>
  </w:style>
  <w:style w:type="character" w:styleId="BesgtLink">
    <w:name w:val="FollowedHyperlink"/>
    <w:uiPriority w:val="8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paragraph" w:styleId="Sidefod">
    <w:name w:val="foot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character" w:styleId="Fodnotehenvisning">
    <w:name w:val="footnote reference"/>
    <w:uiPriority w:val="8"/>
    <w:semiHidden/>
    <w:rsid w:val="00257E11"/>
    <w:rPr>
      <w:rFonts w:ascii="AU Passata" w:hAnsi="AU Passat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Sidehoved">
    <w:name w:val="head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customStyle="1" w:styleId="Heading1-NoNumber">
    <w:name w:val="Heading 1 - No Number"/>
    <w:basedOn w:val="Overskrift1"/>
    <w:link w:val="Heading1-NoNumberChar"/>
    <w:uiPriority w:val="1"/>
    <w:qFormat/>
    <w:rsid w:val="001160B3"/>
    <w:pPr>
      <w:framePr w:wrap="around"/>
      <w:numPr>
        <w:numId w:val="0"/>
      </w:numPr>
    </w:pPr>
  </w:style>
  <w:style w:type="paragraph" w:customStyle="1" w:styleId="FaktaOverskrift">
    <w:name w:val="Fakta Overskrift"/>
    <w:basedOn w:val="Normal"/>
    <w:next w:val="FaktaTekst"/>
    <w:uiPriority w:val="6"/>
    <w:rsid w:val="00E329BF"/>
    <w:pPr>
      <w:pBdr>
        <w:top w:val="single" w:sz="4" w:space="9" w:color="auto"/>
        <w:bottom w:val="single" w:sz="4" w:space="9" w:color="auto"/>
      </w:pBdr>
      <w:spacing w:line="180" w:lineRule="atLeast"/>
    </w:pPr>
    <w:rPr>
      <w:b/>
      <w:sz w:val="14"/>
    </w:rPr>
  </w:style>
  <w:style w:type="paragraph" w:customStyle="1" w:styleId="FaktaTekst">
    <w:name w:val="Fakta Tekst"/>
    <w:basedOn w:val="FaktaOverskrift"/>
    <w:uiPriority w:val="6"/>
    <w:rsid w:val="00AB487C"/>
    <w:pPr>
      <w:spacing w:after="180"/>
      <w:contextualSpacing/>
    </w:pPr>
    <w:rPr>
      <w:b w:val="0"/>
    </w:rPr>
  </w:style>
  <w:style w:type="character" w:styleId="HTML-akronym">
    <w:name w:val="HTML Acronym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HTML-adresse">
    <w:name w:val="HTML Address"/>
    <w:basedOn w:val="Normal"/>
    <w:uiPriority w:val="99"/>
    <w:semiHidden/>
    <w:rsid w:val="00604316"/>
    <w:rPr>
      <w:i/>
      <w:iCs/>
    </w:rPr>
  </w:style>
  <w:style w:type="character" w:styleId="HTML-citat">
    <w:name w:val="HTML Cit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kode">
    <w:name w:val="HTML Code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TML-tastatur">
    <w:name w:val="HTML Keyboard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604316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604316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604316"/>
    <w:rPr>
      <w:rFonts w:ascii="AU Passata" w:hAnsi="AU Passata"/>
      <w:i/>
      <w:iCs/>
      <w:lang w:val="da-DK"/>
    </w:rPr>
  </w:style>
  <w:style w:type="character" w:styleId="Hyperlink">
    <w:name w:val="Hyperlink"/>
    <w:uiPriority w:val="99"/>
    <w:semiHidden/>
    <w:rsid w:val="00604316"/>
    <w:rPr>
      <w:rFonts w:ascii="AU Passata" w:hAnsi="AU Passata"/>
      <w:color w:val="03428E"/>
      <w:sz w:val="18"/>
      <w:u w:val="none"/>
      <w:lang w:val="da-DK"/>
    </w:rPr>
  </w:style>
  <w:style w:type="character" w:styleId="Linjenummer">
    <w:name w:val="line number"/>
    <w:basedOn w:val="Standardskrifttypeiafsnit"/>
    <w:uiPriority w:val="99"/>
    <w:semiHidden/>
    <w:rsid w:val="00604316"/>
    <w:rPr>
      <w:rFonts w:ascii="AU Passata" w:hAnsi="AU Passata"/>
      <w:lang w:val="da-DK"/>
    </w:rPr>
  </w:style>
  <w:style w:type="paragraph" w:styleId="Liste">
    <w:name w:val="List"/>
    <w:basedOn w:val="Normal"/>
    <w:uiPriority w:val="99"/>
    <w:semiHidden/>
    <w:rsid w:val="00604316"/>
    <w:pPr>
      <w:ind w:left="283" w:hanging="283"/>
    </w:pPr>
  </w:style>
  <w:style w:type="paragraph" w:styleId="Liste2">
    <w:name w:val="List 2"/>
    <w:basedOn w:val="Normal"/>
    <w:uiPriority w:val="99"/>
    <w:semiHidden/>
    <w:rsid w:val="00604316"/>
    <w:pPr>
      <w:ind w:left="566" w:hanging="283"/>
    </w:pPr>
  </w:style>
  <w:style w:type="paragraph" w:styleId="Liste3">
    <w:name w:val="List 3"/>
    <w:basedOn w:val="Normal"/>
    <w:uiPriority w:val="99"/>
    <w:semiHidden/>
    <w:rsid w:val="00604316"/>
    <w:pPr>
      <w:ind w:left="849" w:hanging="283"/>
    </w:pPr>
  </w:style>
  <w:style w:type="paragraph" w:styleId="Liste4">
    <w:name w:val="List 4"/>
    <w:basedOn w:val="Normal"/>
    <w:uiPriority w:val="99"/>
    <w:semiHidden/>
    <w:rsid w:val="00604316"/>
    <w:pPr>
      <w:ind w:left="1132" w:hanging="283"/>
    </w:pPr>
  </w:style>
  <w:style w:type="paragraph" w:styleId="Liste5">
    <w:name w:val="List 5"/>
    <w:basedOn w:val="Normal"/>
    <w:uiPriority w:val="99"/>
    <w:semiHidden/>
    <w:rsid w:val="00604316"/>
    <w:pPr>
      <w:ind w:left="1415" w:hanging="283"/>
    </w:pPr>
  </w:style>
  <w:style w:type="paragraph" w:styleId="Opstilling-punkttegn">
    <w:name w:val="List Bullet"/>
    <w:basedOn w:val="Normal"/>
    <w:uiPriority w:val="3"/>
    <w:qFormat/>
    <w:rsid w:val="00BB0E91"/>
    <w:pPr>
      <w:numPr>
        <w:numId w:val="25"/>
      </w:numPr>
    </w:pPr>
    <w:rPr>
      <w:szCs w:val="21"/>
    </w:rPr>
  </w:style>
  <w:style w:type="paragraph" w:styleId="Opstilling-punkttegn2">
    <w:name w:val="List Bullet 2"/>
    <w:basedOn w:val="Normal"/>
    <w:uiPriority w:val="99"/>
    <w:semiHidden/>
    <w:rsid w:val="00604316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604316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604316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604316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604316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604316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604316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604316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604316"/>
    <w:pPr>
      <w:spacing w:after="120"/>
      <w:ind w:left="1415"/>
    </w:pPr>
  </w:style>
  <w:style w:type="paragraph" w:styleId="Opstilling-talellerbogst">
    <w:name w:val="List Number"/>
    <w:basedOn w:val="Normal"/>
    <w:uiPriority w:val="3"/>
    <w:qFormat/>
    <w:rsid w:val="00BB0E91"/>
    <w:pPr>
      <w:numPr>
        <w:numId w:val="26"/>
      </w:numPr>
    </w:pPr>
    <w:rPr>
      <w:szCs w:val="21"/>
    </w:rPr>
  </w:style>
  <w:style w:type="paragraph" w:styleId="Opstilling-talellerbogst2">
    <w:name w:val="List Number 2"/>
    <w:basedOn w:val="Normal"/>
    <w:uiPriority w:val="99"/>
    <w:semiHidden/>
    <w:rsid w:val="00604316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604316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604316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604316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6043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customStyle="1" w:styleId="BagsideCitat">
    <w:name w:val="Bagside Citat"/>
    <w:basedOn w:val="Normal"/>
    <w:uiPriority w:val="6"/>
    <w:rsid w:val="005E3D0D"/>
    <w:pPr>
      <w:keepNext/>
      <w:spacing w:line="400" w:lineRule="atLeast"/>
    </w:pPr>
    <w:rPr>
      <w:rFonts w:cs="Arial"/>
      <w:bCs/>
      <w:color w:val="03428F"/>
      <w:sz w:val="36"/>
      <w:szCs w:val="26"/>
    </w:rPr>
  </w:style>
  <w:style w:type="paragraph" w:customStyle="1" w:styleId="BagsideCitat-Bold">
    <w:name w:val="Bagside Citat - Bold"/>
    <w:basedOn w:val="BagsideCitat"/>
    <w:uiPriority w:val="6"/>
    <w:rsid w:val="00604316"/>
    <w:rPr>
      <w:b/>
    </w:rPr>
  </w:style>
  <w:style w:type="paragraph" w:customStyle="1" w:styleId="Normal-Bullet">
    <w:name w:val="Normal - Bullet"/>
    <w:basedOn w:val="Normal"/>
    <w:uiPriority w:val="6"/>
    <w:semiHidden/>
    <w:rsid w:val="00604316"/>
    <w:pPr>
      <w:numPr>
        <w:numId w:val="15"/>
      </w:numPr>
    </w:pPr>
  </w:style>
  <w:style w:type="paragraph" w:customStyle="1" w:styleId="Dokumentheading">
    <w:name w:val="Dokument heading"/>
    <w:basedOn w:val="Normal"/>
    <w:uiPriority w:val="6"/>
    <w:semiHidden/>
    <w:rsid w:val="00604316"/>
    <w:pPr>
      <w:ind w:left="2410"/>
    </w:pPr>
    <w:rPr>
      <w:b/>
    </w:rPr>
  </w:style>
  <w:style w:type="paragraph" w:customStyle="1" w:styleId="Serietitelognummer">
    <w:name w:val="Serietitel og nummer"/>
    <w:basedOn w:val="ForsideHeading2"/>
    <w:uiPriority w:val="6"/>
    <w:semiHidden/>
    <w:rsid w:val="00C12AE6"/>
    <w:rPr>
      <w:b w:val="0"/>
    </w:rPr>
  </w:style>
  <w:style w:type="paragraph" w:customStyle="1" w:styleId="ForsideHeading2">
    <w:name w:val="Forside Heading 2"/>
    <w:basedOn w:val="Normal"/>
    <w:link w:val="ForsideHeading2Char"/>
    <w:uiPriority w:val="6"/>
    <w:semiHidden/>
    <w:rsid w:val="00DB3568"/>
    <w:pPr>
      <w:spacing w:line="300" w:lineRule="atLeast"/>
    </w:pPr>
    <w:rPr>
      <w:b/>
      <w:color w:val="03428F"/>
      <w:sz w:val="24"/>
    </w:rPr>
  </w:style>
  <w:style w:type="paragraph" w:customStyle="1" w:styleId="r">
    <w:name w:val="År"/>
    <w:basedOn w:val="ForsideHeading2"/>
    <w:uiPriority w:val="6"/>
    <w:semiHidden/>
    <w:rsid w:val="00C12AE6"/>
    <w:rPr>
      <w:b w:val="0"/>
    </w:rPr>
  </w:style>
  <w:style w:type="paragraph" w:customStyle="1" w:styleId="Normal-Numbering">
    <w:name w:val="Normal - Numbering"/>
    <w:basedOn w:val="Normal"/>
    <w:uiPriority w:val="6"/>
    <w:semiHidden/>
    <w:rsid w:val="00604316"/>
    <w:pPr>
      <w:numPr>
        <w:numId w:val="16"/>
      </w:numPr>
    </w:pPr>
  </w:style>
  <w:style w:type="paragraph" w:customStyle="1" w:styleId="TableColomnHeading">
    <w:name w:val="Table Colomn Heading"/>
    <w:basedOn w:val="Normal"/>
    <w:uiPriority w:val="5"/>
    <w:rsid w:val="00674F82"/>
    <w:pPr>
      <w:spacing w:line="180" w:lineRule="atLeast"/>
    </w:pPr>
    <w:rPr>
      <w:sz w:val="14"/>
      <w:szCs w:val="24"/>
    </w:rPr>
  </w:style>
  <w:style w:type="paragraph" w:customStyle="1" w:styleId="TableHeading">
    <w:name w:val="Table Heading"/>
    <w:basedOn w:val="Normal"/>
    <w:uiPriority w:val="5"/>
    <w:rsid w:val="00674F82"/>
    <w:pPr>
      <w:jc w:val="both"/>
    </w:pPr>
    <w:rPr>
      <w:b/>
      <w:szCs w:val="24"/>
    </w:rPr>
  </w:style>
  <w:style w:type="paragraph" w:customStyle="1" w:styleId="bningsside">
    <w:name w:val="Åbningsside"/>
    <w:basedOn w:val="Normal"/>
    <w:uiPriority w:val="6"/>
    <w:semiHidden/>
    <w:rsid w:val="00604316"/>
    <w:pPr>
      <w:spacing w:line="180" w:lineRule="atLeast"/>
    </w:pPr>
    <w:rPr>
      <w:color w:val="03428E"/>
      <w:spacing w:val="4"/>
      <w:sz w:val="14"/>
    </w:rPr>
  </w:style>
  <w:style w:type="paragraph" w:styleId="NormalWeb">
    <w:name w:val="Normal (Web)"/>
    <w:basedOn w:val="Normal"/>
    <w:uiPriority w:val="99"/>
    <w:semiHidden/>
    <w:rsid w:val="00604316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604316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604316"/>
  </w:style>
  <w:style w:type="character" w:styleId="Sidetal">
    <w:name w:val="page number"/>
    <w:uiPriority w:val="99"/>
    <w:semiHidden/>
    <w:rsid w:val="00604316"/>
    <w:rPr>
      <w:rFonts w:ascii="AU Passata" w:hAnsi="AU Passata"/>
      <w:color w:val="03428E"/>
      <w:sz w:val="36"/>
      <w:lang w:val="da-DK"/>
    </w:rPr>
  </w:style>
  <w:style w:type="paragraph" w:styleId="Almindeligtekst">
    <w:name w:val="Plain Text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604316"/>
  </w:style>
  <w:style w:type="paragraph" w:styleId="Underskrift">
    <w:name w:val="Signature"/>
    <w:basedOn w:val="Normal"/>
    <w:uiPriority w:val="99"/>
    <w:semiHidden/>
    <w:rsid w:val="00604316"/>
    <w:pPr>
      <w:ind w:left="4252"/>
    </w:pPr>
  </w:style>
  <w:style w:type="character" w:styleId="Strk">
    <w:name w:val="Strong"/>
    <w:uiPriority w:val="99"/>
    <w:semiHidden/>
    <w:qFormat/>
    <w:rsid w:val="00BB0E91"/>
    <w:rPr>
      <w:rFonts w:ascii="AU Passata" w:hAnsi="AU Passata"/>
      <w:b/>
      <w:bCs/>
      <w:lang w:val="da-DK"/>
    </w:rPr>
  </w:style>
  <w:style w:type="paragraph" w:styleId="Undertitel">
    <w:name w:val="Subtitle"/>
    <w:basedOn w:val="Normal"/>
    <w:uiPriority w:val="7"/>
    <w:semiHidden/>
    <w:rsid w:val="00BB0E91"/>
    <w:pPr>
      <w:spacing w:after="60"/>
      <w:jc w:val="center"/>
      <w:outlineLvl w:val="1"/>
    </w:pPr>
    <w:rPr>
      <w:rFonts w:ascii="Arial" w:hAnsi="Arial" w:cs="Arial"/>
      <w:sz w:val="24"/>
    </w:rPr>
  </w:style>
  <w:style w:type="table" w:customStyle="1" w:styleId="Table-Normal">
    <w:name w:val="Table - Normal"/>
    <w:basedOn w:val="Tabel-Normal"/>
    <w:rsid w:val="00C33126"/>
    <w:pPr>
      <w:spacing w:line="180" w:lineRule="atLeast"/>
    </w:pPr>
    <w:rPr>
      <w:sz w:val="14"/>
    </w:rPr>
    <w:tblPr>
      <w:tblBorders>
        <w:top w:val="single" w:sz="4" w:space="0" w:color="333333"/>
        <w:bottom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ms Rmn" w:hAnsi="Tms Rmn"/>
        <w:b/>
        <w:color w:val="auto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tcMar>
          <w:top w:w="113" w:type="dxa"/>
          <w:left w:w="0" w:type="nil"/>
          <w:bottom w:w="0" w:type="nil"/>
          <w:right w:w="0" w:type="nil"/>
        </w:tcMar>
      </w:tcPr>
    </w:tblStylePr>
    <w:tblStylePr w:type="lastRow">
      <w:pPr>
        <w:jc w:val="right"/>
      </w:pPr>
      <w:tblPr/>
      <w:tcPr>
        <w:tcMar>
          <w:top w:w="0" w:type="nil"/>
          <w:left w:w="0" w:type="nil"/>
          <w:bottom w:w="369" w:type="dxa"/>
          <w:right w:w="0" w:type="nil"/>
        </w:tcMar>
      </w:tcPr>
    </w:tblStylePr>
    <w:tblStylePr w:type="firstCol">
      <w:pPr>
        <w:wordWrap/>
        <w:spacing w:line="220" w:lineRule="atLeast"/>
        <w:jc w:val="left"/>
      </w:pPr>
      <w:rPr>
        <w:rFonts w:ascii="Tms Rmn" w:hAnsi="Tms Rmn"/>
        <w:b w:val="0"/>
        <w:sz w:val="14"/>
      </w:rPr>
    </w:tblStylePr>
  </w:style>
  <w:style w:type="table" w:styleId="Tabel-3D-effekter1">
    <w:name w:val="Table 3D effects 1"/>
    <w:basedOn w:val="Tabel-Normal"/>
    <w:semiHidden/>
    <w:rsid w:val="0060431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60431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60431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60431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60431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60431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60431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60431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60431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60431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60431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60431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60431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60431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60431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60431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60431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60431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60431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60431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60431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60431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60431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60431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60431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60431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overfigurer">
    <w:name w:val="table of figures"/>
    <w:basedOn w:val="Normal"/>
    <w:next w:val="Normal"/>
    <w:uiPriority w:val="99"/>
    <w:semiHidden/>
    <w:rsid w:val="00604316"/>
  </w:style>
  <w:style w:type="table" w:styleId="Tabel-Professionel">
    <w:name w:val="Table Professional"/>
    <w:basedOn w:val="Tabel-Normal"/>
    <w:semiHidden/>
    <w:rsid w:val="006043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60431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60431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60431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60431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60431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6043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60431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60431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60431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uiPriority w:val="8"/>
    <w:semiHidden/>
    <w:rsid w:val="00604316"/>
    <w:pPr>
      <w:spacing w:line="180" w:lineRule="atLeast"/>
    </w:pPr>
    <w:rPr>
      <w:noProof/>
      <w:color w:val="03428F"/>
      <w:sz w:val="14"/>
      <w:szCs w:val="24"/>
    </w:rPr>
  </w:style>
  <w:style w:type="paragraph" w:customStyle="1" w:styleId="Template-Address">
    <w:name w:val="Template - Address"/>
    <w:basedOn w:val="Template"/>
    <w:uiPriority w:val="8"/>
    <w:semiHidden/>
    <w:rsid w:val="00604316"/>
  </w:style>
  <w:style w:type="paragraph" w:customStyle="1" w:styleId="Template-Afdeling">
    <w:name w:val="Template - Afdeling"/>
    <w:basedOn w:val="Template"/>
    <w:uiPriority w:val="8"/>
    <w:semiHidden/>
    <w:rsid w:val="00604316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604316"/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604316"/>
    <w:rPr>
      <w:b/>
    </w:rPr>
  </w:style>
  <w:style w:type="paragraph" w:customStyle="1" w:styleId="Template-Date">
    <w:name w:val="Template - Date"/>
    <w:basedOn w:val="Template-Address"/>
    <w:uiPriority w:val="8"/>
    <w:semiHidden/>
    <w:rsid w:val="00604316"/>
  </w:style>
  <w:style w:type="character" w:customStyle="1" w:styleId="Overskrift3Tegn">
    <w:name w:val="Overskrift 3 Tegn"/>
    <w:link w:val="Overskrift3"/>
    <w:uiPriority w:val="2"/>
    <w:rsid w:val="009D08EA"/>
    <w:rPr>
      <w:rFonts w:cs="Arial"/>
      <w:bCs/>
      <w:color w:val="03428F"/>
      <w:szCs w:val="26"/>
      <w:lang w:val="da-DK"/>
    </w:rPr>
  </w:style>
  <w:style w:type="paragraph" w:styleId="Titel">
    <w:name w:val="Title"/>
    <w:basedOn w:val="Normal"/>
    <w:uiPriority w:val="9"/>
    <w:semiHidden/>
    <w:qFormat/>
    <w:rsid w:val="0060431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5E150C"/>
    <w:pPr>
      <w:tabs>
        <w:tab w:val="left" w:pos="397"/>
        <w:tab w:val="right" w:leader="dot" w:pos="7541"/>
      </w:tabs>
      <w:spacing w:before="120"/>
      <w:ind w:left="397" w:right="567" w:hanging="397"/>
    </w:pPr>
    <w:rPr>
      <w:b/>
    </w:rPr>
  </w:style>
  <w:style w:type="paragraph" w:styleId="Indholdsfortegnelse2">
    <w:name w:val="toc 2"/>
    <w:basedOn w:val="Normal"/>
    <w:next w:val="Normal"/>
    <w:uiPriority w:val="9"/>
    <w:rsid w:val="00A94FA7"/>
    <w:pPr>
      <w:tabs>
        <w:tab w:val="left" w:pos="907"/>
        <w:tab w:val="right" w:leader="dot" w:pos="7541"/>
      </w:tabs>
      <w:ind w:left="907" w:right="567" w:hanging="510"/>
    </w:pPr>
  </w:style>
  <w:style w:type="paragraph" w:styleId="Indholdsfortegnelse3">
    <w:name w:val="toc 3"/>
    <w:basedOn w:val="Normal"/>
    <w:next w:val="Normal"/>
    <w:uiPriority w:val="9"/>
    <w:semiHidden/>
    <w:rsid w:val="00AF074C"/>
    <w:pPr>
      <w:tabs>
        <w:tab w:val="left" w:pos="1588"/>
        <w:tab w:val="right" w:leader="dot" w:pos="7541"/>
      </w:tabs>
      <w:ind w:left="1587" w:right="567" w:hanging="680"/>
    </w:pPr>
  </w:style>
  <w:style w:type="paragraph" w:styleId="Indholdsfortegnelse4">
    <w:name w:val="toc 4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604316"/>
    <w:pPr>
      <w:tabs>
        <w:tab w:val="right" w:leader="dot" w:pos="5330"/>
      </w:tabs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customStyle="1" w:styleId="ForsideHeading10">
    <w:name w:val="Forside Heading 1"/>
    <w:basedOn w:val="Normal"/>
    <w:uiPriority w:val="6"/>
    <w:semiHidden/>
    <w:rsid w:val="00604316"/>
    <w:rPr>
      <w:color w:val="03428E"/>
    </w:rPr>
  </w:style>
  <w:style w:type="paragraph" w:customStyle="1" w:styleId="ForsideManchet">
    <w:name w:val="Forside Manchet"/>
    <w:basedOn w:val="Normal"/>
    <w:uiPriority w:val="6"/>
    <w:semiHidden/>
    <w:rsid w:val="005E3D0D"/>
    <w:pPr>
      <w:keepNext/>
      <w:spacing w:line="260" w:lineRule="atLeast"/>
    </w:pPr>
    <w:rPr>
      <w:rFonts w:cs="Arial"/>
      <w:bCs/>
      <w:color w:val="03428F"/>
      <w:sz w:val="22"/>
      <w:szCs w:val="26"/>
    </w:rPr>
  </w:style>
  <w:style w:type="paragraph" w:customStyle="1" w:styleId="Kapiteloverskrift-Light">
    <w:name w:val="Kapitel overskrift - Light"/>
    <w:basedOn w:val="Normal"/>
    <w:uiPriority w:val="6"/>
    <w:rsid w:val="00604316"/>
    <w:pPr>
      <w:pageBreakBefore/>
      <w:spacing w:line="560" w:lineRule="atLeast"/>
      <w:outlineLvl w:val="0"/>
    </w:pPr>
    <w:rPr>
      <w:rFonts w:ascii="AU Passata Light" w:hAnsi="AU Passata Light"/>
      <w:caps/>
      <w:color w:val="03428E"/>
      <w:sz w:val="56"/>
    </w:rPr>
  </w:style>
  <w:style w:type="paragraph" w:customStyle="1" w:styleId="Kapiteloverskrift">
    <w:name w:val="Kapitel overskrift"/>
    <w:basedOn w:val="Kapiteloverskrift-Light"/>
    <w:uiPriority w:val="6"/>
    <w:rsid w:val="009F5198"/>
    <w:pPr>
      <w:spacing w:line="400" w:lineRule="atLeast"/>
    </w:pPr>
    <w:rPr>
      <w:rFonts w:ascii="AU Passata" w:hAnsi="AU Passata"/>
      <w:sz w:val="36"/>
    </w:rPr>
  </w:style>
  <w:style w:type="paragraph" w:customStyle="1" w:styleId="Template-FemteElementBack">
    <w:name w:val="Template - Femte Element Back"/>
    <w:uiPriority w:val="8"/>
    <w:semiHidden/>
    <w:rsid w:val="00604316"/>
    <w:pPr>
      <w:spacing w:line="2660" w:lineRule="atLeast"/>
    </w:pPr>
    <w:rPr>
      <w:rFonts w:ascii="AU Peto" w:hAnsi="AU Peto"/>
      <w:noProof/>
      <w:color w:val="03428E"/>
      <w:sz w:val="266"/>
      <w:szCs w:val="24"/>
    </w:rPr>
  </w:style>
  <w:style w:type="paragraph" w:customStyle="1" w:styleId="Indhold">
    <w:name w:val="Indhold"/>
    <w:basedOn w:val="Normal"/>
    <w:uiPriority w:val="6"/>
    <w:semiHidden/>
    <w:rsid w:val="00D868DE"/>
    <w:pPr>
      <w:spacing w:line="400" w:lineRule="atLeast"/>
    </w:pPr>
    <w:rPr>
      <w:color w:val="03428E"/>
      <w:sz w:val="36"/>
    </w:rPr>
  </w:style>
  <w:style w:type="paragraph" w:customStyle="1" w:styleId="Template-Hjlpetekst">
    <w:name w:val="Template - Hjælpe tekst"/>
    <w:basedOn w:val="Template"/>
    <w:uiPriority w:val="8"/>
    <w:semiHidden/>
    <w:rsid w:val="00604316"/>
    <w:rPr>
      <w:color w:val="800000"/>
      <w:sz w:val="12"/>
    </w:rPr>
  </w:style>
  <w:style w:type="paragraph" w:customStyle="1" w:styleId="Template-Spacebefore">
    <w:name w:val="Template - Space before"/>
    <w:basedOn w:val="Normal"/>
    <w:uiPriority w:val="8"/>
    <w:semiHidden/>
    <w:rsid w:val="00604316"/>
    <w:pPr>
      <w:spacing w:line="624" w:lineRule="atLeast"/>
    </w:pPr>
  </w:style>
  <w:style w:type="paragraph" w:customStyle="1" w:styleId="Normal-Slutnote">
    <w:name w:val="Normal - Slut note"/>
    <w:basedOn w:val="Normal"/>
    <w:uiPriority w:val="6"/>
    <w:semiHidden/>
    <w:rsid w:val="00604316"/>
    <w:pPr>
      <w:spacing w:line="180" w:lineRule="atLeast"/>
    </w:pPr>
    <w:rPr>
      <w:color w:val="878888"/>
      <w:sz w:val="14"/>
    </w:rPr>
  </w:style>
  <w:style w:type="paragraph" w:customStyle="1" w:styleId="Boxcitat">
    <w:name w:val="Box citat"/>
    <w:basedOn w:val="Normal"/>
    <w:uiPriority w:val="6"/>
    <w:rsid w:val="00604316"/>
    <w:pPr>
      <w:spacing w:line="400" w:lineRule="atLeast"/>
    </w:pPr>
    <w:rPr>
      <w:rFonts w:ascii="AU Passata Light" w:hAnsi="AU Passata Light"/>
      <w:color w:val="03428E"/>
      <w:sz w:val="36"/>
    </w:rPr>
  </w:style>
  <w:style w:type="paragraph" w:customStyle="1" w:styleId="Style1">
    <w:name w:val="Style1"/>
    <w:basedOn w:val="BagsideCitat"/>
    <w:uiPriority w:val="99"/>
    <w:semiHidden/>
    <w:rsid w:val="005E3D0D"/>
  </w:style>
  <w:style w:type="paragraph" w:customStyle="1" w:styleId="Template-StylerefPublicOverskrift">
    <w:name w:val="Template - Styleref Public Overskrift"/>
    <w:basedOn w:val="Normal"/>
    <w:uiPriority w:val="8"/>
    <w:semiHidden/>
    <w:rsid w:val="00604316"/>
    <w:pPr>
      <w:spacing w:line="180" w:lineRule="atLeast"/>
      <w:jc w:val="right"/>
    </w:pPr>
    <w:rPr>
      <w:caps/>
      <w:noProof/>
      <w:color w:val="03428E"/>
      <w:sz w:val="1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604316"/>
    <w:rPr>
      <w:color w:val="81A0C6"/>
    </w:rPr>
  </w:style>
  <w:style w:type="paragraph" w:customStyle="1" w:styleId="Template-Parentlogoname">
    <w:name w:val="Template - Parent logoname"/>
    <w:basedOn w:val="Template"/>
    <w:uiPriority w:val="8"/>
    <w:semiHidden/>
    <w:rsid w:val="00604316"/>
    <w:pPr>
      <w:spacing w:line="240" w:lineRule="atLeast"/>
    </w:pPr>
    <w:rPr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B3C40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604316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604316"/>
    <w:rPr>
      <w:rFonts w:ascii="AU Passata" w:hAnsi="AU Passata"/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604316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604316"/>
    <w:rPr>
      <w:b/>
      <w:bCs/>
    </w:rPr>
  </w:style>
  <w:style w:type="paragraph" w:styleId="Dokumentoversigt">
    <w:name w:val="Document Map"/>
    <w:basedOn w:val="Normal"/>
    <w:uiPriority w:val="99"/>
    <w:semiHidden/>
    <w:rsid w:val="006043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604316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604316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604316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604316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604316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604316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604316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604316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604316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604316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6043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604316"/>
    <w:pPr>
      <w:ind w:left="180" w:hanging="180"/>
    </w:pPr>
  </w:style>
  <w:style w:type="paragraph" w:styleId="Citatoverskrift">
    <w:name w:val="toa heading"/>
    <w:basedOn w:val="Normal"/>
    <w:next w:val="Normal"/>
    <w:uiPriority w:val="9"/>
    <w:semiHidden/>
    <w:rsid w:val="00604316"/>
    <w:pPr>
      <w:spacing w:before="120"/>
    </w:pPr>
    <w:rPr>
      <w:rFonts w:ascii="Arial" w:hAnsi="Arial" w:cs="Arial"/>
      <w:b/>
      <w:bCs/>
      <w:sz w:val="24"/>
    </w:rPr>
  </w:style>
  <w:style w:type="paragraph" w:customStyle="1" w:styleId="FigurtekstBred">
    <w:name w:val="Figur tekst Bred"/>
    <w:basedOn w:val="FaktaTekst"/>
    <w:uiPriority w:val="6"/>
    <w:rsid w:val="00AB487C"/>
    <w:pPr>
      <w:pBdr>
        <w:top w:val="none" w:sz="0" w:space="0" w:color="auto"/>
      </w:pBdr>
      <w:spacing w:after="240" w:line="240" w:lineRule="atLeast"/>
      <w:ind w:left="-2608"/>
    </w:pPr>
    <w:rPr>
      <w:sz w:val="18"/>
    </w:rPr>
  </w:style>
  <w:style w:type="paragraph" w:customStyle="1" w:styleId="FigurOverskriftBred">
    <w:name w:val="Figur Overskrift Bred"/>
    <w:basedOn w:val="FaktaOverskrift"/>
    <w:next w:val="FigurtekstBred"/>
    <w:uiPriority w:val="6"/>
    <w:rsid w:val="009257F7"/>
    <w:pPr>
      <w:spacing w:line="240" w:lineRule="atLeast"/>
      <w:ind w:left="-2608"/>
    </w:pPr>
    <w:rPr>
      <w:sz w:val="18"/>
    </w:rPr>
  </w:style>
  <w:style w:type="character" w:customStyle="1" w:styleId="ForsideHeading2Char">
    <w:name w:val="Forside Heading 2 Char"/>
    <w:link w:val="ForsideHeading2"/>
    <w:uiPriority w:val="6"/>
    <w:semiHidden/>
    <w:rsid w:val="00A65E44"/>
    <w:rPr>
      <w:b/>
      <w:color w:val="03428F"/>
      <w:sz w:val="24"/>
      <w:lang w:val="da-DK"/>
    </w:rPr>
  </w:style>
  <w:style w:type="paragraph" w:customStyle="1" w:styleId="Forfatter">
    <w:name w:val="Forfatter"/>
    <w:basedOn w:val="ForsideHeading2"/>
    <w:uiPriority w:val="6"/>
    <w:semiHidden/>
    <w:rsid w:val="00C12AE6"/>
    <w:rPr>
      <w:b w:val="0"/>
    </w:rPr>
  </w:style>
  <w:style w:type="paragraph" w:customStyle="1" w:styleId="BilledetekstNote">
    <w:name w:val="Billedetekst/Note"/>
    <w:basedOn w:val="Normal"/>
    <w:next w:val="Normal"/>
    <w:uiPriority w:val="6"/>
    <w:rsid w:val="00430B5D"/>
    <w:pPr>
      <w:spacing w:after="540" w:line="180" w:lineRule="atLeast"/>
      <w:contextualSpacing/>
    </w:pPr>
    <w:rPr>
      <w:sz w:val="14"/>
    </w:rPr>
  </w:style>
  <w:style w:type="paragraph" w:customStyle="1" w:styleId="Fodnotestreg">
    <w:name w:val="Fodnote streg"/>
    <w:basedOn w:val="Fodnotetekst"/>
    <w:uiPriority w:val="8"/>
    <w:semiHidden/>
    <w:rsid w:val="00CD29EE"/>
    <w:pPr>
      <w:pBdr>
        <w:top w:val="single" w:sz="4" w:space="1" w:color="auto"/>
      </w:pBdr>
      <w:spacing w:after="40"/>
      <w:ind w:right="5245"/>
    </w:pPr>
  </w:style>
  <w:style w:type="paragraph" w:customStyle="1" w:styleId="FaktaFigurOverskriftBred">
    <w:name w:val="Fakta/Figur Overskrift Bred"/>
    <w:basedOn w:val="FaktaOverskrift"/>
    <w:next w:val="Normal"/>
    <w:uiPriority w:val="6"/>
    <w:rsid w:val="006E675F"/>
    <w:pPr>
      <w:spacing w:line="240" w:lineRule="atLeast"/>
      <w:ind w:left="-2608"/>
    </w:pPr>
    <w:rPr>
      <w:sz w:val="18"/>
    </w:rPr>
  </w:style>
  <w:style w:type="paragraph" w:customStyle="1" w:styleId="FigurOverskrift">
    <w:name w:val="Figur Overskrift"/>
    <w:basedOn w:val="FaktaFigurOverskriftBred"/>
    <w:uiPriority w:val="6"/>
    <w:rsid w:val="005528EC"/>
    <w:pPr>
      <w:ind w:left="0"/>
    </w:pPr>
  </w:style>
  <w:style w:type="paragraph" w:customStyle="1" w:styleId="Figurtekst">
    <w:name w:val="Figur tekst"/>
    <w:basedOn w:val="Normal"/>
    <w:uiPriority w:val="6"/>
    <w:rsid w:val="00AB487C"/>
    <w:pPr>
      <w:pBdr>
        <w:bottom w:val="single" w:sz="4" w:space="9" w:color="auto"/>
      </w:pBdr>
      <w:spacing w:after="240"/>
      <w:contextualSpacing/>
    </w:pPr>
  </w:style>
  <w:style w:type="paragraph" w:customStyle="1" w:styleId="Reftekst">
    <w:name w:val="Ref tekst"/>
    <w:basedOn w:val="Normal"/>
    <w:uiPriority w:val="6"/>
    <w:semiHidden/>
    <w:rsid w:val="001160B3"/>
    <w:pPr>
      <w:spacing w:line="180" w:lineRule="atLeast"/>
    </w:pPr>
    <w:rPr>
      <w:sz w:val="14"/>
    </w:rPr>
  </w:style>
  <w:style w:type="paragraph" w:customStyle="1" w:styleId="KapiteloverskriftBold">
    <w:name w:val="Kapitel overskrift Bold"/>
    <w:basedOn w:val="Kapiteloverskrift-Light"/>
    <w:uiPriority w:val="6"/>
    <w:rsid w:val="00823E26"/>
    <w:rPr>
      <w:rFonts w:ascii="AU Passata" w:hAnsi="AU Passata"/>
      <w:b/>
    </w:rPr>
  </w:style>
  <w:style w:type="character" w:customStyle="1" w:styleId="Overskrift1Tegn">
    <w:name w:val="Overskrift 1 Tegn"/>
    <w:aliases w:val="Overskrift1 Tegn"/>
    <w:link w:val="Overskrift1"/>
    <w:uiPriority w:val="1"/>
    <w:rsid w:val="00BB0E91"/>
    <w:rPr>
      <w:rFonts w:cs="Arial"/>
      <w:bCs/>
      <w:color w:val="03428E"/>
      <w:sz w:val="36"/>
      <w:szCs w:val="32"/>
      <w:lang w:val="da-DK"/>
    </w:rPr>
  </w:style>
  <w:style w:type="character" w:customStyle="1" w:styleId="Heading1-NoNumberChar">
    <w:name w:val="Heading 1 - No Number Char"/>
    <w:basedOn w:val="Overskrift1Tegn"/>
    <w:link w:val="Heading1-NoNumber"/>
    <w:uiPriority w:val="1"/>
    <w:rsid w:val="00B8197B"/>
    <w:rPr>
      <w:rFonts w:cs="Arial"/>
      <w:bCs/>
      <w:color w:val="03428E"/>
      <w:sz w:val="36"/>
      <w:szCs w:val="32"/>
      <w:lang w:val="da-DK"/>
    </w:rPr>
  </w:style>
  <w:style w:type="paragraph" w:customStyle="1" w:styleId="Forside2Overskrift">
    <w:name w:val="Forside2 Overskrift"/>
    <w:basedOn w:val="Normal"/>
    <w:uiPriority w:val="6"/>
    <w:semiHidden/>
    <w:rsid w:val="00FD294D"/>
    <w:pPr>
      <w:spacing w:line="420" w:lineRule="atLeast"/>
    </w:pPr>
    <w:rPr>
      <w:color w:val="03428E"/>
      <w:sz w:val="36"/>
    </w:rPr>
  </w:style>
  <w:style w:type="paragraph" w:customStyle="1" w:styleId="Refoverskrift">
    <w:name w:val="Ref overskrift"/>
    <w:basedOn w:val="Reftekst"/>
    <w:uiPriority w:val="6"/>
    <w:semiHidden/>
    <w:rsid w:val="00BC3AFD"/>
    <w:rPr>
      <w:b/>
    </w:rPr>
  </w:style>
  <w:style w:type="paragraph" w:customStyle="1" w:styleId="Forside2heading2">
    <w:name w:val="Forside2 heading2"/>
    <w:basedOn w:val="Forside2Overskrift"/>
    <w:uiPriority w:val="6"/>
    <w:semiHidden/>
    <w:rsid w:val="00FD294D"/>
    <w:pPr>
      <w:spacing w:line="240" w:lineRule="atLeast"/>
    </w:pPr>
    <w:rPr>
      <w:sz w:val="18"/>
    </w:rPr>
  </w:style>
  <w:style w:type="paragraph" w:customStyle="1" w:styleId="Forside2heading2-Bold">
    <w:name w:val="Forside2 heading2 - Bold"/>
    <w:basedOn w:val="Forside2heading2"/>
    <w:uiPriority w:val="6"/>
    <w:semiHidden/>
    <w:rsid w:val="00FD294D"/>
    <w:rPr>
      <w:b/>
    </w:rPr>
  </w:style>
  <w:style w:type="paragraph" w:customStyle="1" w:styleId="Bagsidetekst">
    <w:name w:val="Bagside tekst"/>
    <w:basedOn w:val="Normal"/>
    <w:uiPriority w:val="6"/>
    <w:rsid w:val="00F40A7B"/>
    <w:pPr>
      <w:spacing w:line="180" w:lineRule="atLeast"/>
    </w:pPr>
    <w:rPr>
      <w:sz w:val="14"/>
    </w:rPr>
  </w:style>
  <w:style w:type="paragraph" w:customStyle="1" w:styleId="Bagsideoverskrift">
    <w:name w:val="Bagside overskrift"/>
    <w:basedOn w:val="Bagsidetekst"/>
    <w:uiPriority w:val="6"/>
    <w:rsid w:val="00F40A7B"/>
    <w:rPr>
      <w:b/>
    </w:rPr>
  </w:style>
  <w:style w:type="paragraph" w:customStyle="1" w:styleId="TableHeadingRight">
    <w:name w:val="Table Heading Right"/>
    <w:basedOn w:val="TableHeading"/>
    <w:uiPriority w:val="5"/>
    <w:rsid w:val="00C1545F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C1545F"/>
    <w:rPr>
      <w:b/>
    </w:rPr>
  </w:style>
  <w:style w:type="paragraph" w:customStyle="1" w:styleId="TableText">
    <w:name w:val="Table Text"/>
    <w:basedOn w:val="TableColomnHeading"/>
    <w:uiPriority w:val="5"/>
    <w:rsid w:val="00C1545F"/>
  </w:style>
  <w:style w:type="paragraph" w:customStyle="1" w:styleId="TableNumbers">
    <w:name w:val="Table Numbers"/>
    <w:basedOn w:val="Normal"/>
    <w:uiPriority w:val="5"/>
    <w:rsid w:val="00674F82"/>
    <w:pPr>
      <w:spacing w:line="180" w:lineRule="atLeast"/>
      <w:jc w:val="right"/>
    </w:pPr>
    <w:rPr>
      <w:sz w:val="14"/>
      <w:szCs w:val="24"/>
    </w:rPr>
  </w:style>
  <w:style w:type="paragraph" w:styleId="Listeafsnit">
    <w:name w:val="List Paragraph"/>
    <w:basedOn w:val="Normal"/>
    <w:uiPriority w:val="99"/>
    <w:semiHidden/>
    <w:qFormat/>
    <w:rsid w:val="00706143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5A418B"/>
    <w:pPr>
      <w:autoSpaceDE w:val="0"/>
      <w:autoSpaceDN w:val="0"/>
      <w:adjustRightInd w:val="0"/>
      <w:spacing w:line="241" w:lineRule="atLeast"/>
    </w:pPr>
    <w:rPr>
      <w:rFonts w:ascii="Open Sans" w:hAnsi="Open Sans"/>
      <w:sz w:val="24"/>
      <w:szCs w:val="24"/>
    </w:rPr>
  </w:style>
  <w:style w:type="character" w:customStyle="1" w:styleId="A6">
    <w:name w:val="A6"/>
    <w:uiPriority w:val="99"/>
    <w:rsid w:val="005A418B"/>
    <w:rPr>
      <w:rFonts w:cs="Open Sans"/>
      <w:color w:val="808284"/>
      <w:sz w:val="18"/>
      <w:szCs w:val="18"/>
    </w:rPr>
  </w:style>
  <w:style w:type="character" w:styleId="Pladsholdertekst">
    <w:name w:val="Placeholder Text"/>
    <w:basedOn w:val="Standardskrifttypeiafsnit"/>
    <w:uiPriority w:val="99"/>
    <w:semiHidden/>
    <w:rsid w:val="00D23B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899DD42DE947A8A2D518C2A6B24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9319B-34F6-4EEF-AEA5-62E1F94F67DA}"/>
      </w:docPartPr>
      <w:docPartBody>
        <w:p w:rsidR="00465C9D" w:rsidRDefault="00652C1C" w:rsidP="00652C1C">
          <w:pPr>
            <w:pStyle w:val="D5899DD42DE947A8A2D518C2A6B24726"/>
          </w:pPr>
          <w:r w:rsidRPr="00250567">
            <w:rPr>
              <w:rStyle w:val="Pladsholdertekst"/>
            </w:rPr>
            <w:t>[Status]</w:t>
          </w:r>
        </w:p>
      </w:docPartBody>
    </w:docPart>
    <w:docPart>
      <w:docPartPr>
        <w:name w:val="173AD3659F37441590385E998B1F6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79B2F-FB62-450D-A1ED-796F86EBF6CD}"/>
      </w:docPartPr>
      <w:docPartBody>
        <w:p w:rsidR="00465C9D" w:rsidRDefault="00652C1C" w:rsidP="00652C1C">
          <w:pPr>
            <w:pStyle w:val="173AD3659F37441590385E998B1F6DC4"/>
          </w:pPr>
          <w:r w:rsidRPr="00250567">
            <w:rPr>
              <w:rStyle w:val="Pladsholderteks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C1C"/>
    <w:rsid w:val="00465C9D"/>
    <w:rsid w:val="0065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652C1C"/>
    <w:rPr>
      <w:color w:val="808080"/>
    </w:rPr>
  </w:style>
  <w:style w:type="paragraph" w:customStyle="1" w:styleId="D5899DD42DE947A8A2D518C2A6B24726">
    <w:name w:val="D5899DD42DE947A8A2D518C2A6B24726"/>
    <w:rsid w:val="00652C1C"/>
  </w:style>
  <w:style w:type="paragraph" w:customStyle="1" w:styleId="173AD3659F37441590385E998B1F6DC4">
    <w:name w:val="173AD3659F37441590385E998B1F6DC4"/>
    <w:rsid w:val="00652C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FDFB6-B233-4B45-B610-509E6504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7966</Words>
  <Characters>57463</Characters>
  <Application>Microsoft Office Word</Application>
  <DocSecurity>0</DocSecurity>
  <Lines>478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Rapport</vt:lpstr>
    </vt:vector>
  </TitlesOfParts>
  <Company>Århus Universitet</Company>
  <LinksUpToDate>false</LinksUpToDate>
  <CharactersWithSpaces>65299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Simon Fredenslund</dc:creator>
  <cp:lastModifiedBy>Joakim Jøker Lambertsen</cp:lastModifiedBy>
  <cp:revision>3</cp:revision>
  <cp:lastPrinted>2023-01-09T10:44:00Z</cp:lastPrinted>
  <dcterms:created xsi:type="dcterms:W3CDTF">2023-01-09T10:38:00Z</dcterms:created>
  <dcterms:modified xsi:type="dcterms:W3CDTF">2023-01-09T10:44:00Z</dcterms:modified>
  <cp:contentStatus>Revision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6050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legacy5elementback">
    <vt:lpwstr>True</vt:lpwstr>
  </property>
  <property fmtid="{D5CDD505-2E9C-101B-9397-08002B2CF9AE}" pid="10" name="CustomerId">
    <vt:lpwstr>auoffice</vt:lpwstr>
  </property>
  <property fmtid="{D5CDD505-2E9C-101B-9397-08002B2CF9AE}" pid="11" name="TemplateId">
    <vt:lpwstr>636199006336780326</vt:lpwstr>
  </property>
  <property fmtid="{D5CDD505-2E9C-101B-9397-08002B2CF9AE}" pid="12" name="UserProfileId">
    <vt:lpwstr>636554919032349134</vt:lpwstr>
  </property>
</Properties>
</file>