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E339C" w14:textId="77777777" w:rsidR="00FC257C" w:rsidRPr="00ED1A9A" w:rsidRDefault="00B53CF6" w:rsidP="00837974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980F933" wp14:editId="31FC8E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11975" cy="1689100"/>
                <wp:effectExtent l="0" t="0" r="3175" b="0"/>
                <wp:wrapTopAndBottom/>
                <wp:docPr id="1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624"/>
                          <a:chExt cx="10885" cy="2660"/>
                        </a:xfrm>
                      </wpg:grpSpPr>
                      <wps:wsp>
                        <wps:cNvPr id="1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71B5A" w14:textId="77777777" w:rsidR="007B1106" w:rsidRPr="00FC741C" w:rsidRDefault="007B1106" w:rsidP="00556A63">
                              <w:pPr>
                                <w:pStyle w:val="Template-FemteElementFront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103A5" w14:textId="77777777" w:rsidR="007B1106" w:rsidRPr="000F4B69" w:rsidRDefault="007B1106" w:rsidP="00556A63">
                              <w:pPr>
                                <w:pStyle w:val="Template-FemteElementBack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0F933" id="SD_GRP_FrontPage" o:spid="_x0000_s1026" style="position:absolute;margin-left:0;margin-top:0;width:544.25pt;height:133pt;z-index:-251660800" coordorigin="624,624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624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BF71B5A" w14:textId="77777777" w:rsidR="007B1106" w:rsidRPr="00FC741C" w:rsidRDefault="007B1106" w:rsidP="00556A63">
                        <w:pPr>
                          <w:pStyle w:val="Template-FemteElementFront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624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B9103A5" w14:textId="77777777" w:rsidR="007B1106" w:rsidRPr="000F4B69" w:rsidRDefault="007B1106" w:rsidP="00556A63">
                        <w:pPr>
                          <w:pStyle w:val="Template-FemteElementBack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26EAF3B" w14:textId="77777777" w:rsidR="00095A1E" w:rsidRPr="00ED1A9A" w:rsidRDefault="00095A1E" w:rsidP="00FC257C">
      <w:pPr>
        <w:spacing w:line="14" w:lineRule="exact"/>
      </w:pPr>
    </w:p>
    <w:p w14:paraId="2B452FD2" w14:textId="77777777" w:rsidR="00BD6756" w:rsidRPr="00ED1A9A" w:rsidRDefault="00BD6756"/>
    <w:tbl>
      <w:tblPr>
        <w:tblW w:w="1070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5330" w:type="dxa"/>
        </w:tblCellMar>
        <w:tblLook w:val="01E0" w:firstRow="1" w:lastRow="1" w:firstColumn="1" w:lastColumn="1" w:noHBand="0" w:noVBand="0"/>
      </w:tblPr>
      <w:tblGrid>
        <w:gridCol w:w="5350"/>
        <w:gridCol w:w="5350"/>
      </w:tblGrid>
      <w:tr w:rsidR="00E32F97" w:rsidRPr="00ED1A9A" w14:paraId="27C1E9AF" w14:textId="77777777" w:rsidTr="00FA2796">
        <w:tc>
          <w:tcPr>
            <w:tcW w:w="1070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70" w:type="dxa"/>
              <w:bottom w:w="170" w:type="dxa"/>
            </w:tcMar>
          </w:tcPr>
          <w:p w14:paraId="18484669" w14:textId="787003E7" w:rsidR="00E32F97" w:rsidRPr="00ED1A9A" w:rsidRDefault="001A09FD" w:rsidP="00A01FD5">
            <w:pPr>
              <w:pStyle w:val="Forsideheading1"/>
              <w:ind w:right="-442"/>
            </w:pPr>
            <w:r>
              <w:t>AU</w:t>
            </w:r>
            <w:r w:rsidR="00A01FD5">
              <w:t xml:space="preserve"> standard for</w:t>
            </w:r>
            <w:r>
              <w:t xml:space="preserve"> </w:t>
            </w:r>
            <w:r w:rsidR="00C74848">
              <w:t>IKT-</w:t>
            </w:r>
            <w:r w:rsidR="009170A0">
              <w:t>s</w:t>
            </w:r>
            <w:r w:rsidR="000B3D87">
              <w:t>pecifikation</w:t>
            </w:r>
            <w:r w:rsidR="00421F6F">
              <w:t>er</w:t>
            </w:r>
          </w:p>
        </w:tc>
      </w:tr>
      <w:tr w:rsidR="00E32F97" w:rsidRPr="00ED1A9A" w14:paraId="4326385A" w14:textId="77777777" w:rsidTr="00FA2796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255"/>
        </w:trPr>
        <w:tc>
          <w:tcPr>
            <w:tcW w:w="53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2EB99C" w14:textId="77777777" w:rsidR="00E32F97" w:rsidRPr="00ED1A9A" w:rsidRDefault="00E32F97" w:rsidP="00D559C3"/>
        </w:tc>
        <w:tc>
          <w:tcPr>
            <w:tcW w:w="5350" w:type="dxa"/>
            <w:tcBorders>
              <w:top w:val="nil"/>
              <w:bottom w:val="nil"/>
            </w:tcBorders>
          </w:tcPr>
          <w:p w14:paraId="7C938A1B" w14:textId="1F2AC870" w:rsidR="00E32F97" w:rsidRPr="00ED1A9A" w:rsidRDefault="00E32F97" w:rsidP="00D559C3"/>
        </w:tc>
      </w:tr>
    </w:tbl>
    <w:p w14:paraId="2C4CA8FE" w14:textId="69C6E5BD" w:rsidR="009E7717" w:rsidRPr="00ED1A9A" w:rsidRDefault="00C74848" w:rsidP="00DB3568">
      <w:pPr>
        <w:pStyle w:val="ForsideHeading2"/>
      </w:pPr>
      <w:r>
        <w:t>IKT-</w:t>
      </w:r>
      <w:r w:rsidR="009170A0">
        <w:t>s</w:t>
      </w:r>
      <w:r>
        <w:t>pecif</w:t>
      </w:r>
      <w:r w:rsidR="000B3D87">
        <w:t>ikationer</w:t>
      </w:r>
      <w:r w:rsidR="006D299C">
        <w:t xml:space="preserve"> af Ydelsesbeskrivelser for</w:t>
      </w:r>
      <w:r>
        <w:t xml:space="preserve"> Byggeri og Landskab 2018</w:t>
      </w:r>
    </w:p>
    <w:p w14:paraId="2849AA3E" w14:textId="55E1CB90" w:rsidR="004C5D34" w:rsidRPr="00526605" w:rsidRDefault="004C5D34" w:rsidP="004C5D34">
      <w:pPr>
        <w:pStyle w:val="r"/>
      </w:pPr>
    </w:p>
    <w:p w14:paraId="2D14CED6" w14:textId="1C53F2E2" w:rsidR="004C5D34" w:rsidRPr="00526605" w:rsidRDefault="004C5D34" w:rsidP="004C5D34">
      <w:pPr>
        <w:pStyle w:val="r"/>
      </w:pPr>
    </w:p>
    <w:p w14:paraId="0C824116" w14:textId="2C4C5B1B" w:rsidR="001A09FD" w:rsidRPr="007E1EC5" w:rsidRDefault="001A09FD" w:rsidP="001A09FD">
      <w:pPr>
        <w:pStyle w:val="r"/>
        <w:rPr>
          <w:b/>
        </w:rPr>
      </w:pPr>
      <w:r w:rsidRPr="007E1EC5">
        <w:rPr>
          <w:b/>
        </w:rPr>
        <w:t>Projekt</w:t>
      </w:r>
      <w:r w:rsidR="00A83916">
        <w:rPr>
          <w:b/>
        </w:rPr>
        <w:t>navn</w:t>
      </w:r>
      <w:r w:rsidRPr="007E1EC5">
        <w:rPr>
          <w:b/>
        </w:rPr>
        <w:t>:</w:t>
      </w:r>
    </w:p>
    <w:p w14:paraId="4AB71D04" w14:textId="06BC9DD3" w:rsidR="001A09FD" w:rsidRDefault="001A09FD" w:rsidP="001A09FD">
      <w:pPr>
        <w:pStyle w:val="r"/>
      </w:pPr>
      <w:r>
        <w:t>&lt;Angiv projekt</w:t>
      </w:r>
      <w:r w:rsidR="00B53ACB">
        <w:t>navn</w:t>
      </w:r>
      <w:r>
        <w:t>&gt;</w:t>
      </w:r>
    </w:p>
    <w:p w14:paraId="3DFF7A80" w14:textId="77777777" w:rsidR="001A09FD" w:rsidRPr="00406243" w:rsidRDefault="001A09FD" w:rsidP="001A09FD">
      <w:pPr>
        <w:pStyle w:val="r"/>
      </w:pPr>
    </w:p>
    <w:p w14:paraId="372A36B3" w14:textId="4F35B497" w:rsidR="007E1EC5" w:rsidRPr="007E1EC5" w:rsidRDefault="003D696C" w:rsidP="004C5D34">
      <w:pPr>
        <w:pStyle w:val="r"/>
        <w:rPr>
          <w:b/>
        </w:rPr>
      </w:pPr>
      <w:r>
        <w:rPr>
          <w:b/>
        </w:rPr>
        <w:t>AU sagsnummer</w:t>
      </w:r>
      <w:r w:rsidR="007E1EC5" w:rsidRPr="007E1EC5">
        <w:rPr>
          <w:b/>
        </w:rPr>
        <w:t>:</w:t>
      </w:r>
    </w:p>
    <w:p w14:paraId="02AD9821" w14:textId="333AD074" w:rsidR="007E1EC5" w:rsidRDefault="007E1EC5" w:rsidP="007E1EC5">
      <w:pPr>
        <w:pStyle w:val="r"/>
      </w:pPr>
      <w:r>
        <w:t xml:space="preserve">&lt;Angiv </w:t>
      </w:r>
      <w:r w:rsidR="003D696C">
        <w:t>sags</w:t>
      </w:r>
      <w:r>
        <w:t>nummer&gt;</w:t>
      </w:r>
    </w:p>
    <w:p w14:paraId="67B04827" w14:textId="1A2F9BBB" w:rsidR="007E1EC5" w:rsidRDefault="007E1EC5" w:rsidP="004C5D34">
      <w:pPr>
        <w:pStyle w:val="r"/>
      </w:pPr>
    </w:p>
    <w:p w14:paraId="5655A51E" w14:textId="2B933534" w:rsidR="00CF5B9C" w:rsidRPr="007E1EC5" w:rsidRDefault="00D73B1D" w:rsidP="004C5D34">
      <w:pPr>
        <w:pStyle w:val="r"/>
        <w:rPr>
          <w:b/>
        </w:rPr>
      </w:pPr>
      <w:r w:rsidRPr="007E1EC5">
        <w:rPr>
          <w:b/>
        </w:rPr>
        <w:t>Dato for projektspecifik revision:</w:t>
      </w:r>
    </w:p>
    <w:p w14:paraId="7AD24DA1" w14:textId="293497A4" w:rsidR="00D73B1D" w:rsidRDefault="00D73B1D" w:rsidP="004C5D34">
      <w:pPr>
        <w:pStyle w:val="r"/>
      </w:pPr>
      <w:r>
        <w:t>&lt;</w:t>
      </w:r>
      <w:r w:rsidR="00B53ACB">
        <w:t>Angiv åååå-mm-dd</w:t>
      </w:r>
      <w:r>
        <w:t>&gt;</w:t>
      </w:r>
    </w:p>
    <w:p w14:paraId="708EC6C7" w14:textId="21901BD6" w:rsidR="00D73B1D" w:rsidRDefault="00D73B1D" w:rsidP="004C5D34">
      <w:pPr>
        <w:pStyle w:val="r"/>
      </w:pPr>
    </w:p>
    <w:p w14:paraId="09E881FE" w14:textId="07DDAE52" w:rsidR="003637E4" w:rsidRPr="002D3B52" w:rsidRDefault="003637E4" w:rsidP="003637E4">
      <w:pPr>
        <w:pStyle w:val="Forside2heading2"/>
        <w:rPr>
          <w:b/>
          <w:sz w:val="24"/>
        </w:rPr>
      </w:pPr>
      <w:r w:rsidRPr="002D3B52">
        <w:rPr>
          <w:b/>
          <w:sz w:val="24"/>
        </w:rPr>
        <w:t>Bygherre:</w:t>
      </w:r>
    </w:p>
    <w:p w14:paraId="37CFB67B" w14:textId="7644FA9D" w:rsidR="003637E4" w:rsidRPr="003637E4" w:rsidRDefault="003637E4" w:rsidP="003637E4">
      <w:pPr>
        <w:pStyle w:val="Forside2heading2"/>
        <w:rPr>
          <w:sz w:val="24"/>
        </w:rPr>
      </w:pPr>
      <w:r w:rsidRPr="003637E4">
        <w:rPr>
          <w:sz w:val="24"/>
        </w:rPr>
        <w:t>&lt;</w:t>
      </w:r>
      <w:r w:rsidRPr="002D0F68">
        <w:rPr>
          <w:sz w:val="24"/>
        </w:rPr>
        <w:t>Angiv bygherre</w:t>
      </w:r>
      <w:r>
        <w:rPr>
          <w:sz w:val="24"/>
        </w:rPr>
        <w:t>&gt;</w:t>
      </w:r>
    </w:p>
    <w:p w14:paraId="369851EB" w14:textId="3A34ADEB" w:rsidR="003637E4" w:rsidRPr="002D3B52" w:rsidRDefault="003637E4" w:rsidP="003637E4"/>
    <w:p w14:paraId="0C8B77EB" w14:textId="3EAC418B" w:rsidR="003637E4" w:rsidRPr="002D3B52" w:rsidRDefault="003637E4" w:rsidP="003637E4">
      <w:pPr>
        <w:pStyle w:val="Forside2heading2"/>
        <w:rPr>
          <w:b/>
          <w:sz w:val="24"/>
        </w:rPr>
      </w:pPr>
      <w:r w:rsidRPr="002D3B52">
        <w:rPr>
          <w:b/>
          <w:sz w:val="24"/>
        </w:rPr>
        <w:t>Driftsherre:</w:t>
      </w:r>
    </w:p>
    <w:p w14:paraId="5D843A27" w14:textId="0247BE9B" w:rsidR="003637E4" w:rsidRDefault="003637E4" w:rsidP="003637E4">
      <w:pPr>
        <w:pStyle w:val="Forside2heading2"/>
        <w:rPr>
          <w:sz w:val="24"/>
        </w:rPr>
      </w:pPr>
      <w:r w:rsidRPr="002D3B52">
        <w:rPr>
          <w:sz w:val="24"/>
        </w:rPr>
        <w:t>Aarhus Universitet</w:t>
      </w:r>
    </w:p>
    <w:p w14:paraId="1567E34E" w14:textId="4D87D425" w:rsidR="00203154" w:rsidRDefault="00203154" w:rsidP="003637E4">
      <w:pPr>
        <w:pStyle w:val="Forside2heading2"/>
        <w:rPr>
          <w:sz w:val="24"/>
        </w:rPr>
      </w:pPr>
    </w:p>
    <w:p w14:paraId="6EE271BF" w14:textId="77777777" w:rsidR="00203154" w:rsidRPr="002D3B52" w:rsidRDefault="00203154" w:rsidP="003637E4">
      <w:pPr>
        <w:pStyle w:val="Forside2heading2"/>
        <w:rPr>
          <w:sz w:val="24"/>
        </w:rPr>
      </w:pPr>
    </w:p>
    <w:p w14:paraId="7A41C36E" w14:textId="084C29BE" w:rsidR="00B53ACB" w:rsidRDefault="00B53ACB" w:rsidP="004C5D34">
      <w:pPr>
        <w:pStyle w:val="r"/>
      </w:pPr>
    </w:p>
    <w:p w14:paraId="6CEA1A43" w14:textId="26C9AC58" w:rsidR="00B53ACB" w:rsidRPr="00B53ACB" w:rsidRDefault="00B53ACB" w:rsidP="004C5D34">
      <w:pPr>
        <w:pStyle w:val="r"/>
        <w:rPr>
          <w:b/>
        </w:rPr>
      </w:pPr>
      <w:r w:rsidRPr="00B53ACB">
        <w:rPr>
          <w:b/>
        </w:rPr>
        <w:t>BEK nr 118 af 06/02/2013</w:t>
      </w:r>
      <w:r>
        <w:rPr>
          <w:b/>
        </w:rPr>
        <w:t xml:space="preserve"> (IKT Bekendtgørelse)</w:t>
      </w:r>
      <w:r w:rsidR="00727857">
        <w:rPr>
          <w:b/>
        </w:rPr>
        <w:t>:</w:t>
      </w:r>
    </w:p>
    <w:p w14:paraId="61F14065" w14:textId="571F59CA" w:rsidR="000151FB" w:rsidRDefault="00B53ACB" w:rsidP="00B53ACB">
      <w:pPr>
        <w:pStyle w:val="r"/>
      </w:pPr>
      <w:r>
        <w:t>&lt;</w:t>
      </w:r>
      <w:r w:rsidRPr="008538D7">
        <w:rPr>
          <w:highlight w:val="yellow"/>
        </w:rPr>
        <w:t>Er gældende for projektet/Er ikke gældende for projektet</w:t>
      </w:r>
      <w:r>
        <w:t>&gt;</w:t>
      </w:r>
    </w:p>
    <w:p w14:paraId="68C4762B" w14:textId="77777777" w:rsidR="00B53ACB" w:rsidRDefault="00B53ACB" w:rsidP="00B53ACB">
      <w:pPr>
        <w:pStyle w:val="r"/>
      </w:pPr>
    </w:p>
    <w:p w14:paraId="688EDE8F" w14:textId="77777777" w:rsidR="00394CE0" w:rsidRPr="00ED1A9A" w:rsidRDefault="00394CE0" w:rsidP="00DB3568">
      <w:pPr>
        <w:sectPr w:rsidR="00394CE0" w:rsidRPr="00ED1A9A" w:rsidSect="00A01FD5">
          <w:footerReference w:type="even" r:id="rId8"/>
          <w:footerReference w:type="default" r:id="rId9"/>
          <w:pgSz w:w="11907" w:h="16840" w:code="9"/>
          <w:pgMar w:top="624" w:right="2835" w:bottom="4395" w:left="624" w:header="709" w:footer="227" w:gutter="0"/>
          <w:cols w:space="708"/>
          <w:docGrid w:linePitch="360"/>
        </w:sectPr>
      </w:pPr>
    </w:p>
    <w:tbl>
      <w:tblPr>
        <w:tblW w:w="0" w:type="auto"/>
        <w:tblInd w:w="-26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9"/>
      </w:tblGrid>
      <w:tr w:rsidR="00FD294D" w:rsidRPr="00ED1A9A" w14:paraId="188B709F" w14:textId="77777777" w:rsidTr="002A7F5C">
        <w:trPr>
          <w:trHeight w:val="7267"/>
        </w:trPr>
        <w:tc>
          <w:tcPr>
            <w:tcW w:w="9929" w:type="dxa"/>
          </w:tcPr>
          <w:p w14:paraId="5E1CF90E" w14:textId="4923CB60" w:rsidR="00FD294D" w:rsidRPr="00395E82" w:rsidRDefault="00B53CF6" w:rsidP="00FA4C3A">
            <w:pPr>
              <w:rPr>
                <w:b/>
                <w:color w:val="03428E"/>
              </w:rPr>
            </w:pPr>
            <w:r w:rsidRPr="00ED1A9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1" layoutInCell="1" allowOverlap="1" wp14:anchorId="7B93B14A" wp14:editId="05985448">
                      <wp:simplePos x="0" y="0"/>
                      <wp:positionH relativeFrom="column">
                        <wp:posOffset>1388110</wp:posOffset>
                      </wp:positionH>
                      <wp:positionV relativeFrom="margin">
                        <wp:posOffset>-1268095</wp:posOffset>
                      </wp:positionV>
                      <wp:extent cx="3400425" cy="800100"/>
                      <wp:effectExtent l="0" t="0" r="9525" b="0"/>
                      <wp:wrapNone/>
                      <wp:docPr id="13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042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731849" w14:textId="77777777" w:rsidR="007B1106" w:rsidRDefault="007B1106" w:rsidP="0034546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3B14A" id="Rectangle 54" o:spid="_x0000_s1029" style="position:absolute;margin-left:109.3pt;margin-top:-99.85pt;width:267.7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" stroked="f" strokeweight=".25pt">
                      <v:textbox inset="0,0,0,0">
                        <w:txbxContent>
                          <w:p w14:paraId="2E731849" w14:textId="77777777" w:rsidR="007B1106" w:rsidRDefault="007B1106" w:rsidP="0034546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margin"/>
                      <w10:anchorlock/>
                    </v:rect>
                  </w:pict>
                </mc:Fallback>
              </mc:AlternateContent>
            </w:r>
          </w:p>
        </w:tc>
      </w:tr>
      <w:tr w:rsidR="00B35A02" w:rsidRPr="00ED1A9A" w14:paraId="756BB040" w14:textId="77777777" w:rsidTr="00FD0692">
        <w:trPr>
          <w:trHeight w:val="2685"/>
        </w:trPr>
        <w:tc>
          <w:tcPr>
            <w:tcW w:w="9929" w:type="dxa"/>
          </w:tcPr>
          <w:p w14:paraId="386C31C5" w14:textId="4855BFBD" w:rsidR="00B35A02" w:rsidRPr="00ED1A9A" w:rsidRDefault="00B35A02" w:rsidP="00B35A02">
            <w:pPr>
              <w:pStyle w:val="Forside2Overskrift"/>
            </w:pPr>
            <w:r w:rsidRPr="00522203"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STYLEREF  "Forside heading 1" </w:instrText>
            </w:r>
            <w:r w:rsidRPr="00522203">
              <w:rPr>
                <w:noProof/>
              </w:rPr>
              <w:fldChar w:fldCharType="separate"/>
            </w:r>
            <w:r w:rsidR="00FB10B8">
              <w:rPr>
                <w:noProof/>
              </w:rPr>
              <w:t>AU standard for IKT-specifikationer</w:t>
            </w:r>
            <w:r w:rsidRPr="00522203">
              <w:rPr>
                <w:noProof/>
              </w:rPr>
              <w:fldChar w:fldCharType="end"/>
            </w:r>
          </w:p>
          <w:p w14:paraId="29BE1A46" w14:textId="304C0F2A" w:rsidR="00B35A02" w:rsidRPr="00ED1A9A" w:rsidRDefault="00B35A02" w:rsidP="00B35A02">
            <w:pPr>
              <w:pStyle w:val="Forside2heading2-Bold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STYLEREF  "Forside Heading 2" </w:instrText>
            </w:r>
            <w:r>
              <w:rPr>
                <w:noProof/>
              </w:rPr>
              <w:fldChar w:fldCharType="separate"/>
            </w:r>
            <w:r w:rsidR="00FB10B8">
              <w:rPr>
                <w:noProof/>
              </w:rPr>
              <w:t>IKT-specifikationer af Ydelsesbeskrivelser for Byggeri og Landskab 2018</w:t>
            </w:r>
            <w:r>
              <w:rPr>
                <w:noProof/>
              </w:rPr>
              <w:fldChar w:fldCharType="end"/>
            </w:r>
          </w:p>
          <w:p w14:paraId="3EECF324" w14:textId="77777777" w:rsidR="00B35A02" w:rsidRDefault="00B35A02" w:rsidP="00B35A02">
            <w:pPr>
              <w:pStyle w:val="Forside2heading2"/>
            </w:pPr>
          </w:p>
          <w:p w14:paraId="23388EFC" w14:textId="77777777" w:rsidR="00B35A02" w:rsidRPr="003270E3" w:rsidRDefault="00B35A02" w:rsidP="00B35A02">
            <w:pPr>
              <w:pStyle w:val="Forside2heading2"/>
              <w:rPr>
                <w:b/>
              </w:rPr>
            </w:pPr>
            <w:r w:rsidRPr="003270E3">
              <w:rPr>
                <w:b/>
              </w:rPr>
              <w:t>Grundlag:</w:t>
            </w:r>
          </w:p>
          <w:p w14:paraId="4BD22A65" w14:textId="3A360B1D" w:rsidR="00B35A02" w:rsidRPr="00ED1A9A" w:rsidRDefault="00B35A02" w:rsidP="00B35A02">
            <w:pPr>
              <w:pStyle w:val="Forside2heading2"/>
            </w:pPr>
            <w:r>
              <w:t xml:space="preserve">AU </w:t>
            </w:r>
            <w:r w:rsidR="00A01FD5">
              <w:t xml:space="preserve">standard for </w:t>
            </w:r>
            <w:r>
              <w:t>IKT-specifikationer</w:t>
            </w:r>
          </w:p>
          <w:p w14:paraId="58B13E28" w14:textId="4715C491" w:rsidR="00B35A02" w:rsidRPr="00302592" w:rsidRDefault="006118AA" w:rsidP="00B35A02">
            <w:pPr>
              <w:pStyle w:val="Forside2heading2"/>
            </w:pPr>
            <w:sdt>
              <w:sdtPr>
                <w:alias w:val="Revision"/>
                <w:tag w:val=""/>
                <w:id w:val="-1113968444"/>
                <w:placeholder>
                  <w:docPart w:val="9D5D8D1F91494A01A112760D33E03FC6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B35A02" w:rsidRPr="00945A1C">
                  <w:t xml:space="preserve">Revision </w:t>
                </w:r>
                <w:r w:rsidR="00E454FE" w:rsidRPr="00945A1C">
                  <w:t>6</w:t>
                </w:r>
                <w:r w:rsidR="00945A1C" w:rsidRPr="00945A1C">
                  <w:t>.2</w:t>
                </w:r>
              </w:sdtContent>
            </w:sdt>
          </w:p>
          <w:p w14:paraId="22AA59BA" w14:textId="0828BE95" w:rsidR="00B35A02" w:rsidRDefault="00B35A02" w:rsidP="00B35A02">
            <w:pPr>
              <w:pStyle w:val="Forside2heading2"/>
            </w:pPr>
            <w:r>
              <w:t xml:space="preserve">Version </w:t>
            </w:r>
          </w:p>
          <w:p w14:paraId="0975B542" w14:textId="35180B0B" w:rsidR="00B35A02" w:rsidRDefault="00B35A02" w:rsidP="00B35A02">
            <w:pPr>
              <w:pStyle w:val="Forside2heading2"/>
            </w:pPr>
            <w:r w:rsidRPr="00E454FE">
              <w:t xml:space="preserve">Versionsdato </w:t>
            </w:r>
            <w:r w:rsidR="00F54263">
              <w:t>202</w:t>
            </w:r>
            <w:r w:rsidR="00E433A1">
              <w:t>2</w:t>
            </w:r>
            <w:r w:rsidR="00F54263">
              <w:t>-0</w:t>
            </w:r>
            <w:r w:rsidR="006118AA">
              <w:t>1</w:t>
            </w:r>
            <w:r w:rsidR="00F54263">
              <w:t>-09</w:t>
            </w:r>
          </w:p>
          <w:p w14:paraId="66D4FC07" w14:textId="77777777" w:rsidR="00B35A02" w:rsidRDefault="00B35A02" w:rsidP="00B35A02">
            <w:pPr>
              <w:pStyle w:val="Forside2heading2"/>
            </w:pPr>
          </w:p>
          <w:p w14:paraId="152988A4" w14:textId="391CC87A" w:rsidR="00B35A02" w:rsidRPr="00ED1A9A" w:rsidRDefault="00B35A02" w:rsidP="00B35A02">
            <w:pPr>
              <w:pStyle w:val="Forside2heading2"/>
            </w:pPr>
            <w:r>
              <w:t xml:space="preserve">Med udgangspunkt i Molios </w:t>
            </w:r>
            <w:r w:rsidRPr="00B53ACB">
              <w:rPr>
                <w:i/>
              </w:rPr>
              <w:t>A102 IKT-specifikationer Anvisning</w:t>
            </w:r>
            <w:r>
              <w:t xml:space="preserve"> revision 4.</w:t>
            </w:r>
            <w:r w:rsidRPr="00ED1A9A">
              <w:fldChar w:fldCharType="begin"/>
            </w:r>
            <w:r w:rsidRPr="00ED1A9A">
              <w:instrText xml:space="preserve"> STYLEREF  "År"</w:instrText>
            </w:r>
            <w:r w:rsidRPr="00ED1A9A">
              <w:fldChar w:fldCharType="end"/>
            </w:r>
          </w:p>
        </w:tc>
      </w:tr>
    </w:tbl>
    <w:p w14:paraId="3F557BB0" w14:textId="77777777" w:rsidR="00FD294D" w:rsidRPr="00ED1A9A" w:rsidRDefault="00FD294D" w:rsidP="003167B9"/>
    <w:p w14:paraId="4D76F344" w14:textId="77777777" w:rsidR="00FD294D" w:rsidRPr="00ED1A9A" w:rsidRDefault="00FD294D" w:rsidP="003167B9">
      <w:r w:rsidRPr="00ED1A9A">
        <w:br w:type="page"/>
      </w:r>
    </w:p>
    <w:tbl>
      <w:tblPr>
        <w:tblW w:w="7534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4"/>
      </w:tblGrid>
      <w:tr w:rsidR="00F979A5" w:rsidRPr="00ED1A9A" w14:paraId="33C9A059" w14:textId="77777777" w:rsidTr="0072443C">
        <w:trPr>
          <w:trHeight w:val="1684"/>
        </w:trPr>
        <w:tc>
          <w:tcPr>
            <w:tcW w:w="7534" w:type="dxa"/>
          </w:tcPr>
          <w:p w14:paraId="24A39CF8" w14:textId="77777777" w:rsidR="00F979A5" w:rsidRPr="00ED1A9A" w:rsidRDefault="00F979A5" w:rsidP="00062CC3">
            <w:pPr>
              <w:pStyle w:val="Overskrift1"/>
              <w:framePr w:wrap="around"/>
              <w:numPr>
                <w:ilvl w:val="0"/>
                <w:numId w:val="0"/>
              </w:numPr>
              <w:ind w:left="567" w:hanging="567"/>
            </w:pPr>
            <w:r w:rsidRPr="00ED1A9A">
              <w:lastRenderedPageBreak/>
              <w:br w:type="page"/>
            </w:r>
            <w:bookmarkStart w:id="6" w:name="LAN_Indhold"/>
            <w:bookmarkStart w:id="7" w:name="_Toc66959533"/>
            <w:r>
              <w:t>Indhold</w:t>
            </w:r>
            <w:bookmarkEnd w:id="6"/>
            <w:bookmarkEnd w:id="7"/>
          </w:p>
        </w:tc>
      </w:tr>
    </w:tbl>
    <w:p w14:paraId="253C83F3" w14:textId="6153B3B9" w:rsidR="00945A1C" w:rsidRDefault="00185D85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66959533" w:history="1">
        <w:r w:rsidR="00945A1C" w:rsidRPr="00E612B0">
          <w:rPr>
            <w:rStyle w:val="Hyperlink"/>
            <w:noProof/>
          </w:rPr>
          <w:t>Indhold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_Toc66959533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3</w:t>
        </w:r>
        <w:r w:rsidR="00945A1C">
          <w:rPr>
            <w:noProof/>
            <w:webHidden/>
          </w:rPr>
          <w:fldChar w:fldCharType="end"/>
        </w:r>
      </w:hyperlink>
    </w:p>
    <w:p w14:paraId="1D9ECF6E" w14:textId="44A16BD2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34" w:history="1">
        <w:r w:rsidR="00945A1C" w:rsidRPr="00E612B0">
          <w:rPr>
            <w:rStyle w:val="Hyperlink"/>
            <w:noProof/>
          </w:rPr>
          <w:t>Referenceliste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_Toc66959534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4</w:t>
        </w:r>
        <w:r w:rsidR="00945A1C">
          <w:rPr>
            <w:noProof/>
            <w:webHidden/>
          </w:rPr>
          <w:fldChar w:fldCharType="end"/>
        </w:r>
      </w:hyperlink>
    </w:p>
    <w:p w14:paraId="708873BE" w14:textId="718F569B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35" w:history="1">
        <w:r w:rsidR="00945A1C" w:rsidRPr="00E612B0">
          <w:rPr>
            <w:rStyle w:val="Hyperlink"/>
            <w:noProof/>
          </w:rPr>
          <w:t>Tilvalg af IKT-ydelser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_Toc66959535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5</w:t>
        </w:r>
        <w:r w:rsidR="00945A1C">
          <w:rPr>
            <w:noProof/>
            <w:webHidden/>
          </w:rPr>
          <w:fldChar w:fldCharType="end"/>
        </w:r>
      </w:hyperlink>
    </w:p>
    <w:p w14:paraId="3DCD367C" w14:textId="7D868FFD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36" w:history="1">
        <w:r w:rsidR="00945A1C" w:rsidRPr="00E612B0">
          <w:rPr>
            <w:rStyle w:val="Hyperlink"/>
            <w:noProof/>
          </w:rPr>
          <w:t>0.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IKT-ledelse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_Toc66959536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6</w:t>
        </w:r>
        <w:r w:rsidR="00945A1C">
          <w:rPr>
            <w:noProof/>
            <w:webHidden/>
          </w:rPr>
          <w:fldChar w:fldCharType="end"/>
        </w:r>
      </w:hyperlink>
    </w:p>
    <w:p w14:paraId="04B013A2" w14:textId="22BC10E7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37" w:history="1">
        <w:r w:rsidR="00945A1C" w:rsidRPr="00E612B0">
          <w:rPr>
            <w:rStyle w:val="Hyperlink"/>
            <w:noProof/>
          </w:rPr>
          <w:t>1.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Klassifikation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_Toc66959537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7</w:t>
        </w:r>
        <w:r w:rsidR="00945A1C">
          <w:rPr>
            <w:noProof/>
            <w:webHidden/>
          </w:rPr>
          <w:fldChar w:fldCharType="end"/>
        </w:r>
      </w:hyperlink>
    </w:p>
    <w:p w14:paraId="71EDE67F" w14:textId="1093FCCE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38" w:history="1">
        <w:r w:rsidR="00945A1C" w:rsidRPr="00E612B0">
          <w:rPr>
            <w:rStyle w:val="Hyperlink"/>
            <w:noProof/>
          </w:rPr>
          <w:t>2.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Digital kommunikation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_Toc66959538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8</w:t>
        </w:r>
        <w:r w:rsidR="00945A1C">
          <w:rPr>
            <w:noProof/>
            <w:webHidden/>
          </w:rPr>
          <w:fldChar w:fldCharType="end"/>
        </w:r>
      </w:hyperlink>
    </w:p>
    <w:p w14:paraId="4EB07C43" w14:textId="3A4E9AD0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39" w:history="1">
        <w:r w:rsidR="00945A1C" w:rsidRPr="00E612B0">
          <w:rPr>
            <w:rStyle w:val="Hyperlink"/>
            <w:noProof/>
          </w:rPr>
          <w:t>3.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Etablering af kommunikationsplatform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_Toc66959539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11</w:t>
        </w:r>
        <w:r w:rsidR="00945A1C">
          <w:rPr>
            <w:noProof/>
            <w:webHidden/>
          </w:rPr>
          <w:fldChar w:fldCharType="end"/>
        </w:r>
      </w:hyperlink>
    </w:p>
    <w:p w14:paraId="639C065B" w14:textId="387799A2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40" w:history="1">
        <w:r w:rsidR="00945A1C" w:rsidRPr="00E612B0">
          <w:rPr>
            <w:rStyle w:val="Hyperlink"/>
            <w:noProof/>
          </w:rPr>
          <w:t>4.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Digital projektering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_Toc66959540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12</w:t>
        </w:r>
        <w:r w:rsidR="00945A1C">
          <w:rPr>
            <w:noProof/>
            <w:webHidden/>
          </w:rPr>
          <w:fldChar w:fldCharType="end"/>
        </w:r>
      </w:hyperlink>
    </w:p>
    <w:p w14:paraId="73ACC019" w14:textId="42F55C56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41" w:history="1">
        <w:r w:rsidR="00945A1C" w:rsidRPr="00E612B0">
          <w:rPr>
            <w:rStyle w:val="Hyperlink"/>
            <w:noProof/>
          </w:rPr>
          <w:t>5.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Digitalt udbud og tilbud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_Toc66959541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18</w:t>
        </w:r>
        <w:r w:rsidR="00945A1C">
          <w:rPr>
            <w:noProof/>
            <w:webHidden/>
          </w:rPr>
          <w:fldChar w:fldCharType="end"/>
        </w:r>
      </w:hyperlink>
    </w:p>
    <w:p w14:paraId="455286A1" w14:textId="1FC6EACA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42" w:history="1">
        <w:r w:rsidR="00945A1C" w:rsidRPr="00E612B0">
          <w:rPr>
            <w:rStyle w:val="Hyperlink"/>
            <w:noProof/>
          </w:rPr>
          <w:t>6.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Mængdefortegnelse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_Toc66959542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19</w:t>
        </w:r>
        <w:r w:rsidR="00945A1C">
          <w:rPr>
            <w:noProof/>
            <w:webHidden/>
          </w:rPr>
          <w:fldChar w:fldCharType="end"/>
        </w:r>
      </w:hyperlink>
    </w:p>
    <w:p w14:paraId="0A039899" w14:textId="3EA65A4D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43" w:history="1">
        <w:r w:rsidR="00945A1C" w:rsidRPr="00E612B0">
          <w:rPr>
            <w:rStyle w:val="Hyperlink"/>
            <w:noProof/>
          </w:rPr>
          <w:t>7.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Digital aflevering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_Toc66959543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20</w:t>
        </w:r>
        <w:r w:rsidR="00945A1C">
          <w:rPr>
            <w:noProof/>
            <w:webHidden/>
          </w:rPr>
          <w:fldChar w:fldCharType="end"/>
        </w:r>
      </w:hyperlink>
    </w:p>
    <w:p w14:paraId="4701CB59" w14:textId="384A23ED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44" w:history="1">
        <w:r w:rsidR="00945A1C" w:rsidRPr="00E612B0">
          <w:rPr>
            <w:rStyle w:val="Hyperlink"/>
            <w:noProof/>
          </w:rPr>
          <w:t>8.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Digitalisering af eksisterende forhold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_Toc66959544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25</w:t>
        </w:r>
        <w:r w:rsidR="00945A1C">
          <w:rPr>
            <w:noProof/>
            <w:webHidden/>
          </w:rPr>
          <w:fldChar w:fldCharType="end"/>
        </w:r>
      </w:hyperlink>
    </w:p>
    <w:p w14:paraId="2AE2DDCA" w14:textId="32F95FBE" w:rsidR="00945A1C" w:rsidRDefault="006118AA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66959545" w:history="1">
        <w:r w:rsidR="00945A1C" w:rsidRPr="00E612B0">
          <w:rPr>
            <w:rStyle w:val="Hyperlink"/>
            <w:noProof/>
          </w:rPr>
          <w:t>9.</w:t>
        </w:r>
        <w:r w:rsidR="00945A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45A1C" w:rsidRPr="00E612B0">
          <w:rPr>
            <w:rStyle w:val="Hyperlink"/>
            <w:noProof/>
          </w:rPr>
          <w:t>Definitioner</w:t>
        </w:r>
        <w:r w:rsidR="00945A1C">
          <w:rPr>
            <w:noProof/>
            <w:webHidden/>
          </w:rPr>
          <w:tab/>
        </w:r>
        <w:r w:rsidR="00945A1C">
          <w:rPr>
            <w:noProof/>
            <w:webHidden/>
          </w:rPr>
          <w:fldChar w:fldCharType="begin"/>
        </w:r>
        <w:r w:rsidR="00945A1C">
          <w:rPr>
            <w:noProof/>
            <w:webHidden/>
          </w:rPr>
          <w:instrText xml:space="preserve"> PAGEREF _Toc66959545 \h </w:instrText>
        </w:r>
        <w:r w:rsidR="00945A1C">
          <w:rPr>
            <w:noProof/>
            <w:webHidden/>
          </w:rPr>
        </w:r>
        <w:r w:rsidR="00945A1C">
          <w:rPr>
            <w:noProof/>
            <w:webHidden/>
          </w:rPr>
          <w:fldChar w:fldCharType="separate"/>
        </w:r>
        <w:r w:rsidR="00FB10B8">
          <w:rPr>
            <w:noProof/>
            <w:webHidden/>
          </w:rPr>
          <w:t>27</w:t>
        </w:r>
        <w:r w:rsidR="00945A1C">
          <w:rPr>
            <w:noProof/>
            <w:webHidden/>
          </w:rPr>
          <w:fldChar w:fldCharType="end"/>
        </w:r>
      </w:hyperlink>
    </w:p>
    <w:p w14:paraId="08771D12" w14:textId="0760BCED" w:rsidR="00F908D5" w:rsidRDefault="00185D85" w:rsidP="00FD294D">
      <w:r>
        <w:fldChar w:fldCharType="end"/>
      </w:r>
    </w:p>
    <w:p w14:paraId="7B6AF6E6" w14:textId="0F5FA64D" w:rsidR="00A54B39" w:rsidRDefault="00A54B39" w:rsidP="00062CC3">
      <w:pPr>
        <w:pStyle w:val="Overskrift1"/>
        <w:framePr w:wrap="around"/>
        <w:numPr>
          <w:ilvl w:val="0"/>
          <w:numId w:val="0"/>
        </w:numPr>
      </w:pPr>
      <w:bookmarkStart w:id="8" w:name="_Toc66959534"/>
      <w:r>
        <w:lastRenderedPageBreak/>
        <w:t>Referenceliste</w:t>
      </w:r>
      <w:bookmarkEnd w:id="8"/>
    </w:p>
    <w:p w14:paraId="637B8201" w14:textId="54A21925" w:rsidR="00414B8E" w:rsidRDefault="00414B8E" w:rsidP="00414B8E">
      <w:r>
        <w:t xml:space="preserve">Referencelisten angiver hvilken </w:t>
      </w:r>
      <w:r w:rsidR="00B97043">
        <w:t>udgave (</w:t>
      </w:r>
      <w:r>
        <w:t>revision, version eller udgivelsesdato</w:t>
      </w:r>
      <w:r w:rsidR="00B97043">
        <w:t>)</w:t>
      </w:r>
      <w:r>
        <w:t xml:space="preserve"> der er gældende</w:t>
      </w:r>
      <w:r w:rsidR="00B97043">
        <w:t>,</w:t>
      </w:r>
      <w:r>
        <w:t xml:space="preserve"> for de dokumenter der refereres til gennem IKT-specifikationerne.</w:t>
      </w:r>
    </w:p>
    <w:p w14:paraId="596E6199" w14:textId="77777777" w:rsidR="00414B8E" w:rsidRPr="00414B8E" w:rsidRDefault="00414B8E" w:rsidP="00414B8E"/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1418"/>
        <w:gridCol w:w="1417"/>
      </w:tblGrid>
      <w:tr w:rsidR="00614692" w14:paraId="312FA4AA" w14:textId="77777777" w:rsidTr="006630EB">
        <w:trPr>
          <w:trHeight w:val="340"/>
        </w:trPr>
        <w:tc>
          <w:tcPr>
            <w:tcW w:w="4678" w:type="dxa"/>
          </w:tcPr>
          <w:p w14:paraId="1E641878" w14:textId="29FEADBA" w:rsidR="00614692" w:rsidRPr="00614692" w:rsidRDefault="00614692" w:rsidP="00DC51A8">
            <w:pPr>
              <w:spacing w:after="120"/>
              <w:rPr>
                <w:b/>
              </w:rPr>
            </w:pPr>
            <w:r w:rsidRPr="00614692">
              <w:rPr>
                <w:b/>
              </w:rPr>
              <w:t>Dokument</w:t>
            </w:r>
          </w:p>
        </w:tc>
        <w:tc>
          <w:tcPr>
            <w:tcW w:w="2835" w:type="dxa"/>
            <w:gridSpan w:val="2"/>
          </w:tcPr>
          <w:p w14:paraId="010B7FBA" w14:textId="56F58F2F" w:rsidR="00614692" w:rsidRPr="00614692" w:rsidRDefault="00614692" w:rsidP="00DC51A8">
            <w:pPr>
              <w:rPr>
                <w:b/>
              </w:rPr>
            </w:pPr>
            <w:r w:rsidRPr="00614692">
              <w:rPr>
                <w:b/>
              </w:rPr>
              <w:t>Udgave</w:t>
            </w:r>
          </w:p>
        </w:tc>
      </w:tr>
      <w:tr w:rsidR="00DC51A8" w14:paraId="1C7D6BC2" w14:textId="77777777" w:rsidTr="006630EB">
        <w:trPr>
          <w:trHeight w:val="340"/>
        </w:trPr>
        <w:tc>
          <w:tcPr>
            <w:tcW w:w="4678" w:type="dxa"/>
          </w:tcPr>
          <w:p w14:paraId="60DA2393" w14:textId="2BDBC2E9" w:rsidR="00DC51A8" w:rsidRDefault="00DC51A8" w:rsidP="00DC51A8">
            <w:pPr>
              <w:spacing w:after="120"/>
            </w:pPr>
            <w:r w:rsidRPr="00B35A02">
              <w:t>Bekendtgørelse om anvendelse af informations- og kommunikationsteknol</w:t>
            </w:r>
            <w:r>
              <w:t>ogi (IKT) i offentligt byggeri</w:t>
            </w:r>
          </w:p>
        </w:tc>
        <w:tc>
          <w:tcPr>
            <w:tcW w:w="2835" w:type="dxa"/>
            <w:gridSpan w:val="2"/>
          </w:tcPr>
          <w:p w14:paraId="5C5AA51F" w14:textId="28D11D38" w:rsidR="00DC51A8" w:rsidRDefault="00DC51A8" w:rsidP="00DC51A8">
            <w:r>
              <w:t>BEK nr 118 af 2013-02-06</w:t>
            </w:r>
          </w:p>
        </w:tc>
      </w:tr>
      <w:tr w:rsidR="00DC51A8" w14:paraId="5AA67EAC" w14:textId="77777777" w:rsidTr="006630EB">
        <w:trPr>
          <w:trHeight w:val="340"/>
        </w:trPr>
        <w:tc>
          <w:tcPr>
            <w:tcW w:w="4678" w:type="dxa"/>
          </w:tcPr>
          <w:p w14:paraId="129BAE9F" w14:textId="795AA623" w:rsidR="00DC51A8" w:rsidRDefault="00DC51A8" w:rsidP="00DC51A8">
            <w:pPr>
              <w:spacing w:after="120"/>
            </w:pPr>
            <w:r w:rsidRPr="00046E41">
              <w:t>DS 13000:2007 Opmåling af bygninger, areal- og volumenbegreber</w:t>
            </w:r>
          </w:p>
        </w:tc>
        <w:tc>
          <w:tcPr>
            <w:tcW w:w="2835" w:type="dxa"/>
            <w:gridSpan w:val="2"/>
          </w:tcPr>
          <w:p w14:paraId="42589059" w14:textId="263EB759" w:rsidR="00DC51A8" w:rsidRDefault="00DC51A8" w:rsidP="00DC51A8">
            <w:r w:rsidRPr="00046E41">
              <w:t>2007-06-28</w:t>
            </w:r>
          </w:p>
        </w:tc>
      </w:tr>
      <w:tr w:rsidR="00DC51A8" w14:paraId="6541BE11" w14:textId="77777777" w:rsidTr="004E1522">
        <w:trPr>
          <w:trHeight w:val="340"/>
        </w:trPr>
        <w:tc>
          <w:tcPr>
            <w:tcW w:w="6096" w:type="dxa"/>
            <w:gridSpan w:val="2"/>
          </w:tcPr>
          <w:p w14:paraId="5CD19C9D" w14:textId="06042C0B" w:rsidR="006828A3" w:rsidRPr="00046E41" w:rsidRDefault="00DC51A8" w:rsidP="002226D4">
            <w:pPr>
              <w:spacing w:after="120"/>
            </w:pPr>
            <w:r w:rsidRPr="00395E82">
              <w:t>A</w:t>
            </w:r>
            <w:r w:rsidR="00B97043">
              <w:t xml:space="preserve">Us </w:t>
            </w:r>
            <w:r w:rsidRPr="00395E82">
              <w:t>hjemmeside</w:t>
            </w:r>
            <w:r>
              <w:t xml:space="preserve"> vedr. IKT</w:t>
            </w:r>
            <w:r w:rsidR="006630EB">
              <w:t xml:space="preserve">: </w:t>
            </w:r>
            <w:hyperlink r:id="rId10" w:history="1">
              <w:r w:rsidR="00AC014D" w:rsidRPr="00BC571C">
                <w:rPr>
                  <w:rStyle w:val="Hyperlink"/>
                </w:rPr>
                <w:t>https://medarbejdere.au.dk/institutter/bygningsportalen/for-leverandoerer/bx010-byggesag/ikt/</w:t>
              </w:r>
            </w:hyperlink>
            <w:r w:rsidR="006828A3">
              <w:t xml:space="preserve"> </w:t>
            </w:r>
          </w:p>
        </w:tc>
        <w:tc>
          <w:tcPr>
            <w:tcW w:w="1417" w:type="dxa"/>
          </w:tcPr>
          <w:p w14:paraId="70721FFA" w14:textId="22BB748C" w:rsidR="00DC51A8" w:rsidRDefault="00DC51A8" w:rsidP="00DC51A8"/>
        </w:tc>
      </w:tr>
      <w:tr w:rsidR="00DC51A8" w14:paraId="39063F27" w14:textId="77777777" w:rsidTr="006828A3">
        <w:trPr>
          <w:trHeight w:val="340"/>
        </w:trPr>
        <w:tc>
          <w:tcPr>
            <w:tcW w:w="6096" w:type="dxa"/>
            <w:gridSpan w:val="2"/>
          </w:tcPr>
          <w:p w14:paraId="14B78CA2" w14:textId="130E54F2" w:rsidR="00614692" w:rsidRDefault="006630EB" w:rsidP="00DC51A8">
            <w:pPr>
              <w:spacing w:after="120"/>
            </w:pPr>
            <w:r>
              <w:t>H</w:t>
            </w:r>
            <w:r w:rsidR="00DC51A8">
              <w:t>envendelse vedr. IKT, bygningsnumre,</w:t>
            </w:r>
            <w:r>
              <w:t xml:space="preserve"> rumnumre, arealer og tegninger: </w:t>
            </w:r>
            <w:hyperlink r:id="rId11" w:history="1">
              <w:r w:rsidRPr="00003DB9">
                <w:rPr>
                  <w:rStyle w:val="Hyperlink"/>
                </w:rPr>
                <w:t>bygdok.okobyg@au.dk</w:t>
              </w:r>
            </w:hyperlink>
          </w:p>
        </w:tc>
        <w:tc>
          <w:tcPr>
            <w:tcW w:w="1417" w:type="dxa"/>
          </w:tcPr>
          <w:p w14:paraId="32927E5B" w14:textId="7B670116" w:rsidR="00DC51A8" w:rsidRDefault="00DC51A8" w:rsidP="00DC51A8"/>
        </w:tc>
      </w:tr>
      <w:tr w:rsidR="00DC51A8" w14:paraId="305F5DDD" w14:textId="77777777" w:rsidTr="006630EB">
        <w:trPr>
          <w:trHeight w:val="340"/>
        </w:trPr>
        <w:tc>
          <w:tcPr>
            <w:tcW w:w="4678" w:type="dxa"/>
          </w:tcPr>
          <w:p w14:paraId="7DEB3044" w14:textId="2A0F1926" w:rsidR="00DC51A8" w:rsidRDefault="00013C5C" w:rsidP="00DC51A8">
            <w:pPr>
              <w:spacing w:after="120"/>
            </w:pPr>
            <w:r>
              <w:t>AU standard for</w:t>
            </w:r>
            <w:r w:rsidR="00DC51A8" w:rsidRPr="00B35A02">
              <w:t xml:space="preserve"> IKT-procesmanual</w:t>
            </w:r>
          </w:p>
        </w:tc>
        <w:tc>
          <w:tcPr>
            <w:tcW w:w="2835" w:type="dxa"/>
            <w:gridSpan w:val="2"/>
          </w:tcPr>
          <w:p w14:paraId="42A789D4" w14:textId="10988BF2" w:rsidR="00DC51A8" w:rsidRPr="006A3B65" w:rsidRDefault="00DC51A8" w:rsidP="00D943DC">
            <w:pPr>
              <w:rPr>
                <w:highlight w:val="yellow"/>
              </w:rPr>
            </w:pPr>
            <w:r w:rsidRPr="006A3B65">
              <w:rPr>
                <w:highlight w:val="yellow"/>
              </w:rPr>
              <w:t>R3</w:t>
            </w:r>
            <w:r w:rsidR="006348FC">
              <w:rPr>
                <w:highlight w:val="yellow"/>
              </w:rPr>
              <w:t>.1</w:t>
            </w:r>
            <w:r w:rsidR="00F06C1F">
              <w:rPr>
                <w:highlight w:val="yellow"/>
              </w:rPr>
              <w:t xml:space="preserve"> 2020-11-18</w:t>
            </w:r>
          </w:p>
        </w:tc>
      </w:tr>
      <w:tr w:rsidR="00DC51A8" w14:paraId="490EB346" w14:textId="77777777" w:rsidTr="006630EB">
        <w:trPr>
          <w:trHeight w:val="340"/>
        </w:trPr>
        <w:tc>
          <w:tcPr>
            <w:tcW w:w="4678" w:type="dxa"/>
          </w:tcPr>
          <w:p w14:paraId="3192E86E" w14:textId="30A6FF6A" w:rsidR="00DC51A8" w:rsidRPr="00B84D37" w:rsidRDefault="00013C5C" w:rsidP="00DC51A8">
            <w:pPr>
              <w:spacing w:after="120"/>
            </w:pPr>
            <w:r>
              <w:t xml:space="preserve">AU </w:t>
            </w:r>
            <w:r w:rsidR="00DC51A8" w:rsidRPr="00B84D37">
              <w:t>standard for navngivning af filer </w:t>
            </w:r>
          </w:p>
        </w:tc>
        <w:tc>
          <w:tcPr>
            <w:tcW w:w="2835" w:type="dxa"/>
            <w:gridSpan w:val="2"/>
          </w:tcPr>
          <w:p w14:paraId="6BEB9DB9" w14:textId="7DCE8349" w:rsidR="00DC51A8" w:rsidRPr="006A3B65" w:rsidRDefault="00DC51A8" w:rsidP="00D943DC">
            <w:pPr>
              <w:rPr>
                <w:highlight w:val="yellow"/>
              </w:rPr>
            </w:pPr>
            <w:r w:rsidRPr="006A3B65">
              <w:rPr>
                <w:highlight w:val="yellow"/>
              </w:rPr>
              <w:t>R5</w:t>
            </w:r>
            <w:r w:rsidR="00D943DC">
              <w:rPr>
                <w:highlight w:val="yellow"/>
              </w:rPr>
              <w:t xml:space="preserve"> 2020-02-17</w:t>
            </w:r>
          </w:p>
        </w:tc>
      </w:tr>
      <w:tr w:rsidR="00DC51A8" w14:paraId="6840BF53" w14:textId="77777777" w:rsidTr="006630EB">
        <w:trPr>
          <w:trHeight w:val="340"/>
        </w:trPr>
        <w:tc>
          <w:tcPr>
            <w:tcW w:w="4678" w:type="dxa"/>
          </w:tcPr>
          <w:p w14:paraId="4C88DFE1" w14:textId="1B9F436A" w:rsidR="00DC51A8" w:rsidRPr="00B84D37" w:rsidRDefault="00D943DC" w:rsidP="00D943DC">
            <w:pPr>
              <w:spacing w:after="120"/>
            </w:pPr>
            <w:r>
              <w:t>AU f</w:t>
            </w:r>
            <w:r w:rsidR="00DC51A8">
              <w:t>ilnavngivningsværktøj</w:t>
            </w:r>
          </w:p>
        </w:tc>
        <w:tc>
          <w:tcPr>
            <w:tcW w:w="2835" w:type="dxa"/>
            <w:gridSpan w:val="2"/>
          </w:tcPr>
          <w:p w14:paraId="3A018B10" w14:textId="7A5209FB" w:rsidR="00DC51A8" w:rsidRPr="006A3B65" w:rsidRDefault="00500A59" w:rsidP="00DC51A8">
            <w:pPr>
              <w:rPr>
                <w:highlight w:val="yellow"/>
              </w:rPr>
            </w:pPr>
            <w:r>
              <w:rPr>
                <w:highlight w:val="yellow"/>
              </w:rPr>
              <w:t>R</w:t>
            </w:r>
            <w:r w:rsidR="00DC51A8" w:rsidRPr="006A3B65">
              <w:rPr>
                <w:highlight w:val="yellow"/>
              </w:rPr>
              <w:t>4</w:t>
            </w:r>
            <w:r>
              <w:rPr>
                <w:highlight w:val="yellow"/>
              </w:rPr>
              <w:t xml:space="preserve"> 2020-02-17</w:t>
            </w:r>
          </w:p>
        </w:tc>
      </w:tr>
      <w:tr w:rsidR="003B2A9A" w14:paraId="5077B0A9" w14:textId="77777777" w:rsidTr="006630EB">
        <w:trPr>
          <w:trHeight w:val="340"/>
        </w:trPr>
        <w:tc>
          <w:tcPr>
            <w:tcW w:w="4678" w:type="dxa"/>
          </w:tcPr>
          <w:p w14:paraId="3E2DA0CD" w14:textId="087CF81B" w:rsidR="003B2A9A" w:rsidRDefault="003B2A9A" w:rsidP="007478F3">
            <w:pPr>
              <w:spacing w:after="120"/>
            </w:pPr>
            <w:r>
              <w:t xml:space="preserve">AU standard for mappestruktur og </w:t>
            </w:r>
            <w:r w:rsidR="007478F3">
              <w:t>versionssæt</w:t>
            </w:r>
          </w:p>
        </w:tc>
        <w:tc>
          <w:tcPr>
            <w:tcW w:w="2835" w:type="dxa"/>
            <w:gridSpan w:val="2"/>
          </w:tcPr>
          <w:p w14:paraId="777EA472" w14:textId="08F7751F" w:rsidR="003B2A9A" w:rsidRPr="00384530" w:rsidRDefault="00FF441A" w:rsidP="007478F3">
            <w:pPr>
              <w:rPr>
                <w:highlight w:val="yellow"/>
              </w:rPr>
            </w:pPr>
            <w:r w:rsidRPr="00384530">
              <w:rPr>
                <w:highlight w:val="yellow"/>
              </w:rPr>
              <w:t>R2</w:t>
            </w:r>
            <w:r w:rsidR="007F6156" w:rsidRPr="00384530">
              <w:rPr>
                <w:highlight w:val="yellow"/>
              </w:rPr>
              <w:t xml:space="preserve"> 2021-03-</w:t>
            </w:r>
            <w:r w:rsidR="007478F3">
              <w:rPr>
                <w:highlight w:val="yellow"/>
              </w:rPr>
              <w:t>26</w:t>
            </w:r>
          </w:p>
        </w:tc>
      </w:tr>
      <w:tr w:rsidR="00DC51A8" w14:paraId="7684BB77" w14:textId="77777777" w:rsidTr="006630EB">
        <w:trPr>
          <w:trHeight w:val="340"/>
        </w:trPr>
        <w:tc>
          <w:tcPr>
            <w:tcW w:w="4678" w:type="dxa"/>
          </w:tcPr>
          <w:p w14:paraId="10B87039" w14:textId="7D79ED2C" w:rsidR="00DC51A8" w:rsidRDefault="00614692" w:rsidP="00DC51A8">
            <w:pPr>
              <w:spacing w:after="120"/>
            </w:pPr>
            <w:r>
              <w:t xml:space="preserve">AU </w:t>
            </w:r>
            <w:r w:rsidR="00DB28D5">
              <w:t>Leverancespecifikation</w:t>
            </w:r>
            <w:r w:rsidR="00DC51A8" w:rsidRPr="00B84D37">
              <w:t xml:space="preserve"> for bygningsdele</w:t>
            </w:r>
          </w:p>
        </w:tc>
        <w:tc>
          <w:tcPr>
            <w:tcW w:w="2835" w:type="dxa"/>
            <w:gridSpan w:val="2"/>
          </w:tcPr>
          <w:p w14:paraId="0EB5FBAC" w14:textId="349110CE" w:rsidR="00DC51A8" w:rsidRPr="00384530" w:rsidRDefault="00500A59" w:rsidP="004773E6">
            <w:pPr>
              <w:rPr>
                <w:highlight w:val="yellow"/>
              </w:rPr>
            </w:pPr>
            <w:r w:rsidRPr="00384530">
              <w:rPr>
                <w:highlight w:val="yellow"/>
              </w:rPr>
              <w:t>R</w:t>
            </w:r>
            <w:r w:rsidR="00DC51A8" w:rsidRPr="00384530">
              <w:rPr>
                <w:highlight w:val="yellow"/>
              </w:rPr>
              <w:t>1</w:t>
            </w:r>
            <w:r w:rsidRPr="00384530">
              <w:rPr>
                <w:highlight w:val="yellow"/>
              </w:rPr>
              <w:t xml:space="preserve"> 2020-10-</w:t>
            </w:r>
            <w:r w:rsidR="004773E6" w:rsidRPr="00384530">
              <w:rPr>
                <w:highlight w:val="yellow"/>
              </w:rPr>
              <w:t>05</w:t>
            </w:r>
          </w:p>
        </w:tc>
      </w:tr>
      <w:tr w:rsidR="006630EB" w14:paraId="418D73B5" w14:textId="77777777" w:rsidTr="006630EB">
        <w:trPr>
          <w:trHeight w:val="340"/>
        </w:trPr>
        <w:tc>
          <w:tcPr>
            <w:tcW w:w="4678" w:type="dxa"/>
          </w:tcPr>
          <w:p w14:paraId="7B29690D" w14:textId="13E6B942" w:rsidR="006630EB" w:rsidRDefault="006630EB" w:rsidP="00DC51A8">
            <w:pPr>
              <w:spacing w:after="120"/>
            </w:pPr>
            <w:r w:rsidRPr="006630EB">
              <w:t>AU standard for Bygningsdelsspecifikationer</w:t>
            </w:r>
          </w:p>
        </w:tc>
        <w:tc>
          <w:tcPr>
            <w:tcW w:w="2835" w:type="dxa"/>
            <w:gridSpan w:val="2"/>
          </w:tcPr>
          <w:p w14:paraId="7EB003C4" w14:textId="433D61FB" w:rsidR="006630EB" w:rsidRPr="00384530" w:rsidRDefault="007B1106" w:rsidP="004773E6">
            <w:pPr>
              <w:rPr>
                <w:highlight w:val="yellow"/>
              </w:rPr>
            </w:pPr>
            <w:r>
              <w:rPr>
                <w:highlight w:val="yellow"/>
              </w:rPr>
              <w:t>R1 2021-03-26</w:t>
            </w:r>
          </w:p>
        </w:tc>
      </w:tr>
      <w:tr w:rsidR="00AB4E77" w14:paraId="4F93169B" w14:textId="77777777" w:rsidTr="006630EB">
        <w:trPr>
          <w:trHeight w:val="340"/>
        </w:trPr>
        <w:tc>
          <w:tcPr>
            <w:tcW w:w="4678" w:type="dxa"/>
          </w:tcPr>
          <w:p w14:paraId="562FC5F7" w14:textId="22D438F5" w:rsidR="00AB4E77" w:rsidRPr="006630EB" w:rsidRDefault="00AB4E77" w:rsidP="00DC51A8">
            <w:pPr>
              <w:spacing w:after="120"/>
            </w:pPr>
            <w:r>
              <w:t>AU CCS Klasser af inventar og udstyr</w:t>
            </w:r>
          </w:p>
        </w:tc>
        <w:tc>
          <w:tcPr>
            <w:tcW w:w="2835" w:type="dxa"/>
            <w:gridSpan w:val="2"/>
          </w:tcPr>
          <w:p w14:paraId="01CA7910" w14:textId="40D7D40B" w:rsidR="00AB4E77" w:rsidRPr="00384530" w:rsidRDefault="007B1106" w:rsidP="007B1106">
            <w:pPr>
              <w:rPr>
                <w:highlight w:val="yellow"/>
              </w:rPr>
            </w:pPr>
            <w:r>
              <w:t>R2</w:t>
            </w:r>
            <w:r w:rsidR="00AB4E77" w:rsidRPr="007B1106">
              <w:t xml:space="preserve"> 2021-03-</w:t>
            </w:r>
            <w:r>
              <w:t>26</w:t>
            </w:r>
          </w:p>
        </w:tc>
      </w:tr>
      <w:tr w:rsidR="00DC51A8" w14:paraId="5D094CEC" w14:textId="77777777" w:rsidTr="006630EB">
        <w:trPr>
          <w:trHeight w:val="340"/>
        </w:trPr>
        <w:tc>
          <w:tcPr>
            <w:tcW w:w="4678" w:type="dxa"/>
          </w:tcPr>
          <w:p w14:paraId="04868235" w14:textId="4C6E4257" w:rsidR="00DC51A8" w:rsidRPr="00B84D37" w:rsidRDefault="00DC51A8" w:rsidP="00DC51A8">
            <w:pPr>
              <w:spacing w:after="120"/>
            </w:pPr>
            <w:r w:rsidRPr="00B84D37">
              <w:t>Shared Param</w:t>
            </w:r>
            <w:r w:rsidR="00D943DC">
              <w:t>e</w:t>
            </w:r>
            <w:r w:rsidRPr="00B84D37">
              <w:t>ter fil</w:t>
            </w:r>
          </w:p>
        </w:tc>
        <w:tc>
          <w:tcPr>
            <w:tcW w:w="2835" w:type="dxa"/>
            <w:gridSpan w:val="2"/>
          </w:tcPr>
          <w:p w14:paraId="373DE865" w14:textId="78A9D3F0" w:rsidR="00DC51A8" w:rsidRDefault="00773DFD" w:rsidP="00DC51A8">
            <w:r>
              <w:t>Ver</w:t>
            </w:r>
            <w:r w:rsidR="00E454FE">
              <w:t>sion 4</w:t>
            </w:r>
          </w:p>
        </w:tc>
      </w:tr>
      <w:tr w:rsidR="00DC51A8" w14:paraId="1A663420" w14:textId="77777777" w:rsidTr="006630EB">
        <w:trPr>
          <w:trHeight w:val="340"/>
        </w:trPr>
        <w:tc>
          <w:tcPr>
            <w:tcW w:w="4678" w:type="dxa"/>
          </w:tcPr>
          <w:p w14:paraId="6578D08E" w14:textId="63006414" w:rsidR="00DC51A8" w:rsidRPr="00B84D37" w:rsidRDefault="00DC51A8" w:rsidP="00DC51A8">
            <w:pPr>
              <w:spacing w:after="120"/>
            </w:pPr>
            <w:r w:rsidRPr="00B84D37">
              <w:t>IFC Eksport af Custom Pset</w:t>
            </w:r>
          </w:p>
        </w:tc>
        <w:tc>
          <w:tcPr>
            <w:tcW w:w="2835" w:type="dxa"/>
            <w:gridSpan w:val="2"/>
          </w:tcPr>
          <w:p w14:paraId="66E5D696" w14:textId="51B99810" w:rsidR="00DC51A8" w:rsidRDefault="00773DFD" w:rsidP="00DC51A8">
            <w:r>
              <w:t>Ver</w:t>
            </w:r>
            <w:r w:rsidR="00E454FE">
              <w:t>sion 5</w:t>
            </w:r>
          </w:p>
        </w:tc>
      </w:tr>
      <w:tr w:rsidR="00DC51A8" w14:paraId="7CB5F96A" w14:textId="77777777" w:rsidTr="006630EB">
        <w:trPr>
          <w:trHeight w:val="340"/>
        </w:trPr>
        <w:tc>
          <w:tcPr>
            <w:tcW w:w="4678" w:type="dxa"/>
          </w:tcPr>
          <w:p w14:paraId="1547CC91" w14:textId="210C3EF1" w:rsidR="00DC51A8" w:rsidRPr="00B84D37" w:rsidRDefault="00DC51A8" w:rsidP="00DC51A8">
            <w:pPr>
              <w:spacing w:after="120"/>
            </w:pPr>
            <w:r w:rsidRPr="00B84D37">
              <w:t>IFC Mapping af Standard Pset</w:t>
            </w:r>
          </w:p>
        </w:tc>
        <w:tc>
          <w:tcPr>
            <w:tcW w:w="2835" w:type="dxa"/>
            <w:gridSpan w:val="2"/>
          </w:tcPr>
          <w:p w14:paraId="7E7F8248" w14:textId="2A82E833" w:rsidR="00DC51A8" w:rsidRDefault="00773DFD" w:rsidP="00DC51A8">
            <w:r>
              <w:t>Ver</w:t>
            </w:r>
            <w:r w:rsidR="00E454FE">
              <w:t>sion 5</w:t>
            </w:r>
          </w:p>
        </w:tc>
      </w:tr>
      <w:tr w:rsidR="00DC51A8" w14:paraId="6D40E50D" w14:textId="77777777" w:rsidTr="006630EB">
        <w:trPr>
          <w:trHeight w:val="340"/>
        </w:trPr>
        <w:tc>
          <w:tcPr>
            <w:tcW w:w="4678" w:type="dxa"/>
          </w:tcPr>
          <w:p w14:paraId="7BA3BA9C" w14:textId="2F831327" w:rsidR="00DC51A8" w:rsidRDefault="00DC51A8" w:rsidP="00683D60">
            <w:pPr>
              <w:spacing w:after="120"/>
            </w:pPr>
            <w:r>
              <w:t>CCS Klasser af bygningsdele</w:t>
            </w:r>
          </w:p>
        </w:tc>
        <w:tc>
          <w:tcPr>
            <w:tcW w:w="2835" w:type="dxa"/>
            <w:gridSpan w:val="2"/>
          </w:tcPr>
          <w:p w14:paraId="1608DE32" w14:textId="654F1E75" w:rsidR="00DC51A8" w:rsidRDefault="00DC51A8" w:rsidP="001C3D89">
            <w:r>
              <w:t xml:space="preserve">R1 </w:t>
            </w:r>
            <w:r w:rsidR="00683D60" w:rsidRPr="00683D60">
              <w:t>2020-09-11</w:t>
            </w:r>
          </w:p>
        </w:tc>
      </w:tr>
      <w:tr w:rsidR="00DC51A8" w14:paraId="20473867" w14:textId="77777777" w:rsidTr="006630EB">
        <w:trPr>
          <w:trHeight w:val="340"/>
        </w:trPr>
        <w:tc>
          <w:tcPr>
            <w:tcW w:w="4678" w:type="dxa"/>
          </w:tcPr>
          <w:p w14:paraId="6330DB14" w14:textId="77777777" w:rsidR="00DC51A8" w:rsidRDefault="00DC51A8" w:rsidP="00DC51A8">
            <w:pPr>
              <w:rPr>
                <w:iCs/>
              </w:rPr>
            </w:pPr>
            <w:r w:rsidRPr="002A7F5C">
              <w:rPr>
                <w:iCs/>
              </w:rPr>
              <w:t>CCS måleregler</w:t>
            </w:r>
            <w:r>
              <w:rPr>
                <w:iCs/>
              </w:rPr>
              <w:t>:</w:t>
            </w:r>
          </w:p>
          <w:p w14:paraId="4F268528" w14:textId="09FF06EB" w:rsidR="00DC51A8" w:rsidRDefault="00DC51A8" w:rsidP="00DC51A8">
            <w:r>
              <w:t>CCS Må</w:t>
            </w:r>
            <w:r w:rsidRPr="00DA05D4">
              <w:t>leregler</w:t>
            </w:r>
            <w:r>
              <w:t>, b</w:t>
            </w:r>
            <w:r w:rsidRPr="00DA05D4">
              <w:t>asis</w:t>
            </w:r>
          </w:p>
          <w:p w14:paraId="35850832" w14:textId="69ED496B" w:rsidR="00DC51A8" w:rsidRDefault="00DC51A8" w:rsidP="00DC51A8">
            <w:r>
              <w:t>CCS måleregler</w:t>
            </w:r>
          </w:p>
          <w:p w14:paraId="6DA00919" w14:textId="5E9D0689" w:rsidR="00DC51A8" w:rsidRPr="002A7F5C" w:rsidRDefault="00DC51A8" w:rsidP="00DC51A8">
            <w:pPr>
              <w:spacing w:after="120"/>
            </w:pPr>
            <w:r>
              <w:t>CCS Må</w:t>
            </w:r>
            <w:r w:rsidRPr="00DA05D4">
              <w:t>leregler Bygningsdelsoversigt</w:t>
            </w:r>
          </w:p>
        </w:tc>
        <w:tc>
          <w:tcPr>
            <w:tcW w:w="2835" w:type="dxa"/>
            <w:gridSpan w:val="2"/>
          </w:tcPr>
          <w:p w14:paraId="5B7FBA3B" w14:textId="77777777" w:rsidR="00DC51A8" w:rsidRDefault="00DC51A8" w:rsidP="00DC51A8"/>
          <w:p w14:paraId="3962FACD" w14:textId="28566429" w:rsidR="00DC51A8" w:rsidRDefault="00DC51A8" w:rsidP="00DC51A8">
            <w:r>
              <w:t>R0</w:t>
            </w:r>
          </w:p>
          <w:p w14:paraId="36159768" w14:textId="677CCA1F" w:rsidR="00DC51A8" w:rsidRDefault="00DC51A8" w:rsidP="00DC51A8">
            <w:r>
              <w:t>R6</w:t>
            </w:r>
          </w:p>
          <w:p w14:paraId="5B74860B" w14:textId="68B19D27" w:rsidR="00DC51A8" w:rsidRDefault="00DC51A8" w:rsidP="00DC51A8">
            <w:r w:rsidRPr="00DA05D4">
              <w:t>R6</w:t>
            </w:r>
            <w:r>
              <w:t xml:space="preserve"> </w:t>
            </w:r>
            <w:r w:rsidRPr="00DA05D4">
              <w:t>2018</w:t>
            </w:r>
            <w:r>
              <w:t>-</w:t>
            </w:r>
            <w:r w:rsidRPr="00DA05D4">
              <w:t>07</w:t>
            </w:r>
            <w:r>
              <w:t>-</w:t>
            </w:r>
            <w:r w:rsidRPr="00DA05D4">
              <w:t>30</w:t>
            </w:r>
          </w:p>
        </w:tc>
      </w:tr>
      <w:tr w:rsidR="00DC51A8" w14:paraId="7A38736F" w14:textId="77777777" w:rsidTr="006630EB">
        <w:trPr>
          <w:trHeight w:val="340"/>
        </w:trPr>
        <w:tc>
          <w:tcPr>
            <w:tcW w:w="4678" w:type="dxa"/>
          </w:tcPr>
          <w:p w14:paraId="674B8A2D" w14:textId="77777777" w:rsidR="00DC51A8" w:rsidRPr="00683D60" w:rsidRDefault="00DC51A8" w:rsidP="00DC51A8">
            <w:pPr>
              <w:spacing w:after="120"/>
            </w:pPr>
            <w:r w:rsidRPr="00683D60">
              <w:t>Molios A104 Dokumenthåndtering</w:t>
            </w:r>
          </w:p>
        </w:tc>
        <w:tc>
          <w:tcPr>
            <w:tcW w:w="2835" w:type="dxa"/>
            <w:gridSpan w:val="2"/>
          </w:tcPr>
          <w:p w14:paraId="33CA7D5F" w14:textId="68FDC37B" w:rsidR="00DC51A8" w:rsidRPr="00683D60" w:rsidRDefault="00DC51A8" w:rsidP="00DC51A8">
            <w:r w:rsidRPr="00683D60">
              <w:t>R1 2015-06-16</w:t>
            </w:r>
          </w:p>
        </w:tc>
      </w:tr>
      <w:tr w:rsidR="00DC51A8" w14:paraId="7C522364" w14:textId="77777777" w:rsidTr="006630EB">
        <w:trPr>
          <w:trHeight w:val="340"/>
        </w:trPr>
        <w:tc>
          <w:tcPr>
            <w:tcW w:w="4678" w:type="dxa"/>
          </w:tcPr>
          <w:p w14:paraId="62B165EE" w14:textId="77777777" w:rsidR="00DC51A8" w:rsidRDefault="00DC51A8" w:rsidP="00DC51A8">
            <w:pPr>
              <w:spacing w:after="120"/>
            </w:pPr>
            <w:r>
              <w:t xml:space="preserve">Molios </w:t>
            </w:r>
            <w:r w:rsidRPr="000820A7">
              <w:t>Lagstruktur 2015 (C211)</w:t>
            </w:r>
          </w:p>
        </w:tc>
        <w:tc>
          <w:tcPr>
            <w:tcW w:w="2835" w:type="dxa"/>
            <w:gridSpan w:val="2"/>
          </w:tcPr>
          <w:p w14:paraId="7F9117FC" w14:textId="7D8FE152" w:rsidR="00DC51A8" w:rsidRDefault="00DC51A8" w:rsidP="00DC51A8">
            <w:r>
              <w:t>2015-01-30</w:t>
            </w:r>
          </w:p>
        </w:tc>
      </w:tr>
      <w:tr w:rsidR="00DC51A8" w14:paraId="6E486C5D" w14:textId="77777777" w:rsidTr="006630EB">
        <w:trPr>
          <w:trHeight w:val="340"/>
        </w:trPr>
        <w:tc>
          <w:tcPr>
            <w:tcW w:w="4678" w:type="dxa"/>
          </w:tcPr>
          <w:p w14:paraId="7624B57A" w14:textId="77777777" w:rsidR="00DC51A8" w:rsidRDefault="00DC51A8" w:rsidP="00DC51A8">
            <w:pPr>
              <w:spacing w:after="120"/>
            </w:pPr>
            <w:r>
              <w:t xml:space="preserve">Molios </w:t>
            </w:r>
            <w:r w:rsidRPr="000820A7">
              <w:t>Tegningsstandarder 1-7 (C213)</w:t>
            </w:r>
          </w:p>
        </w:tc>
        <w:tc>
          <w:tcPr>
            <w:tcW w:w="2835" w:type="dxa"/>
            <w:gridSpan w:val="2"/>
          </w:tcPr>
          <w:p w14:paraId="7ED28BC1" w14:textId="17C7D31C" w:rsidR="00DC51A8" w:rsidRDefault="00773DFD" w:rsidP="00DC51A8">
            <w:r>
              <w:t>Nyeste udgaver</w:t>
            </w:r>
          </w:p>
        </w:tc>
      </w:tr>
      <w:tr w:rsidR="00DC51A8" w14:paraId="45A2E3F5" w14:textId="77777777" w:rsidTr="006630EB">
        <w:trPr>
          <w:trHeight w:val="340"/>
        </w:trPr>
        <w:tc>
          <w:tcPr>
            <w:tcW w:w="4678" w:type="dxa"/>
          </w:tcPr>
          <w:p w14:paraId="6B72125C" w14:textId="5156589E" w:rsidR="00DC51A8" w:rsidRDefault="00DC51A8" w:rsidP="00DC51A8">
            <w:pPr>
              <w:spacing w:after="120"/>
            </w:pPr>
            <w:r>
              <w:t xml:space="preserve">Molios </w:t>
            </w:r>
            <w:r w:rsidRPr="000820A7">
              <w:t>Konsis</w:t>
            </w:r>
            <w:r>
              <w:t>tenskontrol af bygningsmodeller (C402)</w:t>
            </w:r>
          </w:p>
        </w:tc>
        <w:tc>
          <w:tcPr>
            <w:tcW w:w="2835" w:type="dxa"/>
            <w:gridSpan w:val="2"/>
          </w:tcPr>
          <w:p w14:paraId="6DA748DB" w14:textId="45FC1C10" w:rsidR="00DC51A8" w:rsidRDefault="00DC51A8" w:rsidP="00DC51A8">
            <w:r>
              <w:t>2016-09-13</w:t>
            </w:r>
          </w:p>
        </w:tc>
      </w:tr>
      <w:tr w:rsidR="00DC51A8" w14:paraId="65EADB84" w14:textId="77777777" w:rsidTr="006630EB">
        <w:trPr>
          <w:trHeight w:val="340"/>
        </w:trPr>
        <w:tc>
          <w:tcPr>
            <w:tcW w:w="4678" w:type="dxa"/>
          </w:tcPr>
          <w:p w14:paraId="15100526" w14:textId="15DEBF82" w:rsidR="00DC51A8" w:rsidRDefault="00DC51A8" w:rsidP="00DC51A8">
            <w:pPr>
              <w:spacing w:after="120"/>
            </w:pPr>
            <w:r w:rsidRPr="00F24C52">
              <w:t xml:space="preserve">Molios </w:t>
            </w:r>
            <w:r w:rsidRPr="00D65339">
              <w:rPr>
                <w:iCs/>
              </w:rPr>
              <w:t>Eksempelsamling, udbud med mængder</w:t>
            </w:r>
            <w:r>
              <w:rPr>
                <w:iCs/>
              </w:rPr>
              <w:t xml:space="preserve"> </w:t>
            </w:r>
            <w:r>
              <w:t>(</w:t>
            </w:r>
            <w:r w:rsidRPr="00D65339">
              <w:rPr>
                <w:iCs/>
              </w:rPr>
              <w:t>A307</w:t>
            </w:r>
            <w:r>
              <w:rPr>
                <w:iCs/>
              </w:rPr>
              <w:t>)</w:t>
            </w:r>
          </w:p>
        </w:tc>
        <w:tc>
          <w:tcPr>
            <w:tcW w:w="2835" w:type="dxa"/>
            <w:gridSpan w:val="2"/>
          </w:tcPr>
          <w:p w14:paraId="6E49B4B4" w14:textId="77777777" w:rsidR="00DC51A8" w:rsidRDefault="00DC51A8" w:rsidP="00DC51A8"/>
          <w:p w14:paraId="45764967" w14:textId="4BAF3621" w:rsidR="00DC51A8" w:rsidRDefault="00976862" w:rsidP="00976862">
            <w:r>
              <w:t>V1 2017-06-02</w:t>
            </w:r>
          </w:p>
        </w:tc>
      </w:tr>
      <w:tr w:rsidR="00DC51A8" w14:paraId="7C7DE8A1" w14:textId="77777777" w:rsidTr="006630EB">
        <w:trPr>
          <w:trHeight w:val="340"/>
        </w:trPr>
        <w:tc>
          <w:tcPr>
            <w:tcW w:w="4678" w:type="dxa"/>
          </w:tcPr>
          <w:p w14:paraId="7DF454C1" w14:textId="77777777" w:rsidR="00DC51A8" w:rsidRDefault="00DC51A8" w:rsidP="00DC51A8">
            <w:pPr>
              <w:spacing w:after="120"/>
            </w:pPr>
            <w:r>
              <w:t>Molios Digital mangelinformation (U106)</w:t>
            </w:r>
          </w:p>
        </w:tc>
        <w:tc>
          <w:tcPr>
            <w:tcW w:w="2835" w:type="dxa"/>
            <w:gridSpan w:val="2"/>
          </w:tcPr>
          <w:p w14:paraId="251046EE" w14:textId="3A0E611C" w:rsidR="00DC51A8" w:rsidRDefault="00DC51A8" w:rsidP="00DC51A8">
            <w:r>
              <w:t>2014-08-29</w:t>
            </w:r>
          </w:p>
        </w:tc>
      </w:tr>
    </w:tbl>
    <w:p w14:paraId="5CA58D31" w14:textId="77777777" w:rsidR="00A54B39" w:rsidRDefault="00A54B39" w:rsidP="00FD294D"/>
    <w:p w14:paraId="0003F467" w14:textId="2B8C0D07" w:rsidR="006C3325" w:rsidRDefault="00031900" w:rsidP="00062CC3">
      <w:pPr>
        <w:pStyle w:val="Overskrift1"/>
        <w:framePr w:wrap="around"/>
        <w:numPr>
          <w:ilvl w:val="0"/>
          <w:numId w:val="0"/>
        </w:numPr>
        <w:ind w:left="567" w:hanging="567"/>
      </w:pPr>
      <w:bookmarkStart w:id="9" w:name="_Toc66959535"/>
      <w:r>
        <w:lastRenderedPageBreak/>
        <w:t>Tilvalg</w:t>
      </w:r>
      <w:r w:rsidR="006C3325">
        <w:t xml:space="preserve"> af IKT-ydelser</w:t>
      </w:r>
      <w:bookmarkEnd w:id="9"/>
    </w:p>
    <w:p w14:paraId="2A775D9B" w14:textId="77777777" w:rsidR="009914C6" w:rsidRDefault="00632F08" w:rsidP="00FD294D">
      <w:r>
        <w:t>Nedenstående skema anvendes til udvælgelse af projektspecifikke IKT-ydelser. Visse ydelser er obligatoriske og kan ikke fravælges.</w:t>
      </w:r>
      <w:r w:rsidR="00DF25DD">
        <w:t xml:space="preserve"> </w:t>
      </w:r>
      <w:r w:rsidR="00597D22">
        <w:t>K</w:t>
      </w:r>
      <w:r>
        <w:t xml:space="preserve">un </w:t>
      </w:r>
      <w:r w:rsidR="00362C74">
        <w:t>Aarhus Universitet</w:t>
      </w:r>
      <w:r>
        <w:t xml:space="preserve"> </w:t>
      </w:r>
      <w:r w:rsidR="00597D22">
        <w:t>er</w:t>
      </w:r>
      <w:r>
        <w:t xml:space="preserve"> bemyndige</w:t>
      </w:r>
      <w:r w:rsidR="00F80AED">
        <w:t>t</w:t>
      </w:r>
      <w:r>
        <w:t xml:space="preserve"> til at udvælge </w:t>
      </w:r>
      <w:r w:rsidR="00FD3DEF">
        <w:t>IKT-y</w:t>
      </w:r>
      <w:r>
        <w:t>delser</w:t>
      </w:r>
      <w:r w:rsidR="00FD3DEF">
        <w:t>ne</w:t>
      </w:r>
      <w:r>
        <w:t>.</w:t>
      </w:r>
      <w:r w:rsidR="00BF7B04">
        <w:t xml:space="preserve"> </w:t>
      </w:r>
    </w:p>
    <w:p w14:paraId="65E2796E" w14:textId="77777777" w:rsidR="009914C6" w:rsidRDefault="009914C6" w:rsidP="00FD294D"/>
    <w:p w14:paraId="4CC3CF3C" w14:textId="0B414CBB" w:rsidR="00B93010" w:rsidRDefault="00BF7B04" w:rsidP="00FD294D">
      <w:r>
        <w:t xml:space="preserve">Afsnit der ikke fremgår af listen nedenfor er obligatorisk gældende. </w:t>
      </w:r>
    </w:p>
    <w:p w14:paraId="63295F73" w14:textId="6A031213" w:rsidR="00614692" w:rsidRDefault="00614692" w:rsidP="00FD294D"/>
    <w:p w14:paraId="12D949B5" w14:textId="144B1B3D" w:rsidR="00614692" w:rsidRDefault="00614692" w:rsidP="00FD294D">
      <w:r>
        <w:t>Såfremt der forekommer gennemstre</w:t>
      </w:r>
      <w:r w:rsidR="001B316A">
        <w:t>get tekst i nærværende dokument, er det ikke gældende.</w:t>
      </w:r>
    </w:p>
    <w:p w14:paraId="04FA2010" w14:textId="26B32C9C" w:rsidR="00FD3DEF" w:rsidRDefault="00FD3DEF" w:rsidP="00FD294D"/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276"/>
        <w:gridCol w:w="2569"/>
      </w:tblGrid>
      <w:tr w:rsidR="00BC0D6C" w14:paraId="4433A8CD" w14:textId="53AF9176" w:rsidTr="00BF7B04">
        <w:tc>
          <w:tcPr>
            <w:tcW w:w="3686" w:type="dxa"/>
          </w:tcPr>
          <w:p w14:paraId="1D8AAA87" w14:textId="3E3ED446" w:rsidR="00BC0D6C" w:rsidRPr="00251956" w:rsidRDefault="00BC0D6C" w:rsidP="00FD294D">
            <w:pPr>
              <w:rPr>
                <w:b/>
              </w:rPr>
            </w:pPr>
            <w:r w:rsidRPr="00251956">
              <w:rPr>
                <w:b/>
              </w:rPr>
              <w:t>Ydelse</w:t>
            </w:r>
          </w:p>
        </w:tc>
        <w:tc>
          <w:tcPr>
            <w:tcW w:w="1276" w:type="dxa"/>
          </w:tcPr>
          <w:p w14:paraId="6BBCC738" w14:textId="55C14B4B" w:rsidR="00BC0D6C" w:rsidRPr="00251956" w:rsidRDefault="00BC0D6C" w:rsidP="00FD294D">
            <w:pPr>
              <w:rPr>
                <w:b/>
              </w:rPr>
            </w:pPr>
            <w:r w:rsidRPr="00251956">
              <w:rPr>
                <w:b/>
              </w:rPr>
              <w:t>Status</w:t>
            </w:r>
          </w:p>
        </w:tc>
        <w:tc>
          <w:tcPr>
            <w:tcW w:w="2569" w:type="dxa"/>
          </w:tcPr>
          <w:p w14:paraId="116C303D" w14:textId="623D2497" w:rsidR="00BC0D6C" w:rsidRPr="00251956" w:rsidRDefault="00BC0D6C" w:rsidP="00121C65">
            <w:pPr>
              <w:rPr>
                <w:b/>
              </w:rPr>
            </w:pPr>
          </w:p>
        </w:tc>
      </w:tr>
      <w:tr w:rsidR="00731FE5" w14:paraId="68FE4C8D" w14:textId="77777777" w:rsidTr="00BF7B04">
        <w:tc>
          <w:tcPr>
            <w:tcW w:w="3686" w:type="dxa"/>
          </w:tcPr>
          <w:p w14:paraId="5DAC7CB7" w14:textId="3A1C5665" w:rsidR="00731FE5" w:rsidRDefault="00731FE5" w:rsidP="00FD294D">
            <w:pPr>
              <w:rPr>
                <w:b/>
              </w:rPr>
            </w:pPr>
            <w:r w:rsidRPr="00731FE5">
              <w:fldChar w:fldCharType="begin"/>
            </w:r>
            <w:r w:rsidRPr="00731FE5">
              <w:instrText xml:space="preserve"> REF _Ref67031315 \r \h </w:instrText>
            </w:r>
            <w:r>
              <w:instrText xml:space="preserve"> \* MERGEFORMAT </w:instrText>
            </w:r>
            <w:r w:rsidRPr="00731FE5">
              <w:fldChar w:fldCharType="separate"/>
            </w:r>
            <w:r w:rsidR="00FB10B8">
              <w:t>0</w:t>
            </w:r>
            <w:r w:rsidRPr="00731FE5">
              <w:fldChar w:fldCharType="end"/>
            </w:r>
            <w:r w:rsidRPr="00731FE5">
              <w:t xml:space="preserve">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REF _Ref67031322 \h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FB10B8">
              <w:t>IKT-ledelse</w:t>
            </w:r>
            <w:r>
              <w:rPr>
                <w:b/>
              </w:rPr>
              <w:fldChar w:fldCharType="end"/>
            </w:r>
          </w:p>
          <w:p w14:paraId="03B338F2" w14:textId="727A6CCA" w:rsidR="00731FE5" w:rsidRPr="00251956" w:rsidRDefault="00731FE5" w:rsidP="00FD294D">
            <w:pPr>
              <w:rPr>
                <w:b/>
              </w:rPr>
            </w:pPr>
          </w:p>
        </w:tc>
        <w:sdt>
          <w:sdtPr>
            <w:alias w:val="Vælg status"/>
            <w:tag w:val="Vælg status"/>
            <w:id w:val="1727254667"/>
            <w:placeholder>
              <w:docPart w:val="4F6F9E38837C49B4A71F7C4E352C24F0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0D9C3ED6" w14:textId="659CBDD3" w:rsidR="00731FE5" w:rsidRPr="00251956" w:rsidRDefault="00731FE5" w:rsidP="00FD294D">
                <w:pPr>
                  <w:rPr>
                    <w:b/>
                  </w:rPr>
                </w:pPr>
                <w:r>
                  <w:t>Gældende</w:t>
                </w:r>
              </w:p>
            </w:tc>
          </w:sdtContent>
        </w:sdt>
        <w:tc>
          <w:tcPr>
            <w:tcW w:w="2569" w:type="dxa"/>
          </w:tcPr>
          <w:p w14:paraId="3E233D95" w14:textId="77777777" w:rsidR="00731FE5" w:rsidRPr="00251956" w:rsidRDefault="00731FE5" w:rsidP="00121C65">
            <w:pPr>
              <w:rPr>
                <w:b/>
              </w:rPr>
            </w:pPr>
          </w:p>
        </w:tc>
      </w:tr>
      <w:tr w:rsidR="00BC0D6C" w14:paraId="511771F4" w14:textId="46D78567" w:rsidTr="00BF7B04">
        <w:tc>
          <w:tcPr>
            <w:tcW w:w="3686" w:type="dxa"/>
          </w:tcPr>
          <w:p w14:paraId="6C832260" w14:textId="3CC39FCF" w:rsidR="00BC0D6C" w:rsidRDefault="00BC0D6C" w:rsidP="004B176B">
            <w:r>
              <w:fldChar w:fldCharType="begin"/>
            </w:r>
            <w:r>
              <w:instrText xml:space="preserve"> REF _Ref509829294 \r \h </w:instrText>
            </w:r>
            <w:r w:rsidR="00E24001">
              <w:instrText xml:space="preserve"> \* MERGEFORMAT </w:instrText>
            </w:r>
            <w:r>
              <w:fldChar w:fldCharType="separate"/>
            </w:r>
            <w:r w:rsidR="00FB10B8">
              <w:t>1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_Ref509829294 \h </w:instrText>
            </w:r>
            <w:r w:rsidR="00E24001">
              <w:instrText xml:space="preserve"> \* MERGEFORMAT </w:instrText>
            </w:r>
            <w:r>
              <w:fldChar w:fldCharType="separate"/>
            </w:r>
            <w:r w:rsidR="00FB10B8" w:rsidRPr="00493781">
              <w:t>Klassifikation</w:t>
            </w:r>
            <w:r>
              <w:fldChar w:fldCharType="end"/>
            </w:r>
          </w:p>
          <w:p w14:paraId="32380D2B" w14:textId="3DAE8DCF" w:rsidR="00DF25DD" w:rsidRDefault="00DF25DD" w:rsidP="004B176B"/>
        </w:tc>
        <w:sdt>
          <w:sdtPr>
            <w:alias w:val="Vælg status"/>
            <w:tag w:val="Vælg status"/>
            <w:id w:val="363416369"/>
            <w:placeholder>
              <w:docPart w:val="D7BF8989D836485ABDB0F90862D46E07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2B5E05F6" w14:textId="6CC389DB" w:rsidR="00BC0D6C" w:rsidRDefault="008961F0" w:rsidP="00EA17D7">
                <w:r>
                  <w:t>Gældende</w:t>
                </w:r>
              </w:p>
            </w:tc>
          </w:sdtContent>
        </w:sdt>
        <w:tc>
          <w:tcPr>
            <w:tcW w:w="2569" w:type="dxa"/>
          </w:tcPr>
          <w:p w14:paraId="55258BA5" w14:textId="08211C3F" w:rsidR="00BC0D6C" w:rsidRDefault="006118AA" w:rsidP="00BF7B04">
            <w:sdt>
              <w:sdtPr>
                <w:alias w:val="Låst felt"/>
                <w:tag w:val="Låst felt"/>
                <w:id w:val="-1351106267"/>
                <w:placeholder>
                  <w:docPart w:val="671CE7F70E7B48758C5CD06E38611D1D"/>
                </w:placeholder>
              </w:sdtPr>
              <w:sdtEndPr/>
              <w:sdtContent>
                <w:r w:rsidR="00121C65" w:rsidRPr="00121C65">
                  <w:t>Obligatorisk ved tilvalg af</w:t>
                </w:r>
                <w:r w:rsidR="00121C65">
                  <w:rPr>
                    <w:b/>
                  </w:rPr>
                  <w:t xml:space="preserve"> </w:t>
                </w:r>
                <w:r w:rsidR="001F4F92">
                  <w:fldChar w:fldCharType="begin"/>
                </w:r>
                <w:r w:rsidR="001F4F92">
                  <w:instrText xml:space="preserve"> REF _Ref15393564 \r \h </w:instrText>
                </w:r>
                <w:r w:rsidR="001F4F92">
                  <w:fldChar w:fldCharType="separate"/>
                </w:r>
                <w:r w:rsidR="00FB10B8">
                  <w:t>4.1/</w:t>
                </w:r>
                <w:r w:rsidR="001F4F92">
                  <w:fldChar w:fldCharType="end"/>
                </w:r>
                <w:r w:rsidR="00BF7B04">
                  <w:t xml:space="preserve"> eller</w:t>
                </w:r>
                <w:r w:rsidR="001F4F92">
                  <w:t xml:space="preserve"> </w:t>
                </w:r>
                <w:r w:rsidR="001F4F92">
                  <w:fldChar w:fldCharType="begin"/>
                </w:r>
                <w:r w:rsidR="001F4F92">
                  <w:instrText xml:space="preserve"> REF _Ref15393584 \r \h </w:instrText>
                </w:r>
                <w:r w:rsidR="001F4F92">
                  <w:fldChar w:fldCharType="separate"/>
                </w:r>
                <w:r w:rsidR="00FB10B8">
                  <w:t>4.2/</w:t>
                </w:r>
                <w:r w:rsidR="001F4F92">
                  <w:fldChar w:fldCharType="end"/>
                </w:r>
              </w:sdtContent>
            </w:sdt>
          </w:p>
        </w:tc>
      </w:tr>
      <w:tr w:rsidR="00BC0D6C" w14:paraId="3A32406A" w14:textId="1C6B20DF" w:rsidTr="00BF7B04">
        <w:tc>
          <w:tcPr>
            <w:tcW w:w="3686" w:type="dxa"/>
          </w:tcPr>
          <w:p w14:paraId="06F6C2F4" w14:textId="2266CC7E" w:rsidR="00BC0D6C" w:rsidRDefault="00BC0D6C" w:rsidP="004B176B">
            <w:r>
              <w:fldChar w:fldCharType="begin"/>
            </w:r>
            <w:r>
              <w:instrText xml:space="preserve"> REF _Ref15385180 \r \h </w:instrText>
            </w:r>
            <w:r>
              <w:fldChar w:fldCharType="separate"/>
            </w:r>
            <w:r w:rsidR="00FB10B8">
              <w:t>2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_Ref15385184 \h </w:instrText>
            </w:r>
            <w:r>
              <w:fldChar w:fldCharType="separate"/>
            </w:r>
            <w:r w:rsidR="00FB10B8">
              <w:t>Digital kommunikation</w:t>
            </w:r>
            <w:r>
              <w:fldChar w:fldCharType="end"/>
            </w:r>
          </w:p>
          <w:p w14:paraId="0B7B7157" w14:textId="5BCA9D05" w:rsidR="00DF25DD" w:rsidRDefault="00DF25DD" w:rsidP="004B176B"/>
        </w:tc>
        <w:sdt>
          <w:sdtPr>
            <w:alias w:val="Låst felt"/>
            <w:tag w:val="Låst felt"/>
            <w:id w:val="-1069889080"/>
            <w:placeholder>
              <w:docPart w:val="2E8E8F2CDA8242709B4215F8A673D32D"/>
            </w:placeholder>
          </w:sdtPr>
          <w:sdtEndPr/>
          <w:sdtContent>
            <w:tc>
              <w:tcPr>
                <w:tcW w:w="1276" w:type="dxa"/>
              </w:tcPr>
              <w:p w14:paraId="19B7C5F6" w14:textId="2E5F481B" w:rsidR="00BC0D6C" w:rsidRDefault="00BC0D6C" w:rsidP="004B176B">
                <w:r>
                  <w:t>Obligatorisk gældende</w:t>
                </w:r>
              </w:p>
            </w:tc>
          </w:sdtContent>
        </w:sdt>
        <w:tc>
          <w:tcPr>
            <w:tcW w:w="2569" w:type="dxa"/>
          </w:tcPr>
          <w:p w14:paraId="54D8BC04" w14:textId="77777777" w:rsidR="00BC0D6C" w:rsidRDefault="00BC0D6C" w:rsidP="004B176B"/>
        </w:tc>
      </w:tr>
      <w:tr w:rsidR="00BC0D6C" w14:paraId="61D00F2F" w14:textId="19B1B75A" w:rsidTr="00BF7B04">
        <w:tc>
          <w:tcPr>
            <w:tcW w:w="3686" w:type="dxa"/>
          </w:tcPr>
          <w:p w14:paraId="094C3E35" w14:textId="2FBB4F0D" w:rsidR="00DF25DD" w:rsidRDefault="00BC0D6C" w:rsidP="004B176B">
            <w:r>
              <w:fldChar w:fldCharType="begin"/>
            </w:r>
            <w:r>
              <w:instrText xml:space="preserve"> REF _Ref15393543 \r \h  \* MERGEFORMAT </w:instrText>
            </w:r>
            <w:r>
              <w:fldChar w:fldCharType="separate"/>
            </w:r>
            <w:r w:rsidR="00FB10B8">
              <w:t>3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_Ref15393546 \h  \* MERGEFORMAT </w:instrText>
            </w:r>
            <w:r>
              <w:fldChar w:fldCharType="separate"/>
            </w:r>
            <w:r w:rsidR="00FB10B8">
              <w:t>Etablering af kommunikationsplatform</w:t>
            </w:r>
            <w:r>
              <w:fldChar w:fldCharType="end"/>
            </w:r>
          </w:p>
          <w:p w14:paraId="3EB191B4" w14:textId="638891BF" w:rsidR="00E24001" w:rsidRDefault="00E24001" w:rsidP="004B176B"/>
        </w:tc>
        <w:sdt>
          <w:sdtPr>
            <w:alias w:val="Vælg status"/>
            <w:tag w:val="Vælg status"/>
            <w:id w:val="235215482"/>
            <w:placeholder>
              <w:docPart w:val="3F4CE6EA6B3246EDA08465C897095960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3D2F7CB5" w14:textId="7DC4987A" w:rsidR="00BC0D6C" w:rsidRDefault="008961F0" w:rsidP="004B176B">
                <w:r>
                  <w:t>Gældende</w:t>
                </w:r>
              </w:p>
            </w:tc>
          </w:sdtContent>
        </w:sdt>
        <w:tc>
          <w:tcPr>
            <w:tcW w:w="2569" w:type="dxa"/>
          </w:tcPr>
          <w:p w14:paraId="51D3BFA0" w14:textId="77777777" w:rsidR="00BC0D6C" w:rsidRDefault="00BC0D6C" w:rsidP="004B176B"/>
        </w:tc>
      </w:tr>
      <w:tr w:rsidR="00BC0D6C" w:rsidRPr="00251956" w14:paraId="43D171F1" w14:textId="436B455A" w:rsidTr="00BF7B04">
        <w:tc>
          <w:tcPr>
            <w:tcW w:w="3686" w:type="dxa"/>
          </w:tcPr>
          <w:p w14:paraId="45E5572E" w14:textId="0B344A60" w:rsidR="00BC0D6C" w:rsidRDefault="00BC0D6C" w:rsidP="00AD56D0">
            <w:r>
              <w:fldChar w:fldCharType="begin"/>
            </w:r>
            <w:r>
              <w:instrText xml:space="preserve"> REF _Ref15393564 \r \h </w:instrText>
            </w:r>
            <w:r>
              <w:fldChar w:fldCharType="separate"/>
            </w:r>
            <w:r w:rsidR="00FB10B8">
              <w:t>4.1/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_Ref15393564 \h </w:instrText>
            </w:r>
            <w:r>
              <w:fldChar w:fldCharType="separate"/>
            </w:r>
            <w:r w:rsidR="00FB10B8">
              <w:t>Bygningsmodeller</w:t>
            </w:r>
            <w:r>
              <w:fldChar w:fldCharType="end"/>
            </w:r>
            <w:r>
              <w:t xml:space="preserve"> </w:t>
            </w:r>
          </w:p>
          <w:p w14:paraId="65C27482" w14:textId="051431B8" w:rsidR="00BC0D6C" w:rsidRDefault="00BC0D6C" w:rsidP="00AD56D0"/>
        </w:tc>
        <w:sdt>
          <w:sdtPr>
            <w:alias w:val="Vælg status"/>
            <w:tag w:val="Vælg status"/>
            <w:id w:val="1627114349"/>
            <w:placeholder>
              <w:docPart w:val="E73FBAD79B4243BE879B81FFD4878930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6FFC7996" w14:textId="420E5EF0" w:rsidR="00BC0D6C" w:rsidRPr="00251956" w:rsidRDefault="008961F0" w:rsidP="00251956">
                <w:r>
                  <w:t>Gældende</w:t>
                </w:r>
              </w:p>
            </w:tc>
          </w:sdtContent>
        </w:sdt>
        <w:tc>
          <w:tcPr>
            <w:tcW w:w="2569" w:type="dxa"/>
          </w:tcPr>
          <w:p w14:paraId="05505A93" w14:textId="77777777" w:rsidR="00BC0D6C" w:rsidRDefault="00BC0D6C" w:rsidP="00251956"/>
        </w:tc>
      </w:tr>
      <w:tr w:rsidR="00BF7B04" w:rsidRPr="00251956" w14:paraId="41F7E9A5" w14:textId="77777777" w:rsidTr="00BF7B04">
        <w:tc>
          <w:tcPr>
            <w:tcW w:w="3686" w:type="dxa"/>
          </w:tcPr>
          <w:p w14:paraId="76D4C41E" w14:textId="172B9145" w:rsidR="00BF7B04" w:rsidRDefault="00BF7B04" w:rsidP="00AD56D0">
            <w:r>
              <w:fldChar w:fldCharType="begin"/>
            </w:r>
            <w:r>
              <w:instrText xml:space="preserve"> REF _Ref48220146 \r \h </w:instrText>
            </w:r>
            <w:r>
              <w:fldChar w:fldCharType="separate"/>
            </w:r>
            <w:r w:rsidR="00FB10B8">
              <w:t>4.1.4/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_Ref48220146 \h </w:instrText>
            </w:r>
            <w:r>
              <w:fldChar w:fldCharType="separate"/>
            </w:r>
            <w:r w:rsidR="00FB10B8">
              <w:t>Arealforvaltningsmodeller</w:t>
            </w:r>
            <w:r>
              <w:fldChar w:fldCharType="end"/>
            </w:r>
          </w:p>
          <w:p w14:paraId="784F2EA6" w14:textId="2A0E04A4" w:rsidR="00BF7B04" w:rsidRDefault="00BF7B04" w:rsidP="00AD56D0"/>
        </w:tc>
        <w:sdt>
          <w:sdtPr>
            <w:alias w:val="Vælg status"/>
            <w:tag w:val="Vælg status"/>
            <w:id w:val="680013712"/>
            <w:placeholder>
              <w:docPart w:val="374DB0054A964A4CB73F291120D6A4D3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10BD934A" w14:textId="01051E5F" w:rsidR="00BF7B04" w:rsidRDefault="00BF7B04" w:rsidP="00251956">
                <w:r>
                  <w:t>Gældende</w:t>
                </w:r>
              </w:p>
            </w:tc>
          </w:sdtContent>
        </w:sdt>
        <w:tc>
          <w:tcPr>
            <w:tcW w:w="2569" w:type="dxa"/>
          </w:tcPr>
          <w:p w14:paraId="53C83075" w14:textId="0722567B" w:rsidR="00BF7B04" w:rsidRDefault="00BF7B04" w:rsidP="00BF7B04">
            <w:r>
              <w:t xml:space="preserve">Forudsætter tilvalg af </w:t>
            </w:r>
            <w:r>
              <w:fldChar w:fldCharType="begin"/>
            </w:r>
            <w:r>
              <w:instrText xml:space="preserve"> REF _Ref42158469 \r \h </w:instrText>
            </w:r>
            <w:r>
              <w:fldChar w:fldCharType="separate"/>
            </w:r>
            <w:r w:rsidR="00FB10B8">
              <w:t>4.1/</w:t>
            </w:r>
            <w:r>
              <w:fldChar w:fldCharType="end"/>
            </w:r>
          </w:p>
        </w:tc>
      </w:tr>
      <w:tr w:rsidR="00BC0D6C" w:rsidRPr="00251956" w14:paraId="2C342B60" w14:textId="76AF7AD0" w:rsidTr="00BF7B04">
        <w:tc>
          <w:tcPr>
            <w:tcW w:w="3686" w:type="dxa"/>
          </w:tcPr>
          <w:p w14:paraId="0DB0F6D0" w14:textId="4FCDBFE2" w:rsidR="00BC0D6C" w:rsidRDefault="00BC0D6C" w:rsidP="00AD56D0">
            <w:pPr>
              <w:rPr>
                <w:lang w:val="en-US"/>
              </w:rPr>
            </w:pPr>
            <w:r>
              <w:rPr>
                <w:lang w:val="en-US"/>
              </w:rPr>
              <w:fldChar w:fldCharType="begin"/>
            </w:r>
            <w:r w:rsidRPr="00251956">
              <w:instrText xml:space="preserve"> REF _Ref15393584 \r \h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FB10B8">
              <w:t>4.2/</w:t>
            </w:r>
            <w:r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fldChar w:fldCharType="begin"/>
            </w:r>
            <w:r w:rsidRPr="00251956">
              <w:instrText xml:space="preserve"> REF _Ref15393584 \h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="00FB10B8">
              <w:t>Tegningsproduktion</w:t>
            </w:r>
            <w:r>
              <w:rPr>
                <w:lang w:val="en-US"/>
              </w:rPr>
              <w:fldChar w:fldCharType="end"/>
            </w:r>
          </w:p>
          <w:p w14:paraId="60B3CA14" w14:textId="59CFA31A" w:rsidR="00DF25DD" w:rsidRPr="00251956" w:rsidRDefault="00DF25DD" w:rsidP="00AD56D0"/>
        </w:tc>
        <w:sdt>
          <w:sdtPr>
            <w:alias w:val="Vælg status"/>
            <w:tag w:val="Vælg status"/>
            <w:id w:val="-483384562"/>
            <w:placeholder>
              <w:docPart w:val="54AF85B4E0EA4F8892FE611C2C613C62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6C5C4E49" w14:textId="14339D56" w:rsidR="00BC0D6C" w:rsidRPr="00251956" w:rsidRDefault="008961F0" w:rsidP="00AD56D0">
                <w:r>
                  <w:t>Gældende</w:t>
                </w:r>
              </w:p>
            </w:tc>
          </w:sdtContent>
        </w:sdt>
        <w:tc>
          <w:tcPr>
            <w:tcW w:w="2569" w:type="dxa"/>
          </w:tcPr>
          <w:p w14:paraId="45076D5B" w14:textId="41B19CB1" w:rsidR="00BC0D6C" w:rsidRDefault="006118AA" w:rsidP="00BF7B04">
            <w:sdt>
              <w:sdtPr>
                <w:alias w:val="Låst felt"/>
                <w:tag w:val="Låst felt"/>
                <w:id w:val="-1703245612"/>
                <w:placeholder>
                  <w:docPart w:val="AAA7628FBF174793B9A84068B23B4DF5"/>
                </w:placeholder>
              </w:sdtPr>
              <w:sdtEndPr/>
              <w:sdtContent>
                <w:r w:rsidR="00121C65" w:rsidRPr="00121C65">
                  <w:t>Obligatorisk ved tilvalg af</w:t>
                </w:r>
                <w:r w:rsidR="00121C65">
                  <w:rPr>
                    <w:b/>
                  </w:rPr>
                  <w:t xml:space="preserve"> </w:t>
                </w:r>
                <w:r w:rsidR="009A36BF">
                  <w:fldChar w:fldCharType="begin"/>
                </w:r>
                <w:r w:rsidR="009A36BF">
                  <w:instrText xml:space="preserve"> REF _Ref15393564 \r \h </w:instrText>
                </w:r>
                <w:r w:rsidR="009A36BF">
                  <w:fldChar w:fldCharType="separate"/>
                </w:r>
                <w:r w:rsidR="00FB10B8">
                  <w:t>4.1/</w:t>
                </w:r>
                <w:r w:rsidR="009A36BF">
                  <w:fldChar w:fldCharType="end"/>
                </w:r>
              </w:sdtContent>
            </w:sdt>
          </w:p>
        </w:tc>
      </w:tr>
      <w:tr w:rsidR="00BC0D6C" w:rsidRPr="00251956" w14:paraId="6A40778C" w14:textId="48FB1632" w:rsidTr="00BF7B04">
        <w:tc>
          <w:tcPr>
            <w:tcW w:w="3686" w:type="dxa"/>
          </w:tcPr>
          <w:p w14:paraId="3F51D8BF" w14:textId="7AFE1223" w:rsidR="00BC0D6C" w:rsidRDefault="00BC0D6C" w:rsidP="00AD56D0">
            <w:r>
              <w:fldChar w:fldCharType="begin"/>
            </w:r>
            <w:r>
              <w:instrText xml:space="preserve"> REF _Ref15393617 \r \h </w:instrText>
            </w:r>
            <w:r>
              <w:fldChar w:fldCharType="separate"/>
            </w:r>
            <w:r w:rsidR="00FB10B8">
              <w:t>4.3/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_Ref15393617 \h </w:instrText>
            </w:r>
            <w:r>
              <w:fldChar w:fldCharType="separate"/>
            </w:r>
            <w:r w:rsidR="00FB10B8" w:rsidRPr="0087036B">
              <w:t>Koordinat-, højde- og</w:t>
            </w:r>
            <w:r w:rsidR="00FB10B8">
              <w:t xml:space="preserve"> </w:t>
            </w:r>
            <w:r w:rsidR="00FB10B8" w:rsidRPr="0087036B">
              <w:t>modulsystem</w:t>
            </w:r>
            <w:r>
              <w:fldChar w:fldCharType="end"/>
            </w:r>
          </w:p>
          <w:p w14:paraId="34DDF860" w14:textId="4B560D87" w:rsidR="00DF25DD" w:rsidRPr="00251956" w:rsidRDefault="00DF25DD" w:rsidP="00AD56D0"/>
        </w:tc>
        <w:sdt>
          <w:sdtPr>
            <w:alias w:val="Vælg status"/>
            <w:tag w:val="Vælg status"/>
            <w:id w:val="1383828969"/>
            <w:placeholder>
              <w:docPart w:val="0419C40D4D69481AA7D41D1CA0EFD89F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428E5ADC" w14:textId="4747EF38" w:rsidR="00BC0D6C" w:rsidRPr="00251956" w:rsidRDefault="008961F0" w:rsidP="00AD56D0">
                <w:r>
                  <w:t>Gældende</w:t>
                </w:r>
              </w:p>
            </w:tc>
          </w:sdtContent>
        </w:sdt>
        <w:tc>
          <w:tcPr>
            <w:tcW w:w="2569" w:type="dxa"/>
          </w:tcPr>
          <w:p w14:paraId="638F69B5" w14:textId="7523D05E" w:rsidR="00BC0D6C" w:rsidRDefault="006118AA" w:rsidP="00BF7B04">
            <w:sdt>
              <w:sdtPr>
                <w:alias w:val="Låst felt"/>
                <w:tag w:val="Låst felt"/>
                <w:id w:val="-994331738"/>
                <w:placeholder>
                  <w:docPart w:val="C68978D11FF043CBB35292AB1D1DF8D0"/>
                </w:placeholder>
              </w:sdtPr>
              <w:sdtEndPr/>
              <w:sdtContent>
                <w:r w:rsidR="00BF7B04">
                  <w:t>Forudsætter og o</w:t>
                </w:r>
                <w:r w:rsidR="00121C65" w:rsidRPr="00121C65">
                  <w:t>bligatorisk ved tilvalg af</w:t>
                </w:r>
                <w:r w:rsidR="00121C65">
                  <w:rPr>
                    <w:b/>
                  </w:rPr>
                  <w:t xml:space="preserve"> </w:t>
                </w:r>
                <w:r w:rsidR="00121C65">
                  <w:fldChar w:fldCharType="begin"/>
                </w:r>
                <w:r w:rsidR="00121C65">
                  <w:instrText xml:space="preserve"> REF _Ref15393564 \r \h </w:instrText>
                </w:r>
                <w:r w:rsidR="00121C65">
                  <w:fldChar w:fldCharType="separate"/>
                </w:r>
                <w:r w:rsidR="00FB10B8">
                  <w:t>4.1/</w:t>
                </w:r>
                <w:r w:rsidR="00121C65">
                  <w:fldChar w:fldCharType="end"/>
                </w:r>
                <w:r w:rsidR="00BF7B04">
                  <w:t xml:space="preserve"> eller</w:t>
                </w:r>
                <w:r w:rsidR="00121C65">
                  <w:t xml:space="preserve"> </w:t>
                </w:r>
                <w:r w:rsidR="00121C65">
                  <w:fldChar w:fldCharType="begin"/>
                </w:r>
                <w:r w:rsidR="00121C65">
                  <w:instrText xml:space="preserve"> REF _Ref15393584 \r \h </w:instrText>
                </w:r>
                <w:r w:rsidR="00121C65">
                  <w:fldChar w:fldCharType="separate"/>
                </w:r>
                <w:r w:rsidR="00FB10B8">
                  <w:t>4.2/</w:t>
                </w:r>
                <w:r w:rsidR="00121C65">
                  <w:fldChar w:fldCharType="end"/>
                </w:r>
              </w:sdtContent>
            </w:sdt>
          </w:p>
        </w:tc>
      </w:tr>
      <w:tr w:rsidR="008961F0" w:rsidRPr="00251956" w14:paraId="44361579" w14:textId="77777777" w:rsidTr="00BF7B04">
        <w:tc>
          <w:tcPr>
            <w:tcW w:w="3686" w:type="dxa"/>
          </w:tcPr>
          <w:p w14:paraId="68E8EFBE" w14:textId="756CB3D6" w:rsidR="008961F0" w:rsidRPr="00E24001" w:rsidRDefault="008961F0" w:rsidP="00AD56D0">
            <w:r w:rsidRPr="00E24001">
              <w:fldChar w:fldCharType="begin"/>
            </w:r>
            <w:r w:rsidRPr="00E24001">
              <w:instrText xml:space="preserve"> REF _Ref34056414 \r \h </w:instrText>
            </w:r>
            <w:r w:rsidR="00E24001">
              <w:instrText xml:space="preserve"> \* MERGEFORMAT </w:instrText>
            </w:r>
            <w:r w:rsidRPr="00E24001">
              <w:fldChar w:fldCharType="separate"/>
            </w:r>
            <w:r w:rsidR="00FB10B8">
              <w:t>4.4/</w:t>
            </w:r>
            <w:r w:rsidRPr="00E24001">
              <w:fldChar w:fldCharType="end"/>
            </w:r>
            <w:r w:rsidRPr="00E24001">
              <w:t xml:space="preserve"> </w:t>
            </w:r>
            <w:r w:rsidRPr="00E24001">
              <w:fldChar w:fldCharType="begin"/>
            </w:r>
            <w:r w:rsidRPr="00E24001">
              <w:instrText xml:space="preserve"> REF _Ref34056414 \h </w:instrText>
            </w:r>
            <w:r w:rsidR="00E24001">
              <w:instrText xml:space="preserve"> \* MERGEFORMAT </w:instrText>
            </w:r>
            <w:r w:rsidRPr="00E24001">
              <w:fldChar w:fldCharType="separate"/>
            </w:r>
            <w:r w:rsidR="00FB10B8" w:rsidRPr="00571EAB">
              <w:t>Konsistens- og kollisionskontrol</w:t>
            </w:r>
            <w:r w:rsidRPr="00E24001">
              <w:fldChar w:fldCharType="end"/>
            </w:r>
          </w:p>
          <w:p w14:paraId="1D7DED39" w14:textId="1ECAE611" w:rsidR="008961F0" w:rsidRPr="008961F0" w:rsidRDefault="008961F0" w:rsidP="00AD56D0">
            <w:pPr>
              <w:rPr>
                <w:highlight w:val="yellow"/>
              </w:rPr>
            </w:pPr>
          </w:p>
        </w:tc>
        <w:sdt>
          <w:sdtPr>
            <w:alias w:val="Vælg status"/>
            <w:tag w:val="Vælg status"/>
            <w:id w:val="798342101"/>
            <w:placeholder>
              <w:docPart w:val="1BCF292FAE724D1080223A1F705909F1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03026679" w14:textId="1F25BBD1" w:rsidR="008961F0" w:rsidRPr="008961F0" w:rsidRDefault="00F80AED" w:rsidP="00AD56D0">
                <w:pPr>
                  <w:rPr>
                    <w:highlight w:val="yellow"/>
                  </w:rPr>
                </w:pPr>
                <w:r>
                  <w:t>Gældende</w:t>
                </w:r>
              </w:p>
            </w:tc>
          </w:sdtContent>
        </w:sdt>
        <w:tc>
          <w:tcPr>
            <w:tcW w:w="2569" w:type="dxa"/>
          </w:tcPr>
          <w:p w14:paraId="0E21DD5E" w14:textId="67627354" w:rsidR="008961F0" w:rsidRPr="008961F0" w:rsidRDefault="006118AA" w:rsidP="00BF7B04">
            <w:pPr>
              <w:rPr>
                <w:highlight w:val="yellow"/>
              </w:rPr>
            </w:pPr>
            <w:sdt>
              <w:sdtPr>
                <w:alias w:val="Låst felt"/>
                <w:tag w:val="Låst felt"/>
                <w:id w:val="895468937"/>
                <w:placeholder>
                  <w:docPart w:val="CECC3CB45FA34159AAE7A4BE2612F4B6"/>
                </w:placeholder>
              </w:sdtPr>
              <w:sdtEndPr/>
              <w:sdtContent>
                <w:r w:rsidR="00BF7B04">
                  <w:t>Forudsætter og o</w:t>
                </w:r>
                <w:r w:rsidR="00121C65" w:rsidRPr="00121C65">
                  <w:t>bligatorisk ved tilvalg af</w:t>
                </w:r>
                <w:r w:rsidR="00121C65">
                  <w:rPr>
                    <w:b/>
                  </w:rPr>
                  <w:t xml:space="preserve"> </w:t>
                </w:r>
                <w:r w:rsidR="00E24001">
                  <w:fldChar w:fldCharType="begin"/>
                </w:r>
                <w:r w:rsidR="00E24001">
                  <w:instrText xml:space="preserve"> REF _Ref15393564 \r \h </w:instrText>
                </w:r>
                <w:r w:rsidR="00E24001">
                  <w:fldChar w:fldCharType="separate"/>
                </w:r>
                <w:r w:rsidR="00FB10B8">
                  <w:t>4.1/</w:t>
                </w:r>
                <w:r w:rsidR="00E24001">
                  <w:fldChar w:fldCharType="end"/>
                </w:r>
              </w:sdtContent>
            </w:sdt>
          </w:p>
        </w:tc>
      </w:tr>
      <w:tr w:rsidR="00BC0D6C" w:rsidRPr="00251956" w14:paraId="7482155B" w14:textId="0FD73407" w:rsidTr="00BF7B04">
        <w:tc>
          <w:tcPr>
            <w:tcW w:w="3686" w:type="dxa"/>
          </w:tcPr>
          <w:p w14:paraId="4D564715" w14:textId="71649889" w:rsidR="00BC0D6C" w:rsidRPr="009305C9" w:rsidRDefault="00722412" w:rsidP="00AD56D0">
            <w:r w:rsidRPr="009305C9">
              <w:fldChar w:fldCharType="begin"/>
            </w:r>
            <w:r w:rsidRPr="009305C9">
              <w:instrText xml:space="preserve"> REF _Ref15469791 \r \h </w:instrText>
            </w:r>
            <w:r w:rsidR="009305C9">
              <w:instrText xml:space="preserve"> \* MERGEFORMAT </w:instrText>
            </w:r>
            <w:r w:rsidRPr="009305C9">
              <w:fldChar w:fldCharType="separate"/>
            </w:r>
            <w:r w:rsidR="00FB10B8">
              <w:t>5</w:t>
            </w:r>
            <w:r w:rsidRPr="009305C9">
              <w:fldChar w:fldCharType="end"/>
            </w:r>
            <w:r w:rsidRPr="009305C9">
              <w:t xml:space="preserve"> </w:t>
            </w:r>
            <w:r w:rsidRPr="009305C9">
              <w:fldChar w:fldCharType="begin"/>
            </w:r>
            <w:r w:rsidRPr="009305C9">
              <w:instrText xml:space="preserve"> REF _Ref15469794 \h </w:instrText>
            </w:r>
            <w:r w:rsidR="009305C9">
              <w:instrText xml:space="preserve"> \* MERGEFORMAT </w:instrText>
            </w:r>
            <w:r w:rsidRPr="009305C9">
              <w:fldChar w:fldCharType="separate"/>
            </w:r>
            <w:r w:rsidR="00FB10B8">
              <w:t>Digitalt udbud og tilbud</w:t>
            </w:r>
            <w:r w:rsidRPr="009305C9">
              <w:fldChar w:fldCharType="end"/>
            </w:r>
          </w:p>
          <w:p w14:paraId="46371697" w14:textId="0BEAE4C0" w:rsidR="00DF25DD" w:rsidRPr="008961F0" w:rsidRDefault="00DF25DD" w:rsidP="00AD56D0">
            <w:pPr>
              <w:rPr>
                <w:highlight w:val="yellow"/>
              </w:rPr>
            </w:pPr>
          </w:p>
        </w:tc>
        <w:sdt>
          <w:sdtPr>
            <w:alias w:val="Vælg status"/>
            <w:tag w:val="Vælg status"/>
            <w:id w:val="-663707093"/>
            <w:placeholder>
              <w:docPart w:val="DA0A6F43F4A54E67B9A6100B8DAF914F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4A6A8BCD" w14:textId="4D3CD793" w:rsidR="00BC0D6C" w:rsidRPr="008961F0" w:rsidRDefault="008961F0" w:rsidP="00AD56D0">
                <w:pPr>
                  <w:rPr>
                    <w:highlight w:val="yellow"/>
                  </w:rPr>
                </w:pPr>
                <w:r w:rsidRPr="009305C9">
                  <w:t>Gældende</w:t>
                </w:r>
              </w:p>
            </w:tc>
          </w:sdtContent>
        </w:sdt>
        <w:tc>
          <w:tcPr>
            <w:tcW w:w="2569" w:type="dxa"/>
          </w:tcPr>
          <w:p w14:paraId="4DF399E7" w14:textId="77777777" w:rsidR="00BC0D6C" w:rsidRPr="008961F0" w:rsidRDefault="00BC0D6C" w:rsidP="00AD56D0">
            <w:pPr>
              <w:rPr>
                <w:highlight w:val="yellow"/>
              </w:rPr>
            </w:pPr>
          </w:p>
        </w:tc>
      </w:tr>
      <w:tr w:rsidR="00BC0D6C" w:rsidRPr="00251956" w14:paraId="7146FD1C" w14:textId="156416F3" w:rsidTr="00BF7B04">
        <w:tc>
          <w:tcPr>
            <w:tcW w:w="3686" w:type="dxa"/>
          </w:tcPr>
          <w:p w14:paraId="2E79A25F" w14:textId="626E29F6" w:rsidR="00DF25DD" w:rsidRDefault="00731FE5" w:rsidP="00994F59">
            <w:r>
              <w:fldChar w:fldCharType="begin"/>
            </w:r>
            <w:r>
              <w:instrText xml:space="preserve"> REF _Ref67031232 \r \h </w:instrText>
            </w:r>
            <w:r>
              <w:fldChar w:fldCharType="separate"/>
            </w:r>
            <w:r w:rsidR="00FB10B8">
              <w:t>6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_Ref67031237 \h </w:instrText>
            </w:r>
            <w:r>
              <w:fldChar w:fldCharType="separate"/>
            </w:r>
            <w:r w:rsidR="00FB10B8">
              <w:t>Mængdefortegnelse</w:t>
            </w:r>
            <w:r>
              <w:fldChar w:fldCharType="end"/>
            </w:r>
          </w:p>
          <w:p w14:paraId="3D7A34C0" w14:textId="594B07DE" w:rsidR="00994F59" w:rsidRPr="008961F0" w:rsidRDefault="00994F59" w:rsidP="00994F59">
            <w:pPr>
              <w:rPr>
                <w:highlight w:val="yellow"/>
              </w:rPr>
            </w:pPr>
          </w:p>
        </w:tc>
        <w:sdt>
          <w:sdtPr>
            <w:rPr>
              <w:highlight w:val="yellow"/>
            </w:rPr>
            <w:alias w:val="Låst felt"/>
            <w:tag w:val="Låst felt"/>
            <w:id w:val="-429507532"/>
            <w:placeholder>
              <w:docPart w:val="7A46FD7EFBEE4C7D902F77572C9D42FB"/>
            </w:placeholder>
          </w:sdtPr>
          <w:sdtEndPr/>
          <w:sdtContent>
            <w:tc>
              <w:tcPr>
                <w:tcW w:w="1276" w:type="dxa"/>
              </w:tcPr>
              <w:p w14:paraId="14468AC9" w14:textId="27CA1335" w:rsidR="00BC0D6C" w:rsidRPr="008961F0" w:rsidRDefault="004B2CB5" w:rsidP="004B2CB5">
                <w:pPr>
                  <w:rPr>
                    <w:highlight w:val="yellow"/>
                  </w:rPr>
                </w:pPr>
                <w:r w:rsidRPr="009305C9">
                  <w:t>Fravalgt</w:t>
                </w:r>
              </w:p>
            </w:tc>
          </w:sdtContent>
        </w:sdt>
        <w:tc>
          <w:tcPr>
            <w:tcW w:w="2569" w:type="dxa"/>
          </w:tcPr>
          <w:p w14:paraId="3BD12E90" w14:textId="77777777" w:rsidR="00BC0D6C" w:rsidRPr="008961F0" w:rsidRDefault="00BC0D6C" w:rsidP="00AD56D0">
            <w:pPr>
              <w:rPr>
                <w:highlight w:val="yellow"/>
              </w:rPr>
            </w:pPr>
          </w:p>
        </w:tc>
      </w:tr>
      <w:tr w:rsidR="00847584" w:rsidRPr="00251956" w14:paraId="1AD2968B" w14:textId="77777777" w:rsidTr="00BF7B04">
        <w:tc>
          <w:tcPr>
            <w:tcW w:w="3686" w:type="dxa"/>
          </w:tcPr>
          <w:p w14:paraId="2D85B589" w14:textId="76A4295E" w:rsidR="00847584" w:rsidRPr="009305C9" w:rsidRDefault="006A5D26" w:rsidP="00AD56D0">
            <w:r w:rsidRPr="009305C9">
              <w:fldChar w:fldCharType="begin"/>
            </w:r>
            <w:r w:rsidRPr="009305C9">
              <w:instrText xml:space="preserve"> REF _Ref15475970 \r \h </w:instrText>
            </w:r>
            <w:r w:rsidR="008961F0" w:rsidRPr="009305C9">
              <w:instrText xml:space="preserve"> \* MERGEFORMAT </w:instrText>
            </w:r>
            <w:r w:rsidRPr="009305C9">
              <w:fldChar w:fldCharType="separate"/>
            </w:r>
            <w:r w:rsidR="00FB10B8">
              <w:t>7</w:t>
            </w:r>
            <w:r w:rsidRPr="009305C9">
              <w:fldChar w:fldCharType="end"/>
            </w:r>
            <w:r w:rsidRPr="009305C9">
              <w:t xml:space="preserve"> </w:t>
            </w:r>
            <w:r w:rsidRPr="009305C9">
              <w:fldChar w:fldCharType="begin"/>
            </w:r>
            <w:r w:rsidRPr="009305C9">
              <w:instrText xml:space="preserve"> REF _Ref15475974 \h </w:instrText>
            </w:r>
            <w:r w:rsidR="008961F0" w:rsidRPr="009305C9">
              <w:instrText xml:space="preserve"> \* MERGEFORMAT </w:instrText>
            </w:r>
            <w:r w:rsidRPr="009305C9">
              <w:fldChar w:fldCharType="separate"/>
            </w:r>
            <w:r w:rsidR="00FB10B8">
              <w:t>Digital aflevering</w:t>
            </w:r>
            <w:r w:rsidRPr="009305C9">
              <w:fldChar w:fldCharType="end"/>
            </w:r>
          </w:p>
          <w:p w14:paraId="6EA5FBF3" w14:textId="1B873840" w:rsidR="00DF25DD" w:rsidRPr="008961F0" w:rsidRDefault="00DF25DD" w:rsidP="00AD56D0">
            <w:pPr>
              <w:rPr>
                <w:highlight w:val="yellow"/>
              </w:rPr>
            </w:pPr>
          </w:p>
        </w:tc>
        <w:sdt>
          <w:sdtPr>
            <w:rPr>
              <w:highlight w:val="yellow"/>
            </w:rPr>
            <w:alias w:val="Låst felt"/>
            <w:tag w:val="Låst felt"/>
            <w:id w:val="1288011569"/>
            <w:placeholder>
              <w:docPart w:val="3CFB382F4F9F4342BF19707AB51786D7"/>
            </w:placeholder>
          </w:sdtPr>
          <w:sdtEndPr/>
          <w:sdtContent>
            <w:tc>
              <w:tcPr>
                <w:tcW w:w="1276" w:type="dxa"/>
              </w:tcPr>
              <w:p w14:paraId="70BF9A27" w14:textId="74592C28" w:rsidR="00847584" w:rsidRPr="008961F0" w:rsidRDefault="00133D39" w:rsidP="004B2CB5">
                <w:pPr>
                  <w:rPr>
                    <w:highlight w:val="yellow"/>
                  </w:rPr>
                </w:pPr>
                <w:r w:rsidRPr="009305C9">
                  <w:t>Obligatorisk gældende</w:t>
                </w:r>
              </w:p>
            </w:tc>
          </w:sdtContent>
        </w:sdt>
        <w:tc>
          <w:tcPr>
            <w:tcW w:w="2569" w:type="dxa"/>
          </w:tcPr>
          <w:p w14:paraId="0189B432" w14:textId="77777777" w:rsidR="00847584" w:rsidRPr="008961F0" w:rsidRDefault="00847584" w:rsidP="00AD56D0">
            <w:pPr>
              <w:rPr>
                <w:highlight w:val="yellow"/>
              </w:rPr>
            </w:pPr>
          </w:p>
        </w:tc>
      </w:tr>
      <w:tr w:rsidR="00251DBA" w:rsidRPr="00251956" w14:paraId="6323C543" w14:textId="77777777" w:rsidTr="00BF7B04">
        <w:tc>
          <w:tcPr>
            <w:tcW w:w="3686" w:type="dxa"/>
          </w:tcPr>
          <w:p w14:paraId="15D5B0A3" w14:textId="63B8749B" w:rsidR="00251DBA" w:rsidRDefault="00251DBA" w:rsidP="00AD56D0">
            <w:r>
              <w:fldChar w:fldCharType="begin"/>
            </w:r>
            <w:r>
              <w:instrText xml:space="preserve"> REF _Ref40353360 \r \h </w:instrText>
            </w:r>
            <w:r>
              <w:fldChar w:fldCharType="separate"/>
            </w:r>
            <w:r w:rsidR="00FB10B8">
              <w:t>8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_Ref40353367 \h </w:instrText>
            </w:r>
            <w:r>
              <w:fldChar w:fldCharType="separate"/>
            </w:r>
            <w:r w:rsidR="00FB10B8">
              <w:t>Digitalisering af eksisterende forhold</w:t>
            </w:r>
            <w:r>
              <w:fldChar w:fldCharType="end"/>
            </w:r>
          </w:p>
          <w:p w14:paraId="0529458D" w14:textId="2859BDDE" w:rsidR="00251DBA" w:rsidRPr="009305C9" w:rsidRDefault="00251DBA" w:rsidP="00AD56D0"/>
        </w:tc>
        <w:sdt>
          <w:sdtPr>
            <w:alias w:val="Vælg status"/>
            <w:tag w:val="Vælg status"/>
            <w:id w:val="1902702698"/>
            <w:placeholder>
              <w:docPart w:val="8BDBC78B77E64959AB7142C1CD0BDC20"/>
            </w:placeholder>
            <w:comboBox>
              <w:listItem w:displayText="Gældende" w:value="Gældende"/>
              <w:listItem w:displayText="Fravalgt" w:value="Fravalgt"/>
              <w:listItem w:displayText="Tilpasset" w:value="Tilpasset"/>
            </w:comboBox>
          </w:sdtPr>
          <w:sdtEndPr/>
          <w:sdtContent>
            <w:tc>
              <w:tcPr>
                <w:tcW w:w="1276" w:type="dxa"/>
              </w:tcPr>
              <w:p w14:paraId="1B5DE88C" w14:textId="3B709FC8" w:rsidR="00251DBA" w:rsidRDefault="00251DBA" w:rsidP="004B2CB5">
                <w:pPr>
                  <w:rPr>
                    <w:highlight w:val="yellow"/>
                  </w:rPr>
                </w:pPr>
                <w:r w:rsidRPr="009305C9">
                  <w:t>Gældende</w:t>
                </w:r>
              </w:p>
            </w:tc>
          </w:sdtContent>
        </w:sdt>
        <w:tc>
          <w:tcPr>
            <w:tcW w:w="2569" w:type="dxa"/>
          </w:tcPr>
          <w:p w14:paraId="7CAF10C8" w14:textId="77777777" w:rsidR="00251DBA" w:rsidRPr="008961F0" w:rsidRDefault="00251DBA" w:rsidP="00AD56D0">
            <w:pPr>
              <w:rPr>
                <w:highlight w:val="yellow"/>
              </w:rPr>
            </w:pPr>
          </w:p>
        </w:tc>
      </w:tr>
    </w:tbl>
    <w:p w14:paraId="42C31D1C" w14:textId="7B662713" w:rsidR="00FD3DEF" w:rsidRDefault="00FD3DEF" w:rsidP="00FD294D"/>
    <w:p w14:paraId="767AFF64" w14:textId="3F6B2636" w:rsidR="0018637E" w:rsidRPr="00251956" w:rsidRDefault="0018637E" w:rsidP="00FD294D">
      <w:r w:rsidRPr="006C6741">
        <w:t xml:space="preserve">Senest gældende revision </w:t>
      </w:r>
      <w:r w:rsidR="009914C6">
        <w:t xml:space="preserve">af </w:t>
      </w:r>
      <w:r w:rsidR="009914C6" w:rsidRPr="00B97043">
        <w:rPr>
          <w:i/>
        </w:rPr>
        <w:t xml:space="preserve">AU </w:t>
      </w:r>
      <w:r w:rsidR="00B97043" w:rsidRPr="00B97043">
        <w:rPr>
          <w:i/>
        </w:rPr>
        <w:t xml:space="preserve">standard for </w:t>
      </w:r>
      <w:r w:rsidR="00731FE5">
        <w:rPr>
          <w:i/>
        </w:rPr>
        <w:t>IKT-</w:t>
      </w:r>
      <w:r w:rsidR="009914C6" w:rsidRPr="00B97043">
        <w:rPr>
          <w:i/>
        </w:rPr>
        <w:t>specifikationer</w:t>
      </w:r>
      <w:r w:rsidR="009914C6" w:rsidRPr="006C6741">
        <w:t xml:space="preserve"> </w:t>
      </w:r>
      <w:r w:rsidRPr="006C6741">
        <w:t xml:space="preserve">kan downloades på </w:t>
      </w:r>
      <w:r w:rsidR="009914C6" w:rsidRPr="006C6741">
        <w:t xml:space="preserve">Aarhus Universitets </w:t>
      </w:r>
      <w:r w:rsidRPr="00A11D65">
        <w:t>hjemmeside</w:t>
      </w:r>
      <w:r w:rsidRPr="0022290B">
        <w:t>.</w:t>
      </w:r>
      <w:r w:rsidRPr="006C6741">
        <w:t xml:space="preserve"> Tidligere revisioner kan rekvireres hos </w:t>
      </w:r>
      <w:r w:rsidR="00362C74" w:rsidRPr="006C6741">
        <w:t>Aarhus Universitets</w:t>
      </w:r>
      <w:r w:rsidR="00F80AED" w:rsidRPr="006C6741">
        <w:t xml:space="preserve"> </w:t>
      </w:r>
      <w:r w:rsidRPr="006C6741">
        <w:t>IKT-ansvarlige.</w:t>
      </w:r>
      <w:r>
        <w:t xml:space="preserve"> </w:t>
      </w:r>
    </w:p>
    <w:p w14:paraId="5CA2FCCD" w14:textId="1A0507BB" w:rsidR="00D21101" w:rsidRPr="00ED1A9A" w:rsidRDefault="0046585A" w:rsidP="006603D4">
      <w:pPr>
        <w:pStyle w:val="Overskrift1"/>
        <w:framePr w:wrap="around"/>
      </w:pPr>
      <w:bookmarkStart w:id="10" w:name="_Toc66959536"/>
      <w:bookmarkStart w:id="11" w:name="_Ref67031315"/>
      <w:bookmarkStart w:id="12" w:name="_Ref67031322"/>
      <w:r>
        <w:lastRenderedPageBreak/>
        <w:t>IKT-ledelse</w:t>
      </w:r>
      <w:bookmarkEnd w:id="10"/>
      <w:bookmarkEnd w:id="11"/>
      <w:bookmarkEnd w:id="12"/>
      <w:r w:rsidR="005158C1" w:rsidRPr="005158C1">
        <w:t xml:space="preserve"> </w:t>
      </w:r>
    </w:p>
    <w:p w14:paraId="2B43010C" w14:textId="10F11968" w:rsidR="0053061A" w:rsidRDefault="001214E4" w:rsidP="00A42E9E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C27293" wp14:editId="74B6DCF2">
                <wp:simplePos x="0" y="0"/>
                <wp:positionH relativeFrom="column">
                  <wp:posOffset>-1794279</wp:posOffset>
                </wp:positionH>
                <wp:positionV relativeFrom="paragraph">
                  <wp:posOffset>-5476</wp:posOffset>
                </wp:positionV>
                <wp:extent cx="1579418" cy="4797631"/>
                <wp:effectExtent l="0" t="0" r="1905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797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39520" w14:textId="1F50AE7D" w:rsidR="007B1106" w:rsidRDefault="007B1106">
                            <w:r w:rsidRPr="001214E4">
                              <w:rPr>
                                <w:noProof/>
                              </w:rPr>
                              <w:drawing>
                                <wp:inline distT="0" distB="0" distL="0" distR="0" wp14:anchorId="57D43ED3" wp14:editId="35687CCE">
                                  <wp:extent cx="866775" cy="866775"/>
                                  <wp:effectExtent l="0" t="0" r="9525" b="952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2A81B" w14:textId="5B428974" w:rsidR="007B1106" w:rsidRDefault="007B1106"/>
                          <w:p w14:paraId="22A01A88" w14:textId="44E0FED6" w:rsidR="007B1106" w:rsidRDefault="007B1106"/>
                          <w:p w14:paraId="56D61D69" w14:textId="77777777" w:rsidR="007B1106" w:rsidRPr="00156ECC" w:rsidRDefault="007B1106" w:rsidP="001214E4">
                            <w:pPr>
                              <w:pStyle w:val="margintekst"/>
                              <w:rPr>
                                <w:rFonts w:ascii="AU Passata" w:eastAsiaTheme="majorEastAsia" w:hAnsi="AU Passata" w:cstheme="majorBidi"/>
                                <w:b/>
                                <w:bCs/>
                                <w:color w:val="070E28" w:themeColor="accent1" w:themeShade="B5"/>
                              </w:rPr>
                            </w:pPr>
                            <w:r w:rsidRPr="00156ECC">
                              <w:rPr>
                                <w:rFonts w:ascii="AU Passata" w:hAnsi="AU Passata"/>
                              </w:rPr>
                              <w:t xml:space="preserve">Med udgangspunkt i IKT-specifikation nr. 0: IKT-ledelse i Molio </w:t>
                            </w:r>
                            <w:r w:rsidRPr="00156ECC">
                              <w:rPr>
                                <w:rFonts w:ascii="AU Passata" w:hAnsi="AU Passata"/>
                                <w:i/>
                              </w:rPr>
                              <w:t xml:space="preserve">A102 IKT-specifikationer </w:t>
                            </w:r>
                            <w:r w:rsidRPr="00156ECC">
                              <w:rPr>
                                <w:rFonts w:ascii="AU Passata" w:hAnsi="AU Passata"/>
                              </w:rPr>
                              <w:t>specificerer</w:t>
                            </w:r>
                            <w:r w:rsidRPr="00156ECC" w:rsidDel="00A2755F">
                              <w:rPr>
                                <w:rFonts w:ascii="AU Passata" w:hAnsi="AU Passata"/>
                              </w:rPr>
                              <w:t xml:space="preserve"> </w:t>
                            </w:r>
                            <w:r w:rsidRPr="00156ECC">
                              <w:rPr>
                                <w:rFonts w:ascii="AU Passata" w:hAnsi="AU Passata"/>
                              </w:rPr>
                              <w:t xml:space="preserve">nærværende skema ydelse 2.2 IKT-ledelse i FRI og DANSKE ARKs </w:t>
                            </w:r>
                            <w:r w:rsidRPr="00156ECC">
                              <w:rPr>
                                <w:rFonts w:ascii="AU Passata" w:hAnsi="AU Passata"/>
                                <w:i/>
                              </w:rPr>
                              <w:t>Ydelsesbeskrivelse for Byggeri og Landskab 2018</w:t>
                            </w:r>
                            <w:r w:rsidRPr="00156ECC">
                              <w:rPr>
                                <w:rFonts w:ascii="AU Passata" w:hAnsi="AU Passata"/>
                              </w:rPr>
                              <w:t>.</w:t>
                            </w:r>
                          </w:p>
                          <w:p w14:paraId="6F333A1B" w14:textId="77777777" w:rsidR="007B1106" w:rsidRPr="00156ECC" w:rsidRDefault="007B1106" w:rsidP="001214E4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bookmarkStart w:id="13" w:name="_Hlk11844854"/>
                            <w:r w:rsidRPr="00156ECC">
                              <w:rPr>
                                <w:rFonts w:ascii="AU Passata" w:hAnsi="AU Passata"/>
                              </w:rPr>
                              <w:t>Skemaet</w:t>
                            </w:r>
                            <w:bookmarkEnd w:id="13"/>
                            <w:r w:rsidRPr="00156ECC">
                              <w:rPr>
                                <w:rFonts w:ascii="AU Passata" w:hAnsi="AU Passata"/>
                              </w:rPr>
                              <w:t xml:space="preserve"> oplister leverancer som beskrevet i Molio-publikationen, og er projektspecifikt tilpasset. </w:t>
                            </w:r>
                          </w:p>
                          <w:p w14:paraId="1B490C68" w14:textId="77777777" w:rsidR="007B1106" w:rsidRPr="00156ECC" w:rsidRDefault="007B1106" w:rsidP="001214E4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156ECC">
                              <w:rPr>
                                <w:rFonts w:ascii="AU Passata" w:hAnsi="AU Passata"/>
                              </w:rPr>
                              <w:t>For yderligere definitioner af begreber, beskrivelse af ydelsens anvendelse samt specifikation af ydelser og leverancer, henvises til publikationen A102 IKT-specifikationer.</w:t>
                            </w:r>
                          </w:p>
                          <w:p w14:paraId="069D4418" w14:textId="77777777" w:rsidR="007B1106" w:rsidRDefault="007B11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7293" id="Text Box 22" o:spid="_x0000_s1030" type="#_x0000_t202" style="position:absolute;margin-left:-141.3pt;margin-top:-.45pt;width:124.35pt;height:37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" fillcolor="white [3201]" stroked="f" strokeweight=".5pt">
                <v:textbox>
                  <w:txbxContent>
                    <w:p w14:paraId="21339520" w14:textId="1F50AE7D" w:rsidR="007B1106" w:rsidRDefault="007B1106">
                      <w:r w:rsidRPr="001214E4">
                        <w:rPr>
                          <w:noProof/>
                        </w:rPr>
                        <w:drawing>
                          <wp:inline distT="0" distB="0" distL="0" distR="0" wp14:anchorId="57D43ED3" wp14:editId="35687CCE">
                            <wp:extent cx="866775" cy="866775"/>
                            <wp:effectExtent l="0" t="0" r="9525" b="952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2A81B" w14:textId="5B428974" w:rsidR="007B1106" w:rsidRDefault="007B1106"/>
                    <w:p w14:paraId="22A01A88" w14:textId="44E0FED6" w:rsidR="007B1106" w:rsidRDefault="007B1106"/>
                    <w:p w14:paraId="56D61D69" w14:textId="77777777" w:rsidR="007B1106" w:rsidRPr="00156ECC" w:rsidRDefault="007B1106" w:rsidP="001214E4">
                      <w:pPr>
                        <w:pStyle w:val="margintekst"/>
                        <w:rPr>
                          <w:rFonts w:ascii="AU Passata" w:eastAsiaTheme="majorEastAsia" w:hAnsi="AU Passata" w:cstheme="majorBidi"/>
                          <w:b/>
                          <w:bCs/>
                          <w:color w:val="070E28" w:themeColor="accent1" w:themeShade="B5"/>
                        </w:rPr>
                      </w:pPr>
                      <w:r w:rsidRPr="00156ECC">
                        <w:rPr>
                          <w:rFonts w:ascii="AU Passata" w:hAnsi="AU Passata"/>
                        </w:rPr>
                        <w:t xml:space="preserve">Med udgangspunkt i IKT-specifikation nr. 0: IKT-ledelse i Molio </w:t>
                      </w:r>
                      <w:r w:rsidRPr="00156ECC">
                        <w:rPr>
                          <w:rFonts w:ascii="AU Passata" w:hAnsi="AU Passata"/>
                          <w:i/>
                        </w:rPr>
                        <w:t xml:space="preserve">A102 IKT-specifikationer </w:t>
                      </w:r>
                      <w:r w:rsidRPr="00156ECC">
                        <w:rPr>
                          <w:rFonts w:ascii="AU Passata" w:hAnsi="AU Passata"/>
                        </w:rPr>
                        <w:t>specificerer</w:t>
                      </w:r>
                      <w:r w:rsidRPr="00156ECC" w:rsidDel="00A2755F">
                        <w:rPr>
                          <w:rFonts w:ascii="AU Passata" w:hAnsi="AU Passata"/>
                        </w:rPr>
                        <w:t xml:space="preserve"> </w:t>
                      </w:r>
                      <w:r w:rsidRPr="00156ECC">
                        <w:rPr>
                          <w:rFonts w:ascii="AU Passata" w:hAnsi="AU Passata"/>
                        </w:rPr>
                        <w:t xml:space="preserve">nærværende skema ydelse 2.2 IKT-ledelse i FRI og DANSKE ARKs </w:t>
                      </w:r>
                      <w:r w:rsidRPr="00156ECC">
                        <w:rPr>
                          <w:rFonts w:ascii="AU Passata" w:hAnsi="AU Passata"/>
                          <w:i/>
                        </w:rPr>
                        <w:t>Ydelsesbeskrivelse for Byggeri og Landskab 2018</w:t>
                      </w:r>
                      <w:r w:rsidRPr="00156ECC">
                        <w:rPr>
                          <w:rFonts w:ascii="AU Passata" w:hAnsi="AU Passata"/>
                        </w:rPr>
                        <w:t>.</w:t>
                      </w:r>
                    </w:p>
                    <w:p w14:paraId="6F333A1B" w14:textId="77777777" w:rsidR="007B1106" w:rsidRPr="00156ECC" w:rsidRDefault="007B1106" w:rsidP="001214E4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bookmarkStart w:id="14" w:name="_Hlk11844854"/>
                      <w:r w:rsidRPr="00156ECC">
                        <w:rPr>
                          <w:rFonts w:ascii="AU Passata" w:hAnsi="AU Passata"/>
                        </w:rPr>
                        <w:t>Skemaet</w:t>
                      </w:r>
                      <w:bookmarkEnd w:id="14"/>
                      <w:r w:rsidRPr="00156ECC">
                        <w:rPr>
                          <w:rFonts w:ascii="AU Passata" w:hAnsi="AU Passata"/>
                        </w:rPr>
                        <w:t xml:space="preserve"> oplister leverancer som beskrevet i Molio-publikationen, og er projektspecifikt tilpasset. </w:t>
                      </w:r>
                    </w:p>
                    <w:p w14:paraId="1B490C68" w14:textId="77777777" w:rsidR="007B1106" w:rsidRPr="00156ECC" w:rsidRDefault="007B1106" w:rsidP="001214E4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156ECC">
                        <w:rPr>
                          <w:rFonts w:ascii="AU Passata" w:hAnsi="AU Passata"/>
                        </w:rPr>
                        <w:t>For yderligere definitioner af begreber, beskrivelse af ydelsens anvendelse samt specifikation af ydelser og leverancer, henvises til publikationen A102 IKT-specifikationer.</w:t>
                      </w:r>
                    </w:p>
                    <w:p w14:paraId="069D4418" w14:textId="77777777" w:rsidR="007B1106" w:rsidRDefault="007B1106"/>
                  </w:txbxContent>
                </v:textbox>
              </v:shape>
            </w:pict>
          </mc:Fallback>
        </mc:AlternateContent>
      </w:r>
      <w:r w:rsidR="0046585A" w:rsidRPr="00FF2D30">
        <w:t xml:space="preserve">IKT-ledelsen er på vegne af </w:t>
      </w:r>
      <w:r w:rsidR="00362C74" w:rsidRPr="00FF2D30">
        <w:t>Aarhus Universitet</w:t>
      </w:r>
      <w:r w:rsidR="0046585A" w:rsidRPr="00FF2D30">
        <w:t xml:space="preserve"> ansvarlig for overholdelse af </w:t>
      </w:r>
      <w:r w:rsidR="00A42E9E" w:rsidRPr="00FF2D30">
        <w:t>Bekendtgørelse om anvendelse af informations- og kommunikationsteknologi (IKT) i offentligt byggeri</w:t>
      </w:r>
      <w:r w:rsidR="0046585A" w:rsidRPr="00FF2D30">
        <w:t xml:space="preserve"> </w:t>
      </w:r>
      <w:r w:rsidR="00A42E9E" w:rsidRPr="00FF2D30">
        <w:t xml:space="preserve">(BEK nr 118 af 06/02/2013) </w:t>
      </w:r>
      <w:r w:rsidR="0046585A" w:rsidRPr="00FF2D30">
        <w:t>gennem hele byggesagens forløb.</w:t>
      </w:r>
      <w:r w:rsidR="0046585A" w:rsidRPr="0046585A">
        <w:t xml:space="preserve"> Ydelsen </w:t>
      </w:r>
      <w:r w:rsidR="0046585A" w:rsidRPr="0065702A">
        <w:t xml:space="preserve">for IKT-ledelsen fremgår af </w:t>
      </w:r>
      <w:r w:rsidR="0065702A" w:rsidRPr="0065702A">
        <w:t>ydelsesbeskrivelserne gældende for projektet</w:t>
      </w:r>
      <w:r w:rsidR="00DF6362">
        <w:t xml:space="preserve"> og er præciseret i nærværende IKT-specifikation</w:t>
      </w:r>
      <w:r w:rsidR="0065702A" w:rsidRPr="0065702A">
        <w:t>.</w:t>
      </w:r>
    </w:p>
    <w:p w14:paraId="14A8E4D9" w14:textId="77777777" w:rsidR="0053061A" w:rsidRDefault="0053061A" w:rsidP="00F23BE1"/>
    <w:p w14:paraId="376D8E9C" w14:textId="35291914" w:rsidR="008573BD" w:rsidRDefault="00131B33" w:rsidP="00131B33">
      <w:pPr>
        <w:pStyle w:val="Overskrift2"/>
      </w:pPr>
      <w:bookmarkStart w:id="15" w:name="_Ref48220480"/>
      <w:r>
        <w:t>Tilrettelæggelse af det digitale samarbejde</w:t>
      </w:r>
      <w:bookmarkEnd w:id="15"/>
    </w:p>
    <w:p w14:paraId="3993743D" w14:textId="196BA8EF" w:rsidR="0053061A" w:rsidRDefault="00131B33" w:rsidP="008573BD">
      <w:r>
        <w:t>IKT-ledelsen skal sikre</w:t>
      </w:r>
      <w:r w:rsidR="00F74343">
        <w:t>,</w:t>
      </w:r>
      <w:r>
        <w:t xml:space="preserve"> a</w:t>
      </w:r>
      <w:r w:rsidR="0053061A" w:rsidRPr="0053061A">
        <w:t xml:space="preserve">t projektmaterialet til </w:t>
      </w:r>
      <w:r>
        <w:t>en hver tid</w:t>
      </w:r>
      <w:r w:rsidR="0053061A" w:rsidRPr="0053061A">
        <w:t xml:space="preserve"> i projektforløbet lever op til krav specificeret i denne IKT-specifikation</w:t>
      </w:r>
      <w:r w:rsidR="00F74343">
        <w:t>, hvilket også omfatter koordineringsansvaret af det samlede projekt ved delt rådgivning jf</w:t>
      </w:r>
      <w:r w:rsidR="00F74343" w:rsidRPr="00F74343">
        <w:rPr>
          <w:i/>
        </w:rPr>
        <w:t>. ABR 18 med AU’s fravigelser og tilføjelser</w:t>
      </w:r>
      <w:r w:rsidR="0053061A" w:rsidRPr="00F74343">
        <w:rPr>
          <w:i/>
        </w:rPr>
        <w:t>.</w:t>
      </w:r>
    </w:p>
    <w:p w14:paraId="40CA2DB6" w14:textId="77777777" w:rsidR="0053061A" w:rsidRDefault="0053061A" w:rsidP="00F23BE1"/>
    <w:p w14:paraId="72F50CEA" w14:textId="55987CBB" w:rsidR="00D74F24" w:rsidRDefault="00131B33" w:rsidP="008573BD">
      <w:bookmarkStart w:id="16" w:name="_Ref15385241"/>
      <w:r>
        <w:t xml:space="preserve">IKT-ledelsen skal </w:t>
      </w:r>
      <w:r w:rsidR="0038034A">
        <w:t>udfylde og vedligeholde</w:t>
      </w:r>
      <w:r w:rsidR="007D35E9">
        <w:t xml:space="preserve"> </w:t>
      </w:r>
      <w:r>
        <w:t xml:space="preserve">en </w:t>
      </w:r>
      <w:r w:rsidR="007F7187">
        <w:t xml:space="preserve">projektspecifik </w:t>
      </w:r>
      <w:r w:rsidR="00FD3DEF">
        <w:t>IKT-procesmanual</w:t>
      </w:r>
      <w:bookmarkEnd w:id="16"/>
      <w:r w:rsidR="00706661">
        <w:t xml:space="preserve"> i henhold til </w:t>
      </w:r>
      <w:r w:rsidR="00706661" w:rsidRPr="008573BD">
        <w:rPr>
          <w:i/>
        </w:rPr>
        <w:t>Ydelsesbeskrivelser for Byggeri og Landskab 2018</w:t>
      </w:r>
      <w:r w:rsidR="00706661" w:rsidRPr="007224AD">
        <w:t xml:space="preserve"> </w:t>
      </w:r>
      <w:r w:rsidR="00706661" w:rsidRPr="008573BD">
        <w:rPr>
          <w:i/>
        </w:rPr>
        <w:t>pkt. 2.2.1</w:t>
      </w:r>
      <w:r w:rsidR="00B9585E">
        <w:t xml:space="preserve">, </w:t>
      </w:r>
      <w:r w:rsidR="00D74F24">
        <w:t xml:space="preserve">som beskriver metoden for det digitale samarbejde. </w:t>
      </w:r>
      <w:r w:rsidR="00362C74">
        <w:t>Aarhus Universitet</w:t>
      </w:r>
      <w:r w:rsidR="00706661" w:rsidRPr="00706661">
        <w:t xml:space="preserve"> </w:t>
      </w:r>
      <w:r w:rsidR="007D35E9">
        <w:t>stiller en</w:t>
      </w:r>
      <w:r w:rsidR="00706661" w:rsidRPr="00706661">
        <w:t xml:space="preserve"> skabelon til IKT-procesmanual </w:t>
      </w:r>
      <w:r w:rsidR="007D35E9">
        <w:t xml:space="preserve">til rådighed på hjemmesiden, </w:t>
      </w:r>
      <w:r w:rsidR="00706661" w:rsidRPr="00706661">
        <w:t>som skal anvendes.</w:t>
      </w:r>
      <w:r w:rsidR="00706661">
        <w:t xml:space="preserve"> </w:t>
      </w:r>
      <w:r w:rsidR="00706661" w:rsidRPr="00706661">
        <w:t xml:space="preserve">Alle revisioner af IKT-procesmanualen skal godkendes af </w:t>
      </w:r>
      <w:r w:rsidR="00362C74">
        <w:t>Aarhus Universitet</w:t>
      </w:r>
      <w:r w:rsidR="00706661" w:rsidRPr="00706661">
        <w:t>.</w:t>
      </w:r>
    </w:p>
    <w:p w14:paraId="5204F8FB" w14:textId="77777777" w:rsidR="00444702" w:rsidRDefault="00444702" w:rsidP="008573BD">
      <w:bookmarkStart w:id="17" w:name="_Ref15385256"/>
    </w:p>
    <w:p w14:paraId="3838AC62" w14:textId="32BE851A" w:rsidR="00423DA3" w:rsidRDefault="00131B33" w:rsidP="008573BD">
      <w:r>
        <w:t xml:space="preserve">IKT-ledelsen er ansvarlig for etablering og ledelse af byggesagens IKT-organisation, som en del af den samlede projektorganisation </w:t>
      </w:r>
      <w:bookmarkEnd w:id="17"/>
      <w:r w:rsidR="00770FF7">
        <w:t xml:space="preserve">i henhold til </w:t>
      </w:r>
      <w:r w:rsidR="00770FF7" w:rsidRPr="008573BD">
        <w:rPr>
          <w:i/>
        </w:rPr>
        <w:t>Ydelsesbeskrivelser for Byggeri og Landskab 2018 pkt. 2.2.1</w:t>
      </w:r>
      <w:r w:rsidR="00770FF7">
        <w:t xml:space="preserve"> omfattende.</w:t>
      </w:r>
      <w:r w:rsidR="00585836">
        <w:t xml:space="preserve"> </w:t>
      </w:r>
      <w:r w:rsidR="00B9585E">
        <w:t xml:space="preserve">IKT-ledelsen indkalder til et IKT-opstartsmøde før projekteringsopstart, samt indkalder til og skriver referat af alle IKT-møder, hvortil </w:t>
      </w:r>
      <w:r w:rsidR="00362C74">
        <w:t>Aarhus Universitet</w:t>
      </w:r>
      <w:r w:rsidR="00B9585E">
        <w:t xml:space="preserve"> skal inviteres.</w:t>
      </w:r>
    </w:p>
    <w:p w14:paraId="4D3C2A1E" w14:textId="7F945508" w:rsidR="00B9585E" w:rsidRDefault="00B9585E" w:rsidP="009D1EDA"/>
    <w:p w14:paraId="6605D980" w14:textId="0AA5D250" w:rsidR="008573BD" w:rsidRDefault="00C529E7" w:rsidP="008573BD">
      <w:pPr>
        <w:pStyle w:val="Overskrift2"/>
      </w:pPr>
      <w:bookmarkStart w:id="18" w:name="_Ref42152436"/>
      <w:r>
        <w:t>Projektering</w:t>
      </w:r>
      <w:bookmarkEnd w:id="18"/>
    </w:p>
    <w:p w14:paraId="1FB4032E" w14:textId="0315B38D" w:rsidR="005D5BFD" w:rsidRDefault="00FC2886" w:rsidP="008573BD">
      <w:r w:rsidRPr="00FC2886">
        <w:t xml:space="preserve">Såfremt bygningsmodeller er tilvalgt projektet, skal IKT-ledelsen gøre opmærksom på evt. behov for justeringer af LOD DK informationsniveauer, </w:t>
      </w:r>
      <w:r w:rsidR="00F55A5D">
        <w:t xml:space="preserve">angivet </w:t>
      </w:r>
      <w:r w:rsidRPr="00FC2886">
        <w:t xml:space="preserve">i den projektspecifikke </w:t>
      </w:r>
      <w:r w:rsidRPr="00F55A5D">
        <w:rPr>
          <w:i/>
        </w:rPr>
        <w:t>AU Leverancespecifikationen for bygningsdele</w:t>
      </w:r>
      <w:r w:rsidRPr="00FC2886">
        <w:t>, over for AUs IKT-ansvarlige inden projektforslaget påbegyndes. Leverancespecifikationen kan downloades fra AUs hjemmeside.</w:t>
      </w:r>
    </w:p>
    <w:p w14:paraId="2214847C" w14:textId="77777777" w:rsidR="00FC2886" w:rsidRDefault="00FC2886" w:rsidP="008573BD"/>
    <w:p w14:paraId="46C0F320" w14:textId="3B3A61C2" w:rsidR="00AB0D60" w:rsidRDefault="007363D5" w:rsidP="008573BD">
      <w:r>
        <w:t xml:space="preserve">IKT-ledelsen </w:t>
      </w:r>
      <w:r w:rsidR="002C67AD">
        <w:t>er ansvarlig for</w:t>
      </w:r>
      <w:r w:rsidR="00AB0D60">
        <w:t xml:space="preserve"> </w:t>
      </w:r>
      <w:r w:rsidR="00C60DFA">
        <w:t xml:space="preserve">at synliggøre, hvilke bygningsdele der indgår i projektet på klasseniveau. Dette skal gøres i </w:t>
      </w:r>
      <w:r w:rsidR="005D5BFD">
        <w:t>d</w:t>
      </w:r>
      <w:r w:rsidR="00C60DFA">
        <w:t>en projektspecifik</w:t>
      </w:r>
      <w:r w:rsidR="005D5BFD">
        <w:t>ke</w:t>
      </w:r>
      <w:r w:rsidR="00C60DFA">
        <w:t xml:space="preserve"> </w:t>
      </w:r>
      <w:r w:rsidR="00C60DFA" w:rsidRPr="008706BD">
        <w:rPr>
          <w:i/>
        </w:rPr>
        <w:t xml:space="preserve">AU </w:t>
      </w:r>
      <w:r w:rsidR="00C60DFA" w:rsidRPr="00C529E7">
        <w:rPr>
          <w:i/>
        </w:rPr>
        <w:t xml:space="preserve">Leverancespecifikationen </w:t>
      </w:r>
      <w:r w:rsidR="00C60DFA">
        <w:rPr>
          <w:i/>
        </w:rPr>
        <w:t>for bygningsdele</w:t>
      </w:r>
      <w:r w:rsidR="008523FF">
        <w:rPr>
          <w:i/>
        </w:rPr>
        <w:t xml:space="preserve"> </w:t>
      </w:r>
      <w:r w:rsidR="008523FF">
        <w:t>af IKT-ledelsen</w:t>
      </w:r>
      <w:r w:rsidR="00541573">
        <w:rPr>
          <w:i/>
        </w:rPr>
        <w:t>.</w:t>
      </w:r>
      <w:r w:rsidR="006A7E49">
        <w:t xml:space="preserve"> </w:t>
      </w:r>
      <w:r w:rsidR="006A7E49" w:rsidRPr="006A7E49">
        <w:t>Leverancespecifikationen s</w:t>
      </w:r>
      <w:r w:rsidR="006A7E49">
        <w:t xml:space="preserve">kal indgå i </w:t>
      </w:r>
      <w:r w:rsidR="00AD3922">
        <w:t>afleveringen af udbudsprojektet</w:t>
      </w:r>
      <w:r w:rsidR="008B6724">
        <w:t>,</w:t>
      </w:r>
      <w:r w:rsidR="00AD3922">
        <w:t xml:space="preserve"> </w:t>
      </w:r>
      <w:r w:rsidR="006A7E49">
        <w:t>hvor</w:t>
      </w:r>
      <w:r w:rsidR="008B6724">
        <w:t xml:space="preserve"> omfanget af bygningsdele</w:t>
      </w:r>
      <w:r w:rsidR="006A7E49">
        <w:t>, som indgår i projektet,</w:t>
      </w:r>
      <w:r w:rsidR="008B6724">
        <w:t xml:space="preserve"> </w:t>
      </w:r>
      <w:r w:rsidR="006A7E49">
        <w:t xml:space="preserve">skal </w:t>
      </w:r>
      <w:r w:rsidR="008B6724">
        <w:t xml:space="preserve">være på et endeligt niveau. </w:t>
      </w:r>
    </w:p>
    <w:p w14:paraId="103CDC96" w14:textId="77777777" w:rsidR="00F85C44" w:rsidRDefault="00F85C44" w:rsidP="00F85C44"/>
    <w:p w14:paraId="788F0904" w14:textId="26E4D843" w:rsidR="00B9585E" w:rsidRDefault="00BA331D" w:rsidP="008573BD">
      <w:r>
        <w:t xml:space="preserve">Alle ændringer i </w:t>
      </w:r>
      <w:r w:rsidRPr="008706BD">
        <w:rPr>
          <w:i/>
        </w:rPr>
        <w:t xml:space="preserve">AU </w:t>
      </w:r>
      <w:r w:rsidRPr="00C529E7">
        <w:rPr>
          <w:i/>
        </w:rPr>
        <w:t xml:space="preserve">Leverancespecifikationen </w:t>
      </w:r>
      <w:r>
        <w:rPr>
          <w:i/>
        </w:rPr>
        <w:t>for bygningsdele</w:t>
      </w:r>
      <w:r>
        <w:t xml:space="preserve"> </w:t>
      </w:r>
      <w:r w:rsidR="007363D5">
        <w:t>skal</w:t>
      </w:r>
      <w:r w:rsidR="00107079">
        <w:t xml:space="preserve"> godkendes af </w:t>
      </w:r>
      <w:r w:rsidR="00362C74">
        <w:t>Aarhus Universitet</w:t>
      </w:r>
      <w:r w:rsidR="00F80AED">
        <w:t>s</w:t>
      </w:r>
      <w:r w:rsidR="00107079">
        <w:t xml:space="preserve"> IKT-ansvarlige.</w:t>
      </w:r>
    </w:p>
    <w:p w14:paraId="3B5DEC05" w14:textId="3AD82207" w:rsidR="00B9585E" w:rsidRDefault="00B9585E" w:rsidP="00B9585E"/>
    <w:p w14:paraId="66886A44" w14:textId="3B40474F" w:rsidR="00C764BD" w:rsidRDefault="007363D5" w:rsidP="00A50D0A">
      <w:pPr>
        <w:pStyle w:val="Overskrift2"/>
      </w:pPr>
      <w:bookmarkStart w:id="19" w:name="_Ref42152458"/>
      <w:r>
        <w:t>Aflevering</w:t>
      </w:r>
      <w:bookmarkEnd w:id="19"/>
    </w:p>
    <w:p w14:paraId="1A0E7CBD" w14:textId="47F7264D" w:rsidR="00B9585E" w:rsidRDefault="00E145A2" w:rsidP="00E145A2">
      <w:r>
        <w:t>IKT-ledelsen</w:t>
      </w:r>
      <w:r w:rsidR="00BA331D">
        <w:t xml:space="preserve"> er </w:t>
      </w:r>
      <w:r>
        <w:t>ansvarlig for, at beskrive IKT-krav overfor</w:t>
      </w:r>
      <w:r w:rsidR="00114C7F">
        <w:t xml:space="preserve"> –</w:t>
      </w:r>
      <w:r w:rsidR="00114C7F" w:rsidRPr="00114C7F">
        <w:t xml:space="preserve"> </w:t>
      </w:r>
      <w:r w:rsidR="00114C7F">
        <w:t>projekterende såvel som ikke projekterende –</w:t>
      </w:r>
      <w:r>
        <w:t xml:space="preserve"> entreprenører, i udbudsmaterialet og varetage afleveringen af byggeriet.</w:t>
      </w:r>
    </w:p>
    <w:p w14:paraId="4F7B37B0" w14:textId="7CD6ABB9" w:rsidR="00852F80" w:rsidRDefault="00852F80" w:rsidP="00E145A2"/>
    <w:p w14:paraId="5286D975" w14:textId="77777777" w:rsidR="00852F80" w:rsidRPr="00ED1A9A" w:rsidRDefault="00852F80" w:rsidP="00E145A2">
      <w:pPr>
        <w:sectPr w:rsidR="00852F80" w:rsidRPr="00ED1A9A" w:rsidSect="00253503">
          <w:headerReference w:type="default" r:id="rId13"/>
          <w:footerReference w:type="default" r:id="rId14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713A0C42" w14:textId="1825B957" w:rsidR="00D21101" w:rsidRDefault="0025527F" w:rsidP="00723CC3">
      <w:pPr>
        <w:pStyle w:val="Overskrift1"/>
        <w:framePr w:wrap="around"/>
      </w:pPr>
      <w:bookmarkStart w:id="20" w:name="_Ref509829294"/>
      <w:bookmarkStart w:id="21" w:name="_Toc66959537"/>
      <w:r w:rsidRPr="00493781">
        <w:lastRenderedPageBreak/>
        <w:t>Klassifikation</w:t>
      </w:r>
      <w:bookmarkEnd w:id="20"/>
      <w:bookmarkEnd w:id="21"/>
    </w:p>
    <w:p w14:paraId="0E59E5E3" w14:textId="67D742E7" w:rsidR="00962E43" w:rsidRDefault="001214E4" w:rsidP="00DD6309">
      <w:pPr>
        <w:pStyle w:val="Overskrift2"/>
        <w:numPr>
          <w:ilvl w:val="1"/>
          <w:numId w:val="4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3EC4FA" wp14:editId="26472C39">
                <wp:simplePos x="0" y="0"/>
                <wp:positionH relativeFrom="column">
                  <wp:posOffset>-1793875</wp:posOffset>
                </wp:positionH>
                <wp:positionV relativeFrom="paragraph">
                  <wp:posOffset>-5080</wp:posOffset>
                </wp:positionV>
                <wp:extent cx="1579418" cy="4797631"/>
                <wp:effectExtent l="0" t="0" r="1905" b="31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797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770EB" w14:textId="1FA48FD4" w:rsidR="007B1106" w:rsidRDefault="007B1106" w:rsidP="001214E4">
                            <w:r w:rsidRPr="00156ECC">
                              <w:rPr>
                                <w:noProof/>
                              </w:rPr>
                              <w:drawing>
                                <wp:inline distT="0" distB="0" distL="0" distR="0" wp14:anchorId="6F36F87F" wp14:editId="5BD1EE01">
                                  <wp:extent cx="866775" cy="866775"/>
                                  <wp:effectExtent l="0" t="0" r="9525" b="952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43A782" w14:textId="77777777" w:rsidR="007B1106" w:rsidRDefault="007B1106" w:rsidP="001214E4"/>
                          <w:p w14:paraId="147E12A7" w14:textId="77777777" w:rsidR="007B1106" w:rsidRDefault="007B1106" w:rsidP="001214E4"/>
                          <w:p w14:paraId="7C7B8EE9" w14:textId="77777777" w:rsidR="007B1106" w:rsidRPr="00156ECC" w:rsidRDefault="007B1106" w:rsidP="00156ECC">
                            <w:pPr>
                              <w:pStyle w:val="margintekst"/>
                              <w:rPr>
                                <w:rFonts w:ascii="AU Passata" w:eastAsiaTheme="majorEastAsia" w:hAnsi="AU Passata" w:cstheme="majorBidi"/>
                                <w:b/>
                                <w:bCs/>
                                <w:color w:val="070E28" w:themeColor="accent1" w:themeShade="B5"/>
                                <w:sz w:val="32"/>
                                <w:szCs w:val="32"/>
                              </w:rPr>
                            </w:pPr>
                            <w:r w:rsidRPr="00156ECC">
                              <w:rPr>
                                <w:rFonts w:ascii="AU Passata" w:hAnsi="AU Passata"/>
                              </w:rPr>
                              <w:t xml:space="preserve">Nærværende skema specificerer ydelsesbeskrivelsen ydelse 9.1 ’Klassifikation’, og med udgangspunkt i IKT-specifikation nr. 1: Klassifikation i Molio </w:t>
                            </w:r>
                            <w:r w:rsidRPr="00156ECC">
                              <w:rPr>
                                <w:rFonts w:ascii="AU Passata" w:hAnsi="AU Passata"/>
                                <w:i/>
                              </w:rPr>
                              <w:t>A102 IKT-specifikationer</w:t>
                            </w:r>
                            <w:r w:rsidRPr="00156ECC">
                              <w:rPr>
                                <w:rFonts w:ascii="AU Passata" w:hAnsi="AU Passata"/>
                              </w:rPr>
                              <w:t>.</w:t>
                            </w:r>
                          </w:p>
                          <w:p w14:paraId="2B26778F" w14:textId="77777777" w:rsidR="007B1106" w:rsidRPr="00156ECC" w:rsidRDefault="007B1106" w:rsidP="00156ECC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156ECC">
                              <w:rPr>
                                <w:rFonts w:ascii="AU Passata" w:hAnsi="AU Passata"/>
                              </w:rPr>
                              <w:t>Skemaet oplister leverancer som beskrevet i Molio-publikationen, og er projektspecifikt tilpasset.</w:t>
                            </w:r>
                          </w:p>
                          <w:p w14:paraId="7DC5669D" w14:textId="77777777" w:rsidR="007B1106" w:rsidRPr="00156ECC" w:rsidRDefault="007B1106" w:rsidP="00156ECC">
                            <w:pPr>
                              <w:pStyle w:val="margintekst"/>
                              <w:rPr>
                                <w:rFonts w:ascii="AU Passata" w:hAnsi="AU Passata"/>
                                <w:i/>
                              </w:rPr>
                            </w:pPr>
                            <w:r w:rsidRPr="00156ECC">
                              <w:rPr>
                                <w:rFonts w:ascii="AU Passata" w:hAnsi="AU Passata"/>
                              </w:rPr>
                              <w:t xml:space="preserve">For yderligere definitioner af begreber, beskrivelse af ydelsens anvendelse samt specifikation af ydelser og leverancer, henvises til publikationen </w:t>
                            </w:r>
                            <w:r w:rsidRPr="00156ECC">
                              <w:rPr>
                                <w:rFonts w:ascii="AU Passata" w:hAnsi="AU Passata"/>
                                <w:i/>
                              </w:rPr>
                              <w:t>A102 IKT-specifikationer.</w:t>
                            </w:r>
                          </w:p>
                          <w:p w14:paraId="1BA9D717" w14:textId="77777777" w:rsidR="007B1106" w:rsidRDefault="007B1106" w:rsidP="00121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C4FA" id="Text Box 25" o:spid="_x0000_s1031" type="#_x0000_t202" style="position:absolute;left:0;text-align:left;margin-left:-141.25pt;margin-top:-.4pt;width:124.35pt;height:37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" fillcolor="white [3201]" stroked="f" strokeweight=".5pt">
                <v:textbox>
                  <w:txbxContent>
                    <w:p w14:paraId="10C770EB" w14:textId="1FA48FD4" w:rsidR="007B1106" w:rsidRDefault="007B1106" w:rsidP="001214E4">
                      <w:r w:rsidRPr="00156ECC">
                        <w:rPr>
                          <w:noProof/>
                        </w:rPr>
                        <w:drawing>
                          <wp:inline distT="0" distB="0" distL="0" distR="0" wp14:anchorId="6F36F87F" wp14:editId="5BD1EE01">
                            <wp:extent cx="866775" cy="866775"/>
                            <wp:effectExtent l="0" t="0" r="9525" b="952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43A782" w14:textId="77777777" w:rsidR="007B1106" w:rsidRDefault="007B1106" w:rsidP="001214E4"/>
                    <w:p w14:paraId="147E12A7" w14:textId="77777777" w:rsidR="007B1106" w:rsidRDefault="007B1106" w:rsidP="001214E4"/>
                    <w:p w14:paraId="7C7B8EE9" w14:textId="77777777" w:rsidR="007B1106" w:rsidRPr="00156ECC" w:rsidRDefault="007B1106" w:rsidP="00156ECC">
                      <w:pPr>
                        <w:pStyle w:val="margintekst"/>
                        <w:rPr>
                          <w:rFonts w:ascii="AU Passata" w:eastAsiaTheme="majorEastAsia" w:hAnsi="AU Passata" w:cstheme="majorBidi"/>
                          <w:b/>
                          <w:bCs/>
                          <w:color w:val="070E28" w:themeColor="accent1" w:themeShade="B5"/>
                          <w:sz w:val="32"/>
                          <w:szCs w:val="32"/>
                        </w:rPr>
                      </w:pPr>
                      <w:r w:rsidRPr="00156ECC">
                        <w:rPr>
                          <w:rFonts w:ascii="AU Passata" w:hAnsi="AU Passata"/>
                        </w:rPr>
                        <w:t xml:space="preserve">Nærværende skema specificerer ydelsesbeskrivelsen ydelse 9.1 ’Klassifikation’, og med udgangspunkt i IKT-specifikation nr. 1: Klassifikation i Molio </w:t>
                      </w:r>
                      <w:r w:rsidRPr="00156ECC">
                        <w:rPr>
                          <w:rFonts w:ascii="AU Passata" w:hAnsi="AU Passata"/>
                          <w:i/>
                        </w:rPr>
                        <w:t>A102 IKT-specifikationer</w:t>
                      </w:r>
                      <w:r w:rsidRPr="00156ECC">
                        <w:rPr>
                          <w:rFonts w:ascii="AU Passata" w:hAnsi="AU Passata"/>
                        </w:rPr>
                        <w:t>.</w:t>
                      </w:r>
                    </w:p>
                    <w:p w14:paraId="2B26778F" w14:textId="77777777" w:rsidR="007B1106" w:rsidRPr="00156ECC" w:rsidRDefault="007B1106" w:rsidP="00156ECC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156ECC">
                        <w:rPr>
                          <w:rFonts w:ascii="AU Passata" w:hAnsi="AU Passata"/>
                        </w:rPr>
                        <w:t>Skemaet oplister leverancer som beskrevet i Molio-publikationen, og er projektspecifikt tilpasset.</w:t>
                      </w:r>
                    </w:p>
                    <w:p w14:paraId="7DC5669D" w14:textId="77777777" w:rsidR="007B1106" w:rsidRPr="00156ECC" w:rsidRDefault="007B1106" w:rsidP="00156ECC">
                      <w:pPr>
                        <w:pStyle w:val="margintekst"/>
                        <w:rPr>
                          <w:rFonts w:ascii="AU Passata" w:hAnsi="AU Passata"/>
                          <w:i/>
                        </w:rPr>
                      </w:pPr>
                      <w:r w:rsidRPr="00156ECC">
                        <w:rPr>
                          <w:rFonts w:ascii="AU Passata" w:hAnsi="AU Passata"/>
                        </w:rPr>
                        <w:t xml:space="preserve">For yderligere definitioner af begreber, beskrivelse af ydelsens anvendelse samt specifikation af ydelser og leverancer, henvises til publikationen </w:t>
                      </w:r>
                      <w:r w:rsidRPr="00156ECC">
                        <w:rPr>
                          <w:rFonts w:ascii="AU Passata" w:hAnsi="AU Passata"/>
                          <w:i/>
                        </w:rPr>
                        <w:t>A102 IKT-specifikationer.</w:t>
                      </w:r>
                    </w:p>
                    <w:p w14:paraId="1BA9D717" w14:textId="77777777" w:rsidR="007B1106" w:rsidRDefault="007B1106" w:rsidP="001214E4"/>
                  </w:txbxContent>
                </v:textbox>
              </v:shape>
            </w:pict>
          </mc:Fallback>
        </mc:AlternateContent>
      </w:r>
      <w:r w:rsidR="009A1724" w:rsidRPr="009A1724">
        <w:t>Formål med brug af klassifikation og identifikation</w:t>
      </w:r>
    </w:p>
    <w:p w14:paraId="5E6E41D4" w14:textId="63663BB7" w:rsidR="00A66D26" w:rsidRDefault="00E81CA0" w:rsidP="00E81CA0">
      <w:r>
        <w:t>Klassifikation skal skabe sammenhæng i projektmaterialet ved aflevering og i den efterfølgende drift.</w:t>
      </w:r>
      <w:r w:rsidR="00142A09">
        <w:t xml:space="preserve"> </w:t>
      </w:r>
      <w:r>
        <w:t>Identifikation skal skabe sammenhæng i projektmater</w:t>
      </w:r>
      <w:r w:rsidR="000017A8">
        <w:t>ialet under projektering, udbud og</w:t>
      </w:r>
      <w:r>
        <w:t xml:space="preserve"> udførelse.</w:t>
      </w:r>
    </w:p>
    <w:p w14:paraId="6A53448F" w14:textId="77777777" w:rsidR="00E81CA0" w:rsidRDefault="00E81CA0" w:rsidP="00E81CA0"/>
    <w:p w14:paraId="7C8371EA" w14:textId="01BCC146" w:rsidR="00D50992" w:rsidRDefault="009A1724" w:rsidP="009A1724">
      <w:pPr>
        <w:pStyle w:val="Overskrift2"/>
      </w:pPr>
      <w:r w:rsidRPr="009A1724">
        <w:t>Omfang af klassifikation og identifikation</w:t>
      </w:r>
      <w:r w:rsidR="00D50992">
        <w:t xml:space="preserve"> </w:t>
      </w:r>
    </w:p>
    <w:p w14:paraId="2D824102" w14:textId="003AA268" w:rsidR="00BD4E1A" w:rsidRDefault="00B71D78" w:rsidP="00BD4E1A">
      <w:r w:rsidRPr="00C45FA4">
        <w:t>C</w:t>
      </w:r>
      <w:r w:rsidR="00C45FA4" w:rsidRPr="00C45FA4">
        <w:t xml:space="preserve">CS </w:t>
      </w:r>
      <w:r w:rsidR="007C0FE5">
        <w:t>ClassCode</w:t>
      </w:r>
      <w:r w:rsidR="00BD4E1A">
        <w:t xml:space="preserve"> skal fremgå i følgende dele af projektmaterialet</w:t>
      </w:r>
      <w:r w:rsidR="00E44C90">
        <w:t>, såfremt materialet er en del af projektet</w:t>
      </w:r>
      <w:r w:rsidR="00BD4E1A">
        <w:t>:</w:t>
      </w:r>
    </w:p>
    <w:p w14:paraId="1C08D63D" w14:textId="72D4225C" w:rsidR="005842F2" w:rsidRDefault="00BD4E1A" w:rsidP="00DD6309">
      <w:pPr>
        <w:pStyle w:val="Listeafsnit"/>
        <w:numPr>
          <w:ilvl w:val="0"/>
          <w:numId w:val="17"/>
        </w:numPr>
      </w:pPr>
      <w:r>
        <w:t xml:space="preserve">Bygningsmodeller: </w:t>
      </w:r>
      <w:r w:rsidR="00D728A5">
        <w:t>På modellerede bygningsdele og</w:t>
      </w:r>
      <w:r w:rsidR="00666D6E">
        <w:t xml:space="preserve"> systemer</w:t>
      </w:r>
      <w:r w:rsidR="00F63A83">
        <w:t xml:space="preserve"> samt inventar</w:t>
      </w:r>
      <w:r>
        <w:t>.</w:t>
      </w:r>
      <w:r w:rsidR="005842F2">
        <w:t xml:space="preserve"> </w:t>
      </w:r>
    </w:p>
    <w:p w14:paraId="52290DA2" w14:textId="5788BA9D" w:rsidR="00F73A70" w:rsidRDefault="00F73A70" w:rsidP="00DD6309">
      <w:pPr>
        <w:pStyle w:val="Listeafsnit"/>
        <w:numPr>
          <w:ilvl w:val="0"/>
          <w:numId w:val="17"/>
        </w:numPr>
      </w:pPr>
      <w:r>
        <w:t>Bygningsdelskort</w:t>
      </w:r>
    </w:p>
    <w:p w14:paraId="336C089B" w14:textId="509C7BF1" w:rsidR="009B4EE3" w:rsidRDefault="009B4EE3" w:rsidP="009B4EE3"/>
    <w:p w14:paraId="1E4BACB0" w14:textId="7CDB1929" w:rsidR="009B4EE3" w:rsidRDefault="00C45FA4" w:rsidP="009B4EE3">
      <w:r>
        <w:t>SfB k</w:t>
      </w:r>
      <w:r w:rsidRPr="004E295E">
        <w:t xml:space="preserve">lassifikation </w:t>
      </w:r>
      <w:r>
        <w:t>skal, v</w:t>
      </w:r>
      <w:r w:rsidR="009B4EE3" w:rsidRPr="004E295E">
        <w:t>ed projekter for Forskningsfondens Ejendomsselskab A/S (FEAS)</w:t>
      </w:r>
      <w:r>
        <w:t>,</w:t>
      </w:r>
      <w:r w:rsidR="009B4EE3" w:rsidRPr="004E295E">
        <w:t xml:space="preserve"> </w:t>
      </w:r>
      <w:r w:rsidR="00E04B5D">
        <w:t xml:space="preserve">desuden </w:t>
      </w:r>
      <w:r w:rsidR="009B4EE3">
        <w:t>fremgå i følgende dele af projektmaterialet, såfremt materialet er en del af projektet:</w:t>
      </w:r>
    </w:p>
    <w:p w14:paraId="5221DB50" w14:textId="5185389B" w:rsidR="009B4EE3" w:rsidRDefault="00F910D4" w:rsidP="00DD6309">
      <w:pPr>
        <w:pStyle w:val="Listeafsnit"/>
        <w:numPr>
          <w:ilvl w:val="0"/>
          <w:numId w:val="44"/>
        </w:numPr>
      </w:pPr>
      <w:r>
        <w:t>B</w:t>
      </w:r>
      <w:r w:rsidR="009B4EE3">
        <w:t>ygningsmodeller</w:t>
      </w:r>
      <w:r>
        <w:t>: På klimaskærmen</w:t>
      </w:r>
    </w:p>
    <w:p w14:paraId="43F2DF01" w14:textId="35CB066C" w:rsidR="006542AB" w:rsidRDefault="006542AB" w:rsidP="006542AB"/>
    <w:p w14:paraId="48C22B89" w14:textId="25DDB10F" w:rsidR="006542AB" w:rsidRDefault="00085CAE" w:rsidP="00B71D78">
      <w:r>
        <w:t>I</w:t>
      </w:r>
      <w:r w:rsidR="006542AB">
        <w:t>dentifikation</w:t>
      </w:r>
      <w:r w:rsidR="002A4908">
        <w:t>, fastlagt af IKT-ledelsen,</w:t>
      </w:r>
      <w:r w:rsidR="006542AB">
        <w:t xml:space="preserve"> </w:t>
      </w:r>
      <w:r w:rsidR="001A0EA1">
        <w:t xml:space="preserve">skal </w:t>
      </w:r>
      <w:r w:rsidR="00D728A5" w:rsidRPr="00D728A5">
        <w:t>som minimum</w:t>
      </w:r>
      <w:r w:rsidR="00D728A5">
        <w:t xml:space="preserve"> </w:t>
      </w:r>
      <w:r w:rsidR="00B71D78">
        <w:t>fremgå i følgende dele af projektmaterialet, såfremt materialet er en del af projektet:</w:t>
      </w:r>
    </w:p>
    <w:p w14:paraId="110BDA44" w14:textId="4BE689E3" w:rsidR="00666D6E" w:rsidRDefault="00666D6E" w:rsidP="00DD6309">
      <w:pPr>
        <w:pStyle w:val="Listeafsnit"/>
        <w:numPr>
          <w:ilvl w:val="0"/>
          <w:numId w:val="34"/>
        </w:numPr>
      </w:pPr>
      <w:r>
        <w:t>Tilbudslister: På alle poster for bygningsdele og systemer.</w:t>
      </w:r>
    </w:p>
    <w:p w14:paraId="1FAADDD3" w14:textId="3D61EA32" w:rsidR="00666D6E" w:rsidRDefault="00666D6E" w:rsidP="00DD6309">
      <w:pPr>
        <w:pStyle w:val="Listeafsnit"/>
        <w:numPr>
          <w:ilvl w:val="0"/>
          <w:numId w:val="34"/>
        </w:numPr>
      </w:pPr>
      <w:r>
        <w:t>Bygningsmodell</w:t>
      </w:r>
      <w:r w:rsidR="00D728A5">
        <w:t>er: På modellerede bygningsdele og</w:t>
      </w:r>
      <w:r>
        <w:t xml:space="preserve"> systemer.</w:t>
      </w:r>
    </w:p>
    <w:p w14:paraId="786DBBB2" w14:textId="112B69D6" w:rsidR="00666D6E" w:rsidRDefault="00666D6E" w:rsidP="00DD6309">
      <w:pPr>
        <w:pStyle w:val="Listeafsnit"/>
        <w:numPr>
          <w:ilvl w:val="0"/>
          <w:numId w:val="34"/>
        </w:numPr>
      </w:pPr>
      <w:r>
        <w:t>Udbudsbeskrivelser: På de beskrevne bygningsdele og systemer som fremgår af tilbudslisten.</w:t>
      </w:r>
    </w:p>
    <w:p w14:paraId="131E3077" w14:textId="2A83F342" w:rsidR="00287F34" w:rsidRDefault="00666D6E" w:rsidP="00DD6309">
      <w:pPr>
        <w:pStyle w:val="Listeafsnit"/>
        <w:numPr>
          <w:ilvl w:val="0"/>
          <w:numId w:val="34"/>
        </w:numPr>
      </w:pPr>
      <w:r>
        <w:t>Tegninger: På de for t</w:t>
      </w:r>
      <w:r w:rsidR="00D728A5">
        <w:t>egningen relevante bygningsdele og</w:t>
      </w:r>
      <w:r>
        <w:t xml:space="preserve"> systemer.</w:t>
      </w:r>
    </w:p>
    <w:p w14:paraId="32FA0745" w14:textId="77777777" w:rsidR="00666D6E" w:rsidRDefault="00666D6E" w:rsidP="00666D6E"/>
    <w:p w14:paraId="600BB9C9" w14:textId="5E7038E6" w:rsidR="008A552A" w:rsidRDefault="008A552A" w:rsidP="009A1724">
      <w:pPr>
        <w:pStyle w:val="Overskrift2"/>
      </w:pPr>
      <w:r>
        <w:t>Klassifikationssystem</w:t>
      </w:r>
    </w:p>
    <w:p w14:paraId="2605DCD8" w14:textId="76DC3818" w:rsidR="004A16B7" w:rsidRPr="006348FC" w:rsidRDefault="009170A0" w:rsidP="004A16B7">
      <w:r w:rsidRPr="00223D1E">
        <w:t xml:space="preserve">Der anvendes </w:t>
      </w:r>
      <w:r w:rsidRPr="00C244D2">
        <w:t xml:space="preserve">CCS </w:t>
      </w:r>
      <w:r w:rsidR="00C244D2">
        <w:t>k</w:t>
      </w:r>
      <w:r w:rsidRPr="00C244D2">
        <w:t>lassifikation</w:t>
      </w:r>
      <w:r w:rsidR="00DC02AF">
        <w:t xml:space="preserve"> til brug for drift</w:t>
      </w:r>
      <w:r>
        <w:t xml:space="preserve"> </w:t>
      </w:r>
      <w:r w:rsidR="0006388E">
        <w:t xml:space="preserve">jf. </w:t>
      </w:r>
      <w:r w:rsidR="00683D60" w:rsidRPr="00683D60">
        <w:rPr>
          <w:i/>
        </w:rPr>
        <w:t>CCS Klasser af bygningsdele</w:t>
      </w:r>
      <w:r w:rsidR="00683D60">
        <w:t xml:space="preserve"> </w:t>
      </w:r>
      <w:r w:rsidR="00AB4E77">
        <w:t xml:space="preserve">og </w:t>
      </w:r>
      <w:r w:rsidR="00AB4E77" w:rsidRPr="00AB4E77">
        <w:rPr>
          <w:i/>
        </w:rPr>
        <w:t xml:space="preserve">AU CCS Klasser af </w:t>
      </w:r>
      <w:r w:rsidR="00683D60" w:rsidRPr="00AB4E77">
        <w:rPr>
          <w:i/>
        </w:rPr>
        <w:t>inventar og</w:t>
      </w:r>
      <w:r w:rsidR="00AB4E77" w:rsidRPr="00AB4E77">
        <w:rPr>
          <w:i/>
        </w:rPr>
        <w:t xml:space="preserve"> udstyr</w:t>
      </w:r>
      <w:r w:rsidR="00DB2965">
        <w:t>.</w:t>
      </w:r>
      <w:r w:rsidR="002A332E">
        <w:t xml:space="preserve"> </w:t>
      </w:r>
      <w:r w:rsidR="00677ECE">
        <w:t xml:space="preserve">Ved </w:t>
      </w:r>
      <w:r w:rsidR="00677ECE" w:rsidRPr="00C244D2">
        <w:t xml:space="preserve">CCS </w:t>
      </w:r>
      <w:r w:rsidR="00C244D2">
        <w:t>k</w:t>
      </w:r>
      <w:r w:rsidR="00677ECE" w:rsidRPr="00C244D2">
        <w:t>lassifikation</w:t>
      </w:r>
      <w:r w:rsidR="00677ECE">
        <w:t xml:space="preserve"> forstås kun </w:t>
      </w:r>
      <w:r w:rsidR="00541573">
        <w:t>CCS ClassCode</w:t>
      </w:r>
      <w:r w:rsidR="00677ECE">
        <w:t xml:space="preserve">, </w:t>
      </w:r>
      <w:r w:rsidR="00677ECE" w:rsidRPr="006542AB">
        <w:rPr>
          <w:b/>
        </w:rPr>
        <w:t>ingen</w:t>
      </w:r>
      <w:r w:rsidR="0080597E">
        <w:t xml:space="preserve"> </w:t>
      </w:r>
      <w:r w:rsidR="00A22402">
        <w:t>identifikation</w:t>
      </w:r>
      <w:r w:rsidR="00742C96">
        <w:t>.</w:t>
      </w:r>
      <w:r w:rsidR="000017A8">
        <w:t xml:space="preserve"> </w:t>
      </w:r>
      <w:r w:rsidR="00034B0B">
        <w:t>K</w:t>
      </w:r>
      <w:r w:rsidR="004A16B7">
        <w:t xml:space="preserve">lassifikationskoden skal placeres i korrekt egenskabsdatafelt og </w:t>
      </w:r>
      <w:r w:rsidR="004A16B7" w:rsidRPr="006348FC">
        <w:t xml:space="preserve">propertyset jf. afsnit </w:t>
      </w:r>
      <w:r w:rsidR="004A16B7" w:rsidRPr="006348FC">
        <w:rPr>
          <w:i/>
        </w:rPr>
        <w:fldChar w:fldCharType="begin"/>
      </w:r>
      <w:r w:rsidR="004A16B7" w:rsidRPr="006348FC">
        <w:rPr>
          <w:i/>
        </w:rPr>
        <w:instrText xml:space="preserve"> REF _Ref41034779 \r \h  \* MERGEFORMAT </w:instrText>
      </w:r>
      <w:r w:rsidR="004A16B7" w:rsidRPr="006348FC">
        <w:rPr>
          <w:i/>
        </w:rPr>
      </w:r>
      <w:r w:rsidR="004A16B7" w:rsidRPr="006348FC">
        <w:rPr>
          <w:i/>
        </w:rPr>
        <w:fldChar w:fldCharType="separate"/>
      </w:r>
      <w:r w:rsidR="00FB10B8">
        <w:rPr>
          <w:i/>
        </w:rPr>
        <w:t>4.1.6/</w:t>
      </w:r>
      <w:r w:rsidR="004A16B7" w:rsidRPr="006348FC">
        <w:rPr>
          <w:i/>
        </w:rPr>
        <w:fldChar w:fldCharType="end"/>
      </w:r>
      <w:r w:rsidR="004A16B7" w:rsidRPr="006348FC">
        <w:rPr>
          <w:i/>
        </w:rPr>
        <w:t xml:space="preserve"> </w:t>
      </w:r>
      <w:r w:rsidR="004A16B7" w:rsidRPr="006348FC">
        <w:rPr>
          <w:i/>
        </w:rPr>
        <w:fldChar w:fldCharType="begin"/>
      </w:r>
      <w:r w:rsidR="004A16B7" w:rsidRPr="006348FC">
        <w:rPr>
          <w:i/>
        </w:rPr>
        <w:instrText xml:space="preserve"> REF _Ref41034779 \h  \* MERGEFORMAT </w:instrText>
      </w:r>
      <w:r w:rsidR="004A16B7" w:rsidRPr="006348FC">
        <w:rPr>
          <w:i/>
        </w:rPr>
      </w:r>
      <w:r w:rsidR="004A16B7" w:rsidRPr="006348FC">
        <w:rPr>
          <w:i/>
        </w:rPr>
        <w:fldChar w:fldCharType="separate"/>
      </w:r>
      <w:r w:rsidR="00FB10B8" w:rsidRPr="00FB10B8">
        <w:rPr>
          <w:i/>
        </w:rPr>
        <w:t>Tabel for egenskabsdata</w:t>
      </w:r>
      <w:r w:rsidR="004A16B7" w:rsidRPr="006348FC">
        <w:rPr>
          <w:i/>
        </w:rPr>
        <w:fldChar w:fldCharType="end"/>
      </w:r>
      <w:r w:rsidR="004A16B7" w:rsidRPr="006348FC">
        <w:t xml:space="preserve"> ved eksport til IFC2x3 format, såfremt bygningsmodeller er tilvalgt projektet.</w:t>
      </w:r>
    </w:p>
    <w:p w14:paraId="62B8372C" w14:textId="77777777" w:rsidR="004A16B7" w:rsidRPr="006348FC" w:rsidRDefault="004A16B7" w:rsidP="004A16B7"/>
    <w:p w14:paraId="7E03F906" w14:textId="29967A65" w:rsidR="00C15FFA" w:rsidRDefault="00E04B5D" w:rsidP="00C15FFA">
      <w:r>
        <w:t xml:space="preserve">Der anvendes </w:t>
      </w:r>
      <w:r w:rsidR="00F910D4">
        <w:t>SfB k</w:t>
      </w:r>
      <w:r w:rsidR="00F910D4" w:rsidRPr="004E295E">
        <w:t>lassifikation</w:t>
      </w:r>
      <w:r>
        <w:t>, v</w:t>
      </w:r>
      <w:r w:rsidRPr="004E295E">
        <w:t xml:space="preserve">ed projekter for </w:t>
      </w:r>
      <w:r>
        <w:t>FEAS,</w:t>
      </w:r>
      <w:r w:rsidR="00F910D4">
        <w:t xml:space="preserve"> til brug for drift af klimaskærmen, som afklares nærmere</w:t>
      </w:r>
      <w:r w:rsidR="00436884" w:rsidRPr="004E295E">
        <w:t xml:space="preserve"> i samarbejde med FEAS og beskrives i IKT-procesmanualen.</w:t>
      </w:r>
    </w:p>
    <w:p w14:paraId="2D2A089D" w14:textId="4D7AA0F3" w:rsidR="00C15FFA" w:rsidRDefault="00C15FFA" w:rsidP="00C15FFA"/>
    <w:p w14:paraId="5F152836" w14:textId="1540F84F" w:rsidR="00C244D2" w:rsidRDefault="00085CAE" w:rsidP="007A31D2">
      <w:r>
        <w:t xml:space="preserve">Det anvendte </w:t>
      </w:r>
      <w:r w:rsidR="00C15FFA">
        <w:t>k</w:t>
      </w:r>
      <w:r w:rsidR="00A66D26">
        <w:t>lassifikationssystem</w:t>
      </w:r>
      <w:r w:rsidR="000017A8">
        <w:t>,</w:t>
      </w:r>
      <w:r w:rsidR="002A4908">
        <w:t xml:space="preserve"> </w:t>
      </w:r>
      <w:r w:rsidR="00034B0B">
        <w:t>til brug for projektering, udbud og udførelse</w:t>
      </w:r>
      <w:r w:rsidR="00861FC5" w:rsidRPr="00861FC5">
        <w:t xml:space="preserve"> </w:t>
      </w:r>
      <w:r w:rsidR="00861FC5">
        <w:t>og som danner grundlag for identifikationsmetoden</w:t>
      </w:r>
      <w:r w:rsidR="00034B0B">
        <w:t xml:space="preserve">, </w:t>
      </w:r>
      <w:r w:rsidR="002A4908">
        <w:t>fastlægges af IKT-ledelsen</w:t>
      </w:r>
      <w:r w:rsidR="00C244D2">
        <w:t xml:space="preserve"> og skal beskrives i IKT-procesmanualen.</w:t>
      </w:r>
      <w:r w:rsidR="008A10B0">
        <w:t xml:space="preserve"> </w:t>
      </w:r>
      <w:r w:rsidR="008A10B0" w:rsidRPr="008A10B0">
        <w:t xml:space="preserve">Alle parter skal anvende samme </w:t>
      </w:r>
      <w:r w:rsidR="008A10B0">
        <w:t>klassifikationssystem</w:t>
      </w:r>
      <w:r w:rsidR="008A10B0" w:rsidRPr="008A10B0">
        <w:t>, med mindre andet godkendes af Aarhus Universitet</w:t>
      </w:r>
      <w:r w:rsidR="00034B0B">
        <w:t>.</w:t>
      </w:r>
    </w:p>
    <w:p w14:paraId="2491EF82" w14:textId="6503F215" w:rsidR="00582785" w:rsidRPr="008A552A" w:rsidRDefault="00582785" w:rsidP="009A1724"/>
    <w:p w14:paraId="3CE32D42" w14:textId="6449F0A7" w:rsidR="008A552A" w:rsidRDefault="004439E9" w:rsidP="009A1724">
      <w:pPr>
        <w:pStyle w:val="Overskrift2"/>
      </w:pPr>
      <w:r>
        <w:t>Identifikationsmetode</w:t>
      </w:r>
    </w:p>
    <w:p w14:paraId="10F9392E" w14:textId="3C8B188D" w:rsidR="00142A09" w:rsidRDefault="00742C96" w:rsidP="00545716">
      <w:r>
        <w:t>De</w:t>
      </w:r>
      <w:r w:rsidR="00B71D78">
        <w:t>n</w:t>
      </w:r>
      <w:r>
        <w:t xml:space="preserve"> a</w:t>
      </w:r>
      <w:r w:rsidR="0080597E">
        <w:t>nvendt</w:t>
      </w:r>
      <w:r>
        <w:t>e</w:t>
      </w:r>
      <w:r w:rsidR="0080597E">
        <w:t xml:space="preserve"> identifikations</w:t>
      </w:r>
      <w:r w:rsidR="00B71D78">
        <w:t>metode</w:t>
      </w:r>
      <w:r w:rsidR="0080597E">
        <w:t xml:space="preserve"> fastlægges af </w:t>
      </w:r>
      <w:r w:rsidRPr="00742C96">
        <w:t>IKT-ledelsen</w:t>
      </w:r>
      <w:r w:rsidR="006275B5">
        <w:t xml:space="preserve"> og skal</w:t>
      </w:r>
      <w:r w:rsidR="0080597E">
        <w:t xml:space="preserve"> beskrives i projektets IKT-procesmanual. </w:t>
      </w:r>
      <w:r w:rsidR="00677ECE">
        <w:t xml:space="preserve">Alle parter skal </w:t>
      </w:r>
      <w:r>
        <w:t>anvende</w:t>
      </w:r>
      <w:r w:rsidR="00677ECE">
        <w:t xml:space="preserve"> samme identifikations</w:t>
      </w:r>
      <w:r w:rsidR="00B71D78">
        <w:t>metode</w:t>
      </w:r>
      <w:r w:rsidR="00677ECE">
        <w:t xml:space="preserve">, med mindre andet godkendes af </w:t>
      </w:r>
      <w:r w:rsidR="00362C74">
        <w:t>Aarhus Universitet</w:t>
      </w:r>
      <w:r w:rsidR="00677ECE">
        <w:t>.</w:t>
      </w:r>
      <w:r w:rsidR="000017A8">
        <w:t xml:space="preserve"> </w:t>
      </w:r>
      <w:r w:rsidR="00861FC5">
        <w:t>I</w:t>
      </w:r>
      <w:r w:rsidR="000017A8">
        <w:t>dentifikations</w:t>
      </w:r>
      <w:r w:rsidR="00861FC5">
        <w:t>koden skal</w:t>
      </w:r>
      <w:r w:rsidR="008A10B0">
        <w:t xml:space="preserve"> placer</w:t>
      </w:r>
      <w:r w:rsidR="00861FC5">
        <w:t xml:space="preserve">es </w:t>
      </w:r>
      <w:r w:rsidR="008A10B0">
        <w:t>i samme egenskabsdatafelt og propertyset ved eksport til IFC</w:t>
      </w:r>
      <w:r w:rsidR="008A10B0" w:rsidRPr="00203154">
        <w:t>2x3</w:t>
      </w:r>
      <w:r w:rsidR="008A10B0">
        <w:t xml:space="preserve"> format for alle bygningsmodeller, som skal beskrives i IKT-procesmanualen.</w:t>
      </w:r>
    </w:p>
    <w:p w14:paraId="339DA4FF" w14:textId="77777777" w:rsidR="00142A09" w:rsidRDefault="00142A09" w:rsidP="00545716"/>
    <w:p w14:paraId="1C0E2E83" w14:textId="2C0A6E66" w:rsidR="00142A09" w:rsidRDefault="00142A09" w:rsidP="00545716">
      <w:r w:rsidRPr="00031900">
        <w:t>Opdelingen i typer fastlægges af</w:t>
      </w:r>
      <w:r>
        <w:t xml:space="preserve"> IKT-ledelsen.</w:t>
      </w:r>
    </w:p>
    <w:p w14:paraId="30F62F6C" w14:textId="53C868A2" w:rsidR="00E01DC1" w:rsidRDefault="00F979A5" w:rsidP="00031A4D">
      <w:pPr>
        <w:pStyle w:val="Overskrift1"/>
        <w:framePr w:wrap="around"/>
      </w:pPr>
      <w:bookmarkStart w:id="22" w:name="_Toc509319476"/>
      <w:bookmarkStart w:id="23" w:name="_Ref15385180"/>
      <w:bookmarkStart w:id="24" w:name="_Ref15385184"/>
      <w:bookmarkStart w:id="25" w:name="_Toc66959538"/>
      <w:r>
        <w:lastRenderedPageBreak/>
        <w:t>Digital kommunikation</w:t>
      </w:r>
      <w:bookmarkEnd w:id="22"/>
      <w:bookmarkEnd w:id="23"/>
      <w:bookmarkEnd w:id="24"/>
      <w:bookmarkEnd w:id="25"/>
    </w:p>
    <w:p w14:paraId="706F0D59" w14:textId="4910442F" w:rsidR="00502657" w:rsidRDefault="001214E4" w:rsidP="00E513B8">
      <w:pPr>
        <w:pStyle w:val="Oversk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9F2A33" wp14:editId="13784760">
                <wp:simplePos x="0" y="0"/>
                <wp:positionH relativeFrom="column">
                  <wp:posOffset>-1793875</wp:posOffset>
                </wp:positionH>
                <wp:positionV relativeFrom="paragraph">
                  <wp:posOffset>-5080</wp:posOffset>
                </wp:positionV>
                <wp:extent cx="1579418" cy="4797631"/>
                <wp:effectExtent l="0" t="0" r="1905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797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98ECF" w14:textId="6A96932F" w:rsidR="007B1106" w:rsidRDefault="007B1106" w:rsidP="001214E4">
                            <w:r w:rsidRPr="00E513B8">
                              <w:rPr>
                                <w:noProof/>
                              </w:rPr>
                              <w:drawing>
                                <wp:inline distT="0" distB="0" distL="0" distR="0" wp14:anchorId="332CF49F" wp14:editId="3EFC27FB">
                                  <wp:extent cx="866775" cy="866775"/>
                                  <wp:effectExtent l="0" t="0" r="9525" b="952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D85C03" w14:textId="77777777" w:rsidR="007B1106" w:rsidRDefault="007B1106" w:rsidP="001214E4"/>
                          <w:p w14:paraId="664EBD7F" w14:textId="77777777" w:rsidR="007B1106" w:rsidRDefault="007B1106" w:rsidP="001214E4"/>
                          <w:p w14:paraId="08722A53" w14:textId="77777777" w:rsidR="007B1106" w:rsidRPr="00E513B8" w:rsidRDefault="007B1106" w:rsidP="00E513B8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E513B8">
                              <w:rPr>
                                <w:rFonts w:ascii="AU Passata" w:hAnsi="AU Passata"/>
                              </w:rPr>
                              <w:t>Nærværende skema specificerer ydelsesbeskrivelsen ydelse 9.2 ’Digital kommunikation’, og med udgangspunkt i IKT-specifikation nr. 2: Digital kommunikation i Molio A102 IKT-specifikationer.</w:t>
                            </w:r>
                          </w:p>
                          <w:p w14:paraId="1ECE646E" w14:textId="77A8FBF7" w:rsidR="007B1106" w:rsidRPr="00E513B8" w:rsidRDefault="007B1106" w:rsidP="00E513B8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E513B8">
                              <w:rPr>
                                <w:rFonts w:ascii="AU Passata" w:hAnsi="AU Passata"/>
                              </w:rPr>
                              <w:t xml:space="preserve">Skemaet oplister leverancer som beskrevet i Molio-publikationen, og er projektspecifikt tilpasset. </w:t>
                            </w:r>
                          </w:p>
                          <w:p w14:paraId="6EEFA53A" w14:textId="77777777" w:rsidR="007B1106" w:rsidRPr="00E513B8" w:rsidRDefault="007B1106" w:rsidP="00E513B8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E513B8">
                              <w:rPr>
                                <w:rFonts w:ascii="AU Passata" w:hAnsi="AU Passata"/>
                              </w:rPr>
                              <w:t>For yderligere definitioner af begreber, beskrivelse af ydelsens anvendelse samt specifikation af ydelser og leverancer, henvises til publikationen A102 IKT-specifikationer.</w:t>
                            </w:r>
                          </w:p>
                          <w:p w14:paraId="4C1A1C41" w14:textId="0BC7BB89" w:rsidR="007B1106" w:rsidRPr="00E443EC" w:rsidRDefault="007B1106" w:rsidP="00E51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2A33" id="Text Box 27" o:spid="_x0000_s1032" type="#_x0000_t202" style="position:absolute;left:0;text-align:left;margin-left:-141.25pt;margin-top:-.4pt;width:124.35pt;height:37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" fillcolor="white [3201]" stroked="f" strokeweight=".5pt">
                <v:textbox>
                  <w:txbxContent>
                    <w:p w14:paraId="08A98ECF" w14:textId="6A96932F" w:rsidR="007B1106" w:rsidRDefault="007B1106" w:rsidP="001214E4">
                      <w:r w:rsidRPr="00E513B8">
                        <w:rPr>
                          <w:noProof/>
                        </w:rPr>
                        <w:drawing>
                          <wp:inline distT="0" distB="0" distL="0" distR="0" wp14:anchorId="332CF49F" wp14:editId="3EFC27FB">
                            <wp:extent cx="866775" cy="866775"/>
                            <wp:effectExtent l="0" t="0" r="9525" b="952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D85C03" w14:textId="77777777" w:rsidR="007B1106" w:rsidRDefault="007B1106" w:rsidP="001214E4"/>
                    <w:p w14:paraId="664EBD7F" w14:textId="77777777" w:rsidR="007B1106" w:rsidRDefault="007B1106" w:rsidP="001214E4"/>
                    <w:p w14:paraId="08722A53" w14:textId="77777777" w:rsidR="007B1106" w:rsidRPr="00E513B8" w:rsidRDefault="007B1106" w:rsidP="00E513B8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E513B8">
                        <w:rPr>
                          <w:rFonts w:ascii="AU Passata" w:hAnsi="AU Passata"/>
                        </w:rPr>
                        <w:t>Nærværende skema specificerer ydelsesbeskrivelsen ydelse 9.2 ’Digital kommunikation’, og med udgangspunkt i IKT-specifikation nr. 2: Digital kommunikation i Molio A102 IKT-specifikationer.</w:t>
                      </w:r>
                    </w:p>
                    <w:p w14:paraId="1ECE646E" w14:textId="77A8FBF7" w:rsidR="007B1106" w:rsidRPr="00E513B8" w:rsidRDefault="007B1106" w:rsidP="00E513B8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E513B8">
                        <w:rPr>
                          <w:rFonts w:ascii="AU Passata" w:hAnsi="AU Passata"/>
                        </w:rPr>
                        <w:t xml:space="preserve">Skemaet oplister leverancer som beskrevet i Molio-publikationen, og er projektspecifikt tilpasset. </w:t>
                      </w:r>
                    </w:p>
                    <w:p w14:paraId="6EEFA53A" w14:textId="77777777" w:rsidR="007B1106" w:rsidRPr="00E513B8" w:rsidRDefault="007B1106" w:rsidP="00E513B8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E513B8">
                        <w:rPr>
                          <w:rFonts w:ascii="AU Passata" w:hAnsi="AU Passata"/>
                        </w:rPr>
                        <w:t>For yderligere definitioner af begreber, beskrivelse af ydelsens anvendelse samt specifikation af ydelser og leverancer, henvises til publikationen A102 IKT-specifikationer.</w:t>
                      </w:r>
                    </w:p>
                    <w:p w14:paraId="4C1A1C41" w14:textId="0BC7BB89" w:rsidR="007B1106" w:rsidRPr="00E443EC" w:rsidRDefault="007B1106" w:rsidP="00E513B8"/>
                  </w:txbxContent>
                </v:textbox>
              </v:shape>
            </w:pict>
          </mc:Fallback>
        </mc:AlternateContent>
      </w:r>
      <w:r w:rsidR="008D2723">
        <w:t>Skriftlig kommunikation</w:t>
      </w:r>
    </w:p>
    <w:p w14:paraId="5D099798" w14:textId="0387A267" w:rsidR="00A631F4" w:rsidRDefault="00E43F8F" w:rsidP="00C3110A">
      <w:r>
        <w:t>S</w:t>
      </w:r>
      <w:r w:rsidR="00A4738E">
        <w:t xml:space="preserve">kriftlig kommunikation skal være digital og skal </w:t>
      </w:r>
      <w:r w:rsidR="00A54F1F">
        <w:t>som minimum arkiveres hos de involverede parter.</w:t>
      </w:r>
      <w:r w:rsidR="00E5688C">
        <w:t xml:space="preserve"> Beslutninger skal </w:t>
      </w:r>
      <w:r w:rsidR="00E5688C" w:rsidRPr="00E5688C">
        <w:t xml:space="preserve">dokumenteres </w:t>
      </w:r>
      <w:r w:rsidR="00E5688C">
        <w:t>i</w:t>
      </w:r>
      <w:r w:rsidR="00E5688C" w:rsidRPr="00E5688C">
        <w:t xml:space="preserve"> </w:t>
      </w:r>
      <w:r w:rsidR="003B1917">
        <w:t xml:space="preserve">e-mail, </w:t>
      </w:r>
      <w:r w:rsidR="00E5688C" w:rsidRPr="00E5688C">
        <w:t>referat, notat, aftaleseddel</w:t>
      </w:r>
      <w:r w:rsidR="00E5688C">
        <w:t xml:space="preserve"> eller lignende og uploades til </w:t>
      </w:r>
      <w:r w:rsidR="003B1917">
        <w:t xml:space="preserve">kommunikationsplatformen, såfremt denne er tilvalgt. Ellers fremsendes det </w:t>
      </w:r>
      <w:r w:rsidR="00F43B8C">
        <w:t xml:space="preserve">som minimum </w:t>
      </w:r>
      <w:r w:rsidR="003B1917">
        <w:t xml:space="preserve">til Aarhus Universitets projektleder. </w:t>
      </w:r>
    </w:p>
    <w:p w14:paraId="1E3DA8B4" w14:textId="3A39499D" w:rsidR="00A631F4" w:rsidRDefault="00A631F4" w:rsidP="00C3110A"/>
    <w:p w14:paraId="1A72E867" w14:textId="77777777" w:rsidR="00560096" w:rsidRDefault="00F43B8C" w:rsidP="0079146D">
      <w:r>
        <w:t xml:space="preserve">Alle e-mails på projektet skal i emnefeltet </w:t>
      </w:r>
      <w:r w:rsidR="00560096">
        <w:t>opbygges efter følgende princip:</w:t>
      </w:r>
    </w:p>
    <w:p w14:paraId="0C2A116F" w14:textId="1D6B3079" w:rsidR="00DD08A1" w:rsidRDefault="00560096" w:rsidP="0079146D">
      <w:pPr>
        <w:rPr>
          <w:b/>
        </w:rPr>
      </w:pPr>
      <w:r w:rsidRPr="00560096">
        <w:rPr>
          <w:b/>
        </w:rPr>
        <w:t>L[</w:t>
      </w:r>
      <w:r w:rsidR="00D748C3" w:rsidRPr="00560096">
        <w:rPr>
          <w:b/>
        </w:rPr>
        <w:t>bygningsnummer</w:t>
      </w:r>
      <w:r w:rsidRPr="00560096">
        <w:rPr>
          <w:b/>
        </w:rPr>
        <w:t>]-[P</w:t>
      </w:r>
      <w:r w:rsidR="0079146D" w:rsidRPr="00560096">
        <w:rPr>
          <w:b/>
        </w:rPr>
        <w:t>rojektnavn</w:t>
      </w:r>
      <w:r w:rsidRPr="00560096">
        <w:rPr>
          <w:b/>
        </w:rPr>
        <w:t>]:</w:t>
      </w:r>
      <w:r w:rsidR="0079146D">
        <w:t xml:space="preserve"> efterfulgt af </w:t>
      </w:r>
      <w:r w:rsidRPr="00560096">
        <w:rPr>
          <w:b/>
        </w:rPr>
        <w:t>[E</w:t>
      </w:r>
      <w:r w:rsidR="0079146D" w:rsidRPr="00560096">
        <w:rPr>
          <w:b/>
        </w:rPr>
        <w:t>mne</w:t>
      </w:r>
      <w:r w:rsidRPr="00560096">
        <w:rPr>
          <w:b/>
        </w:rPr>
        <w:t>]</w:t>
      </w:r>
      <w:r w:rsidR="0079146D">
        <w:t xml:space="preserve"> for mailen</w:t>
      </w:r>
      <w:r>
        <w:t>. Emnet er et fritekstfelt.</w:t>
      </w:r>
    </w:p>
    <w:p w14:paraId="72BF8385" w14:textId="633545BC" w:rsidR="0079146D" w:rsidRPr="00DD08A1" w:rsidRDefault="00DD08A1" w:rsidP="0079146D">
      <w:pPr>
        <w:rPr>
          <w:b/>
        </w:rPr>
      </w:pPr>
      <w:r>
        <w:t>F</w:t>
      </w:r>
      <w:r w:rsidR="0079146D">
        <w:t>.eks.:</w:t>
      </w:r>
      <w:r w:rsidR="00D748C3">
        <w:t xml:space="preserve"> </w:t>
      </w:r>
      <w:r w:rsidR="0079146D">
        <w:t>”L1911-Pædagogisk center: Referat, projekteringsmøde”</w:t>
      </w:r>
    </w:p>
    <w:p w14:paraId="10EE345F" w14:textId="77777777" w:rsidR="00D748C3" w:rsidRDefault="00D748C3" w:rsidP="0079146D"/>
    <w:p w14:paraId="635F548D" w14:textId="310466F3" w:rsidR="00D748C3" w:rsidRDefault="00D748C3" w:rsidP="0079146D">
      <w:r>
        <w:t>Ved flere bygninger angives ét ”x” i slutningen af bygningsnummeret, f.eks.:</w:t>
      </w:r>
    </w:p>
    <w:p w14:paraId="57A1CFA0" w14:textId="3A62B115" w:rsidR="00D748C3" w:rsidRDefault="00D748C3" w:rsidP="0079146D">
      <w:r>
        <w:t>”L191x-Pædagogisk center: Referat, projekteringsmøde”</w:t>
      </w:r>
    </w:p>
    <w:p w14:paraId="77753DDD" w14:textId="7EBACA53" w:rsidR="00F43B8C" w:rsidRDefault="00F43B8C" w:rsidP="00C3110A"/>
    <w:p w14:paraId="46C3466A" w14:textId="7D9AF8D1" w:rsidR="003754F1" w:rsidRDefault="00B9585E" w:rsidP="00C3110A">
      <w:r>
        <w:t xml:space="preserve">IKT-ledelsen </w:t>
      </w:r>
      <w:r w:rsidR="003754F1">
        <w:t>skal sikre:</w:t>
      </w:r>
      <w:r w:rsidR="00C3110A">
        <w:t xml:space="preserve"> </w:t>
      </w:r>
    </w:p>
    <w:p w14:paraId="734F1D84" w14:textId="52AD1826" w:rsidR="00C3110A" w:rsidRDefault="00C3110A" w:rsidP="00DD6309">
      <w:pPr>
        <w:pStyle w:val="Listeafsnit"/>
        <w:numPr>
          <w:ilvl w:val="0"/>
          <w:numId w:val="28"/>
        </w:numPr>
      </w:pPr>
      <w:r>
        <w:t>at der på projektet skabes fælles principper og retningslinjer for området.</w:t>
      </w:r>
    </w:p>
    <w:p w14:paraId="5ADC425F" w14:textId="63179560" w:rsidR="003754F1" w:rsidRPr="003754F1" w:rsidRDefault="003754F1" w:rsidP="00DD6309">
      <w:pPr>
        <w:pStyle w:val="Listeafsnit"/>
        <w:numPr>
          <w:ilvl w:val="0"/>
          <w:numId w:val="28"/>
        </w:numPr>
      </w:pPr>
      <w:r w:rsidRPr="003754F1">
        <w:t>at der på projektweb foreligger en projektspecifik IKT-procesmanual</w:t>
      </w:r>
      <w:r w:rsidR="00E5688C">
        <w:t>,</w:t>
      </w:r>
      <w:r w:rsidRPr="003754F1">
        <w:t xml:space="preserve"> hvori principper og retningslinjer for digital kommunikation fastlægges.</w:t>
      </w:r>
    </w:p>
    <w:p w14:paraId="635026FC" w14:textId="057DEFC6" w:rsidR="00B9585E" w:rsidRDefault="00B9585E" w:rsidP="00C3110A"/>
    <w:p w14:paraId="4B6422AC" w14:textId="4D7ABD9F" w:rsidR="00B9585E" w:rsidRDefault="00B9585E" w:rsidP="00B9585E">
      <w:pPr>
        <w:pStyle w:val="Overskrift2"/>
      </w:pPr>
      <w:bookmarkStart w:id="26" w:name="_Ref34284581"/>
      <w:r>
        <w:t>Filudveksling</w:t>
      </w:r>
      <w:bookmarkEnd w:id="26"/>
    </w:p>
    <w:p w14:paraId="6CEA1B9F" w14:textId="1FBC6587" w:rsidR="00F92371" w:rsidRDefault="00F92371" w:rsidP="00F92371">
      <w:r>
        <w:t>Såfremt der anvendes en fælles digital kommunikationsplatform</w:t>
      </w:r>
      <w:r w:rsidRPr="00F92371">
        <w:t xml:space="preserve"> </w:t>
      </w:r>
      <w:r>
        <w:t xml:space="preserve">på projektet, skal denne anvendes til filudvekslingen </w:t>
      </w:r>
      <w:r w:rsidRPr="000505CA">
        <w:t>samt aflevering og arkivering af projektdokumentationen for faserne</w:t>
      </w:r>
      <w:r>
        <w:t>. I det omfang der ikke forefindes en kommunikationsplatform, fastlægges metode til filudveksling af IKT-ledelsen</w:t>
      </w:r>
      <w:r w:rsidR="001C3D89">
        <w:t>,</w:t>
      </w:r>
      <w:r w:rsidR="00307BC7">
        <w:t xml:space="preserve"> </w:t>
      </w:r>
      <w:r w:rsidR="001C3D89">
        <w:t>som</w:t>
      </w:r>
      <w:r w:rsidR="00307BC7">
        <w:t xml:space="preserve"> </w:t>
      </w:r>
      <w:r>
        <w:t>beskrives i IKT-procesmanualen</w:t>
      </w:r>
      <w:r w:rsidRPr="000A578C">
        <w:t>.</w:t>
      </w:r>
    </w:p>
    <w:p w14:paraId="38AF126D" w14:textId="6F22D150" w:rsidR="00392E91" w:rsidRDefault="00392E91" w:rsidP="00B9585E"/>
    <w:p w14:paraId="7108759C" w14:textId="2A7D9F27" w:rsidR="00AF4EE6" w:rsidRPr="00AF4EE6" w:rsidRDefault="00180BD8" w:rsidP="00AF4EE6">
      <w:r>
        <w:t>Projektdokumentation omfatter både</w:t>
      </w:r>
      <w:r w:rsidR="00267F05">
        <w:t xml:space="preserve"> </w:t>
      </w:r>
      <w:r w:rsidR="00487B70" w:rsidRPr="00AF4EE6">
        <w:t xml:space="preserve">procesdokumentation </w:t>
      </w:r>
      <w:r w:rsidR="000259CD">
        <w:t>og projektmateriale, som er</w:t>
      </w:r>
      <w:r w:rsidR="00AF4EE6">
        <w:t xml:space="preserve"> definere</w:t>
      </w:r>
      <w:r w:rsidR="000259CD">
        <w:t xml:space="preserve">t i kapitel </w:t>
      </w:r>
      <w:r w:rsidR="000259CD" w:rsidRPr="000259CD">
        <w:rPr>
          <w:i/>
        </w:rPr>
        <w:fldChar w:fldCharType="begin"/>
      </w:r>
      <w:r w:rsidR="000259CD" w:rsidRPr="000259CD">
        <w:rPr>
          <w:i/>
        </w:rPr>
        <w:instrText xml:space="preserve"> REF _Ref66184408 \r \h </w:instrText>
      </w:r>
      <w:r w:rsidR="000259CD">
        <w:rPr>
          <w:i/>
        </w:rPr>
        <w:instrText xml:space="preserve"> \* MERGEFORMAT </w:instrText>
      </w:r>
      <w:r w:rsidR="000259CD" w:rsidRPr="000259CD">
        <w:rPr>
          <w:i/>
        </w:rPr>
      </w:r>
      <w:r w:rsidR="000259CD" w:rsidRPr="000259CD">
        <w:rPr>
          <w:i/>
        </w:rPr>
        <w:fldChar w:fldCharType="separate"/>
      </w:r>
      <w:r w:rsidR="00FB10B8">
        <w:rPr>
          <w:i/>
        </w:rPr>
        <w:t>9</w:t>
      </w:r>
      <w:r w:rsidR="000259CD" w:rsidRPr="000259CD">
        <w:rPr>
          <w:i/>
        </w:rPr>
        <w:fldChar w:fldCharType="end"/>
      </w:r>
      <w:r w:rsidR="000259CD" w:rsidRPr="000259CD">
        <w:rPr>
          <w:i/>
        </w:rPr>
        <w:t xml:space="preserve"> </w:t>
      </w:r>
      <w:r w:rsidR="000259CD" w:rsidRPr="000259CD">
        <w:rPr>
          <w:i/>
        </w:rPr>
        <w:fldChar w:fldCharType="begin"/>
      </w:r>
      <w:r w:rsidR="000259CD" w:rsidRPr="000259CD">
        <w:rPr>
          <w:i/>
        </w:rPr>
        <w:instrText xml:space="preserve"> REF _Ref66184418 \h </w:instrText>
      </w:r>
      <w:r w:rsidR="000259CD">
        <w:rPr>
          <w:i/>
        </w:rPr>
        <w:instrText xml:space="preserve"> \* MERGEFORMAT </w:instrText>
      </w:r>
      <w:r w:rsidR="000259CD" w:rsidRPr="000259CD">
        <w:rPr>
          <w:i/>
        </w:rPr>
      </w:r>
      <w:r w:rsidR="000259CD" w:rsidRPr="000259CD">
        <w:rPr>
          <w:i/>
        </w:rPr>
        <w:fldChar w:fldCharType="separate"/>
      </w:r>
      <w:r w:rsidR="00FB10B8" w:rsidRPr="00FB10B8">
        <w:rPr>
          <w:i/>
        </w:rPr>
        <w:t>Definitioner</w:t>
      </w:r>
      <w:r w:rsidR="000259CD" w:rsidRPr="000259CD">
        <w:rPr>
          <w:i/>
        </w:rPr>
        <w:fldChar w:fldCharType="end"/>
      </w:r>
      <w:r w:rsidR="000259CD">
        <w:t>.</w:t>
      </w:r>
    </w:p>
    <w:p w14:paraId="5B35F329" w14:textId="7FC567A2" w:rsidR="00D65A88" w:rsidRDefault="00DC1C2F" w:rsidP="00B9585E">
      <w:pPr>
        <w:pStyle w:val="Listeafsnit"/>
        <w:numPr>
          <w:ilvl w:val="0"/>
          <w:numId w:val="59"/>
        </w:numPr>
      </w:pPr>
      <w:r w:rsidRPr="00D510AD">
        <w:rPr>
          <w:i/>
        </w:rPr>
        <w:t>P</w:t>
      </w:r>
      <w:r w:rsidR="009B466D" w:rsidRPr="00D510AD">
        <w:rPr>
          <w:i/>
        </w:rPr>
        <w:t>rojektmaterialet</w:t>
      </w:r>
      <w:r w:rsidR="009B466D">
        <w:t xml:space="preserve"> </w:t>
      </w:r>
      <w:r w:rsidR="0072094D">
        <w:t>skal afleveres og arkiveres som separate låste versionssæt pr. fase</w:t>
      </w:r>
      <w:r w:rsidR="00083DA6">
        <w:t>,</w:t>
      </w:r>
      <w:r>
        <w:t xml:space="preserve"> </w:t>
      </w:r>
      <w:r w:rsidR="00867EF3">
        <w:t>som</w:t>
      </w:r>
      <w:r w:rsidR="00083DA6">
        <w:t xml:space="preserve"> grundlag for</w:t>
      </w:r>
      <w:r>
        <w:t xml:space="preserve"> bygherregranskning.</w:t>
      </w:r>
      <w:r w:rsidRPr="00DC1C2F">
        <w:t xml:space="preserve"> </w:t>
      </w:r>
      <w:r w:rsidRPr="007C0FE5">
        <w:t xml:space="preserve">Først når et låst </w:t>
      </w:r>
      <w:r>
        <w:t>versions</w:t>
      </w:r>
      <w:r w:rsidRPr="007C0FE5">
        <w:t>sæt for fasens samlede projekt</w:t>
      </w:r>
      <w:r>
        <w:t>materiale</w:t>
      </w:r>
      <w:r w:rsidRPr="007C0FE5">
        <w:t xml:space="preserve"> er afleveret, starter AUs bygherregranskning.</w:t>
      </w:r>
      <w:r w:rsidR="0072094D">
        <w:t xml:space="preserve"> </w:t>
      </w:r>
    </w:p>
    <w:p w14:paraId="25D40113" w14:textId="68C3D250" w:rsidR="005A7B95" w:rsidRDefault="003C75B0" w:rsidP="00D510AD">
      <w:pPr>
        <w:pStyle w:val="Listeafsnit"/>
        <w:numPr>
          <w:ilvl w:val="0"/>
          <w:numId w:val="59"/>
        </w:numPr>
      </w:pPr>
      <w:r>
        <w:t>Efter g</w:t>
      </w:r>
      <w:r w:rsidR="005A7B95">
        <w:t xml:space="preserve">odkendt </w:t>
      </w:r>
      <w:r>
        <w:t xml:space="preserve">bygherregranskning, skal den samlede </w:t>
      </w:r>
      <w:r w:rsidR="005A7B95">
        <w:t>p</w:t>
      </w:r>
      <w:r w:rsidR="0072094D">
        <w:t>rojektdokumentation</w:t>
      </w:r>
      <w:r w:rsidR="00615AD0">
        <w:t xml:space="preserve">, inkl. </w:t>
      </w:r>
      <w:r w:rsidR="00615AD0" w:rsidRPr="00D510AD">
        <w:rPr>
          <w:i/>
        </w:rPr>
        <w:t>procesdokumentationen</w:t>
      </w:r>
      <w:r w:rsidR="00615AD0">
        <w:t>,</w:t>
      </w:r>
      <w:r>
        <w:t xml:space="preserve"> </w:t>
      </w:r>
      <w:r w:rsidR="003754F1">
        <w:t xml:space="preserve">afleveres og arkiveres som separate låste </w:t>
      </w:r>
      <w:r w:rsidR="009B466D">
        <w:t>versions</w:t>
      </w:r>
      <w:r w:rsidR="003754F1">
        <w:t>sæt pr. fase</w:t>
      </w:r>
      <w:r>
        <w:t>.</w:t>
      </w:r>
    </w:p>
    <w:p w14:paraId="5A21E217" w14:textId="77777777" w:rsidR="00615AD0" w:rsidRDefault="00615AD0" w:rsidP="00B9585E"/>
    <w:p w14:paraId="5023C0D8" w14:textId="12978401" w:rsidR="00615AD0" w:rsidRDefault="00615AD0" w:rsidP="00B9585E">
      <w:r w:rsidRPr="00615AD0">
        <w:t xml:space="preserve">Det er rådgivers ansvar at fastsætte den projektspecifikke definition af </w:t>
      </w:r>
      <w:r w:rsidRPr="00047233">
        <w:rPr>
          <w:i/>
        </w:rPr>
        <w:t>procesdokumentationen</w:t>
      </w:r>
      <w:r w:rsidRPr="00615AD0">
        <w:t xml:space="preserve"> og </w:t>
      </w:r>
      <w:r w:rsidRPr="00047233">
        <w:rPr>
          <w:i/>
        </w:rPr>
        <w:t>projektmaterialet</w:t>
      </w:r>
      <w:r w:rsidRPr="00615AD0">
        <w:t>.</w:t>
      </w:r>
      <w:r w:rsidR="001B05C8">
        <w:t xml:space="preserve"> Se i øvrigt </w:t>
      </w:r>
      <w:r w:rsidR="001B05C8" w:rsidRPr="009B466D">
        <w:rPr>
          <w:i/>
        </w:rPr>
        <w:t xml:space="preserve">AU standard for mappestruktur og </w:t>
      </w:r>
      <w:r w:rsidR="007478F3">
        <w:rPr>
          <w:i/>
        </w:rPr>
        <w:t>versionssæt</w:t>
      </w:r>
      <w:r w:rsidR="00AF048C">
        <w:rPr>
          <w:i/>
        </w:rPr>
        <w:t xml:space="preserve"> </w:t>
      </w:r>
      <w:r w:rsidR="00AF048C">
        <w:t>for navngivning af versionssæt</w:t>
      </w:r>
      <w:r w:rsidR="001B05C8">
        <w:rPr>
          <w:i/>
        </w:rPr>
        <w:t>.</w:t>
      </w:r>
    </w:p>
    <w:p w14:paraId="2B3DACB6" w14:textId="4524F861" w:rsidR="004A4273" w:rsidRDefault="004A4273" w:rsidP="00B9585E"/>
    <w:p w14:paraId="30211FEB" w14:textId="77777777" w:rsidR="002E0FA7" w:rsidRDefault="002E0FA7" w:rsidP="002E0FA7">
      <w:r>
        <w:t>Følgende filformater anvendes i forbindelse med faseafleveringerne:</w:t>
      </w:r>
    </w:p>
    <w:p w14:paraId="01D25124" w14:textId="77777777" w:rsidR="002E0FA7" w:rsidRDefault="002E0FA7" w:rsidP="00DD6309">
      <w:pPr>
        <w:pStyle w:val="Listeafsnit"/>
        <w:numPr>
          <w:ilvl w:val="0"/>
          <w:numId w:val="18"/>
        </w:numPr>
      </w:pPr>
      <w:r>
        <w:t>Ikke redigerbare filer leveres i PDF-formatet med søgbar tekst.</w:t>
      </w:r>
    </w:p>
    <w:p w14:paraId="74154D79" w14:textId="77777777" w:rsidR="00307BC7" w:rsidRDefault="002E0FA7" w:rsidP="00DD6309">
      <w:pPr>
        <w:pStyle w:val="Listeafsnit"/>
        <w:numPr>
          <w:ilvl w:val="0"/>
          <w:numId w:val="27"/>
        </w:numPr>
      </w:pPr>
      <w:r>
        <w:t>Redigerbare filer leveres i originalformatet.</w:t>
      </w:r>
      <w:r w:rsidR="00307BC7" w:rsidRPr="00307BC7">
        <w:t xml:space="preserve"> </w:t>
      </w:r>
    </w:p>
    <w:p w14:paraId="5068B371" w14:textId="5A8D26C6" w:rsidR="00307BC7" w:rsidRPr="005A355D" w:rsidRDefault="00307BC7" w:rsidP="00DD6309">
      <w:pPr>
        <w:pStyle w:val="Listeafsnit"/>
        <w:numPr>
          <w:ilvl w:val="0"/>
          <w:numId w:val="27"/>
        </w:numPr>
      </w:pPr>
      <w:r w:rsidRPr="005A355D">
        <w:t>Såfremt der udarbejde</w:t>
      </w:r>
      <w:r>
        <w:t>s</w:t>
      </w:r>
      <w:r w:rsidRPr="005A355D">
        <w:t xml:space="preserve"> 2D CAD-filer, skal disse afleveres i originalformatet</w:t>
      </w:r>
      <w:r>
        <w:t>.</w:t>
      </w:r>
    </w:p>
    <w:p w14:paraId="452793C2" w14:textId="59F193E2" w:rsidR="002E0FA7" w:rsidRDefault="002E0FA7" w:rsidP="00DD6309">
      <w:pPr>
        <w:pStyle w:val="Listeafsnit"/>
        <w:numPr>
          <w:ilvl w:val="0"/>
          <w:numId w:val="18"/>
        </w:numPr>
      </w:pPr>
      <w:r>
        <w:t>Bygningsmodeller leveres i IFC</w:t>
      </w:r>
      <w:r w:rsidRPr="00A22AC4">
        <w:t xml:space="preserve">2x3 </w:t>
      </w:r>
      <w:r>
        <w:t>format</w:t>
      </w:r>
      <w:r w:rsidR="00DA7A47">
        <w:t xml:space="preserve"> </w:t>
      </w:r>
      <w:r w:rsidR="00E7287A" w:rsidRPr="00E7287A">
        <w:t>Coordination View 2.0</w:t>
      </w:r>
      <w:r w:rsidR="00E7287A">
        <w:t xml:space="preserve"> </w:t>
      </w:r>
      <w:r w:rsidR="00DA7A47">
        <w:t>og originalformat</w:t>
      </w:r>
      <w:r w:rsidRPr="00A22AC4">
        <w:t>.</w:t>
      </w:r>
    </w:p>
    <w:p w14:paraId="1A5C4F6C" w14:textId="77777777" w:rsidR="002E0FA7" w:rsidRDefault="002E0FA7" w:rsidP="002E0FA7"/>
    <w:p w14:paraId="625FA2D2" w14:textId="77777777" w:rsidR="002E0FA7" w:rsidRDefault="002E0FA7" w:rsidP="002E0FA7">
      <w:r>
        <w:t>Følgende filformater anvendes yderligere i forbindelse med den digitale aflevering:</w:t>
      </w:r>
    </w:p>
    <w:p w14:paraId="4754D9A3" w14:textId="647700F0" w:rsidR="002E0FA7" w:rsidRDefault="002E0FA7" w:rsidP="00DD6309">
      <w:pPr>
        <w:pStyle w:val="Listeafsnit"/>
        <w:numPr>
          <w:ilvl w:val="0"/>
          <w:numId w:val="27"/>
        </w:numPr>
      </w:pPr>
      <w:r>
        <w:t xml:space="preserve">Udvalgte tegningstyper i henhold til afsnit </w:t>
      </w:r>
      <w:r w:rsidR="00195174" w:rsidRPr="00195174">
        <w:rPr>
          <w:i/>
        </w:rPr>
        <w:fldChar w:fldCharType="begin"/>
      </w:r>
      <w:r w:rsidR="00195174" w:rsidRPr="00195174">
        <w:rPr>
          <w:i/>
        </w:rPr>
        <w:instrText xml:space="preserve"> REF _Ref42152899 \r \h </w:instrText>
      </w:r>
      <w:r w:rsidR="00195174">
        <w:rPr>
          <w:i/>
        </w:rPr>
        <w:instrText xml:space="preserve"> \* MERGEFORMAT </w:instrText>
      </w:r>
      <w:r w:rsidR="00195174" w:rsidRPr="00195174">
        <w:rPr>
          <w:i/>
        </w:rPr>
      </w:r>
      <w:r w:rsidR="00195174" w:rsidRPr="00195174">
        <w:rPr>
          <w:i/>
        </w:rPr>
        <w:fldChar w:fldCharType="separate"/>
      </w:r>
      <w:r w:rsidR="00FB10B8">
        <w:rPr>
          <w:i/>
        </w:rPr>
        <w:t>7.2/</w:t>
      </w:r>
      <w:r w:rsidR="00195174" w:rsidRPr="00195174">
        <w:rPr>
          <w:i/>
        </w:rPr>
        <w:fldChar w:fldCharType="end"/>
      </w:r>
      <w:r w:rsidR="00195174" w:rsidRPr="00195174">
        <w:rPr>
          <w:i/>
        </w:rPr>
        <w:t xml:space="preserve"> </w:t>
      </w:r>
      <w:r w:rsidR="00195174" w:rsidRPr="00195174">
        <w:rPr>
          <w:i/>
        </w:rPr>
        <w:fldChar w:fldCharType="begin"/>
      </w:r>
      <w:r w:rsidR="00195174" w:rsidRPr="00195174">
        <w:rPr>
          <w:i/>
        </w:rPr>
        <w:instrText xml:space="preserve"> REF _Ref42152899 \h </w:instrText>
      </w:r>
      <w:r w:rsidR="00195174">
        <w:rPr>
          <w:i/>
        </w:rPr>
        <w:instrText xml:space="preserve"> \* MERGEFORMAT </w:instrText>
      </w:r>
      <w:r w:rsidR="00195174" w:rsidRPr="00195174">
        <w:rPr>
          <w:i/>
        </w:rPr>
      </w:r>
      <w:r w:rsidR="00195174" w:rsidRPr="00195174">
        <w:rPr>
          <w:i/>
        </w:rPr>
        <w:fldChar w:fldCharType="separate"/>
      </w:r>
      <w:r w:rsidR="00FB10B8" w:rsidRPr="00FB10B8">
        <w:rPr>
          <w:i/>
        </w:rPr>
        <w:t>’Som udført’-materiale</w:t>
      </w:r>
      <w:r w:rsidR="00195174" w:rsidRPr="00195174">
        <w:rPr>
          <w:i/>
        </w:rPr>
        <w:fldChar w:fldCharType="end"/>
      </w:r>
      <w:r w:rsidR="00195174" w:rsidRPr="00195174">
        <w:rPr>
          <w:i/>
        </w:rPr>
        <w:t xml:space="preserve"> </w:t>
      </w:r>
      <w:r>
        <w:t>leveres i DWG-format.</w:t>
      </w:r>
    </w:p>
    <w:p w14:paraId="4287E3ED" w14:textId="095B55D6" w:rsidR="004A4273" w:rsidRDefault="004A4273" w:rsidP="00B9585E"/>
    <w:p w14:paraId="1443FB6B" w14:textId="1A968093" w:rsidR="00841BA5" w:rsidRDefault="00841BA5" w:rsidP="00841BA5">
      <w:r>
        <w:t xml:space="preserve">Bygningsmodeller leveres i øvrigt på </w:t>
      </w:r>
      <w:r w:rsidR="00362C74">
        <w:t>Aarhus Universitet</w:t>
      </w:r>
      <w:r>
        <w:t>s forespørgsel i IFC</w:t>
      </w:r>
      <w:r w:rsidR="002D2679">
        <w:t>2x3 format</w:t>
      </w:r>
      <w:r w:rsidR="00574BDF">
        <w:t>,</w:t>
      </w:r>
      <w:r w:rsidR="00574BDF" w:rsidRPr="00574BDF">
        <w:t xml:space="preserve"> </w:t>
      </w:r>
      <w:r w:rsidR="00574BDF">
        <w:t>såfremt bygningsmodeller er tilvalgt projektet.</w:t>
      </w:r>
    </w:p>
    <w:p w14:paraId="0FF8A70C" w14:textId="77777777" w:rsidR="00841BA5" w:rsidRDefault="00841BA5" w:rsidP="00B9585E"/>
    <w:p w14:paraId="2A69BC68" w14:textId="0E6A4BE2" w:rsidR="0079146D" w:rsidRDefault="002E0FA7" w:rsidP="002E0FA7">
      <w:r w:rsidRPr="00A22AC4">
        <w:t xml:space="preserve">Ved eksport til </w:t>
      </w:r>
      <w:r w:rsidR="002728F0">
        <w:t>IFC</w:t>
      </w:r>
      <w:r w:rsidR="002D2679">
        <w:t>2x3 format</w:t>
      </w:r>
      <w:r w:rsidR="002D2679" w:rsidRPr="00A22AC4">
        <w:t xml:space="preserve"> </w:t>
      </w:r>
      <w:r w:rsidRPr="00A22AC4">
        <w:t>anbefales det</w:t>
      </w:r>
      <w:r w:rsidR="00776A54">
        <w:t>,</w:t>
      </w:r>
      <w:r w:rsidRPr="00A22AC4">
        <w:t xml:space="preserve"> at følge Moilos IFC-guide</w:t>
      </w:r>
      <w:r>
        <w:t>.</w:t>
      </w:r>
    </w:p>
    <w:p w14:paraId="1EEDDB38" w14:textId="23CDA483" w:rsidR="0079146D" w:rsidRDefault="0079146D"/>
    <w:p w14:paraId="6BB8430F" w14:textId="3603BFA4" w:rsidR="00652BB2" w:rsidRDefault="004A4273" w:rsidP="0099124B">
      <w:pPr>
        <w:pStyle w:val="Overskrift2"/>
      </w:pPr>
      <w:bookmarkStart w:id="27" w:name="_Ref48737307"/>
      <w:r>
        <w:t>Fil- og mappestruktur</w:t>
      </w:r>
      <w:bookmarkEnd w:id="27"/>
    </w:p>
    <w:p w14:paraId="2A2280A5" w14:textId="4A4A47AE" w:rsidR="00770444" w:rsidRDefault="00770444" w:rsidP="00770444">
      <w:r>
        <w:t>Filer</w:t>
      </w:r>
      <w:r w:rsidRPr="00E60913">
        <w:t xml:space="preserve"> skal navngives i henhold </w:t>
      </w:r>
      <w:r>
        <w:t xml:space="preserve">til </w:t>
      </w:r>
      <w:r w:rsidR="00614692">
        <w:rPr>
          <w:i/>
        </w:rPr>
        <w:t xml:space="preserve">AU </w:t>
      </w:r>
      <w:r w:rsidRPr="008D2B3F">
        <w:rPr>
          <w:i/>
        </w:rPr>
        <w:t>standard for navngivning af filer</w:t>
      </w:r>
      <w:r>
        <w:t xml:space="preserve">. </w:t>
      </w:r>
      <w:r w:rsidR="00FE30BD">
        <w:t>Aarhus Universitet stiller et filnavngivningsværktøj til rådighed</w:t>
      </w:r>
      <w:r w:rsidR="00031900">
        <w:t>,</w:t>
      </w:r>
      <w:r w:rsidR="00FE30BD">
        <w:t xml:space="preserve"> som kan</w:t>
      </w:r>
      <w:r w:rsidR="00A37AA1">
        <w:t xml:space="preserve"> downloades fra </w:t>
      </w:r>
      <w:r w:rsidR="00A37AA1" w:rsidRPr="00A11D65">
        <w:t>AUs hjemmeside</w:t>
      </w:r>
      <w:r w:rsidR="00A37AA1">
        <w:t>.</w:t>
      </w:r>
    </w:p>
    <w:p w14:paraId="43B0D3CE" w14:textId="68D830BE" w:rsidR="000505CA" w:rsidRDefault="000505CA" w:rsidP="00770444"/>
    <w:p w14:paraId="0C3B7392" w14:textId="16599CC8" w:rsidR="00BF5B89" w:rsidRDefault="00CA7BAE" w:rsidP="000505CA">
      <w:r>
        <w:t>IKT-ledelsen</w:t>
      </w:r>
      <w:r w:rsidR="000505CA" w:rsidRPr="000505CA">
        <w:t xml:space="preserve"> </w:t>
      </w:r>
      <w:r w:rsidR="000505CA">
        <w:t xml:space="preserve">fastlægger </w:t>
      </w:r>
      <w:r w:rsidR="000505CA" w:rsidRPr="000505CA">
        <w:t xml:space="preserve">principper og retningslinjer for </w:t>
      </w:r>
      <w:r w:rsidR="002D5AF5">
        <w:t xml:space="preserve">revisions- og </w:t>
      </w:r>
      <w:r w:rsidR="000505CA" w:rsidRPr="000505CA">
        <w:t>versionsstyring</w:t>
      </w:r>
      <w:r w:rsidR="000505CA">
        <w:t>,</w:t>
      </w:r>
      <w:r w:rsidR="00441D1A" w:rsidRPr="00441D1A">
        <w:t xml:space="preserve"> </w:t>
      </w:r>
      <w:r w:rsidR="00441D1A">
        <w:t>som skal beskrives i IKT-procesmanualen,</w:t>
      </w:r>
      <w:r w:rsidR="002371B8">
        <w:t xml:space="preserve"> herunder forholdet mellem</w:t>
      </w:r>
      <w:r w:rsidR="001F0842">
        <w:t xml:space="preserve"> revisioner af</w:t>
      </w:r>
      <w:r w:rsidR="002371B8">
        <w:t xml:space="preserve"> tegninger </w:t>
      </w:r>
      <w:r w:rsidR="00307BC7">
        <w:t xml:space="preserve">i forhold til </w:t>
      </w:r>
      <w:r w:rsidR="002371B8">
        <w:t>bygningsmodeller</w:t>
      </w:r>
      <w:r>
        <w:t>.</w:t>
      </w:r>
      <w:r w:rsidR="002371B8">
        <w:t xml:space="preserve"> </w:t>
      </w:r>
    </w:p>
    <w:p w14:paraId="4B558281" w14:textId="77777777" w:rsidR="00307BC7" w:rsidRDefault="00307BC7" w:rsidP="000505CA"/>
    <w:p w14:paraId="71478F55" w14:textId="485928A9" w:rsidR="00BF5B89" w:rsidRDefault="00BF5B89" w:rsidP="000505CA">
      <w:r>
        <w:t>Ved aflevering af ”so</w:t>
      </w:r>
      <w:r w:rsidR="00307BC7">
        <w:t>m udført”</w:t>
      </w:r>
      <w:r w:rsidR="00965B23">
        <w:t xml:space="preserve"> </w:t>
      </w:r>
      <w:r>
        <w:t xml:space="preserve">materiale skal revisions-/versionsbetegnelsen slettes, da ”som udført” skal være den endelige revision. </w:t>
      </w:r>
    </w:p>
    <w:p w14:paraId="7529F846" w14:textId="77777777" w:rsidR="00BF5B89" w:rsidRDefault="00BF5B89" w:rsidP="000505CA"/>
    <w:p w14:paraId="141F7541" w14:textId="18B0E46A" w:rsidR="000505CA" w:rsidRDefault="001F0842" w:rsidP="000505CA">
      <w:r w:rsidRPr="001F0842">
        <w:t>Revisions-/versionsbetegnelsen må ikke fremgå af fil- eller mappenavn. Betegnelsen skal fremgå af tegningsskilt, modelskilt eller dokumenthoved.</w:t>
      </w:r>
    </w:p>
    <w:p w14:paraId="03457E66" w14:textId="21C452C5" w:rsidR="007A7553" w:rsidRDefault="007A7553" w:rsidP="007A7553"/>
    <w:p w14:paraId="11771C2F" w14:textId="02C1D0F4" w:rsidR="00070E77" w:rsidRDefault="00070E77" w:rsidP="00070E77">
      <w:pPr>
        <w:pStyle w:val="Overskrift2"/>
      </w:pPr>
      <w:bookmarkStart w:id="28" w:name="_Ref532471038"/>
      <w:bookmarkStart w:id="29" w:name="_Ref532471041"/>
      <w:r>
        <w:t>Metadata</w:t>
      </w:r>
      <w:bookmarkEnd w:id="28"/>
      <w:bookmarkEnd w:id="29"/>
    </w:p>
    <w:p w14:paraId="5DCE932B" w14:textId="45855677" w:rsidR="003E0ACC" w:rsidRDefault="003E0ACC" w:rsidP="003E0ACC">
      <w:r>
        <w:t>Til enhver fil skal der tilknyttes metadata</w:t>
      </w:r>
      <w:r w:rsidR="00A37AA1">
        <w:t xml:space="preserve">, i henhold til Molios </w:t>
      </w:r>
      <w:r w:rsidR="00A37AA1" w:rsidRPr="003E0ACC">
        <w:rPr>
          <w:i/>
        </w:rPr>
        <w:t>A104 Dokumenthåndtering</w:t>
      </w:r>
      <w:r w:rsidR="00703EE9">
        <w:t>,</w:t>
      </w:r>
      <w:r w:rsidR="008112DA">
        <w:t xml:space="preserve"> som anvist nedenfor.</w:t>
      </w:r>
    </w:p>
    <w:p w14:paraId="20A8C223" w14:textId="02C41C8D" w:rsidR="006E0ABC" w:rsidRDefault="006E0ABC" w:rsidP="003E0ACC"/>
    <w:p w14:paraId="6FB7023F" w14:textId="393CDFB5" w:rsidR="003E0ACC" w:rsidRDefault="003E0ACC" w:rsidP="00D6759F">
      <w:pPr>
        <w:pStyle w:val="Overskrift3"/>
      </w:pPr>
      <w:r w:rsidRPr="00CE602A">
        <w:t>Metadata for dokumenter</w:t>
      </w:r>
      <w:r w:rsidR="003F5C1D">
        <w:t>:</w:t>
      </w:r>
    </w:p>
    <w:p w14:paraId="6F5EF6D2" w14:textId="66E4CF6D" w:rsidR="008112DA" w:rsidRPr="008112DA" w:rsidRDefault="008112DA" w:rsidP="008112DA">
      <w:r>
        <w:t>Nedenstående metadata skal fremgå af dokument/sidehoved:</w:t>
      </w:r>
    </w:p>
    <w:p w14:paraId="5B809D13" w14:textId="77777777" w:rsidR="00C14643" w:rsidRPr="00CE602A" w:rsidRDefault="00C14643" w:rsidP="003E0ACC"/>
    <w:tbl>
      <w:tblPr>
        <w:tblStyle w:val="Tabel-Gitter"/>
        <w:tblW w:w="9668" w:type="dxa"/>
        <w:tblInd w:w="-212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27"/>
        <w:gridCol w:w="1985"/>
        <w:gridCol w:w="3827"/>
        <w:gridCol w:w="1729"/>
      </w:tblGrid>
      <w:tr w:rsidR="00574BDF" w14:paraId="6F666F0A" w14:textId="63382947" w:rsidTr="00441135">
        <w:trPr>
          <w:cantSplit/>
        </w:trPr>
        <w:tc>
          <w:tcPr>
            <w:tcW w:w="2127" w:type="dxa"/>
            <w:shd w:val="clear" w:color="auto" w:fill="auto"/>
          </w:tcPr>
          <w:p w14:paraId="7210F9DB" w14:textId="51F672E5" w:rsidR="00574BDF" w:rsidRDefault="006767B3" w:rsidP="00574BDF">
            <w:pPr>
              <w:rPr>
                <w:b/>
              </w:rPr>
            </w:pPr>
            <w:r>
              <w:rPr>
                <w:b/>
              </w:rPr>
              <w:t>Mo</w:t>
            </w:r>
            <w:r w:rsidR="00574BDF">
              <w:rPr>
                <w:b/>
              </w:rPr>
              <w:t xml:space="preserve">lio A104 </w:t>
            </w:r>
          </w:p>
          <w:p w14:paraId="12075B9C" w14:textId="104E4CC2" w:rsidR="00574BDF" w:rsidRPr="00100DF4" w:rsidRDefault="00574BDF" w:rsidP="00574BDF">
            <w:pPr>
              <w:rPr>
                <w:b/>
              </w:rPr>
            </w:pPr>
            <w:r>
              <w:rPr>
                <w:b/>
              </w:rPr>
              <w:t>metadatanavn</w:t>
            </w:r>
          </w:p>
        </w:tc>
        <w:tc>
          <w:tcPr>
            <w:tcW w:w="1985" w:type="dxa"/>
          </w:tcPr>
          <w:p w14:paraId="3A7A2C4E" w14:textId="77777777" w:rsidR="00F81152" w:rsidRDefault="00F81152" w:rsidP="00B27CA3">
            <w:pPr>
              <w:rPr>
                <w:b/>
              </w:rPr>
            </w:pPr>
            <w:r>
              <w:rPr>
                <w:b/>
              </w:rPr>
              <w:t xml:space="preserve">Metadatanavn </w:t>
            </w:r>
          </w:p>
          <w:p w14:paraId="7194146B" w14:textId="1C9FD34F" w:rsidR="00574BDF" w:rsidRDefault="00F81152" w:rsidP="00B27CA3">
            <w:pPr>
              <w:rPr>
                <w:b/>
              </w:rPr>
            </w:pPr>
            <w:r>
              <w:rPr>
                <w:b/>
              </w:rPr>
              <w:t>projektspecifik</w:t>
            </w:r>
          </w:p>
        </w:tc>
        <w:tc>
          <w:tcPr>
            <w:tcW w:w="3827" w:type="dxa"/>
            <w:shd w:val="clear" w:color="auto" w:fill="auto"/>
          </w:tcPr>
          <w:p w14:paraId="6FFC673C" w14:textId="08AD0B38" w:rsidR="00574BDF" w:rsidRDefault="00574BDF" w:rsidP="00B27CA3">
            <w:pPr>
              <w:rPr>
                <w:b/>
              </w:rPr>
            </w:pPr>
            <w:r>
              <w:rPr>
                <w:b/>
              </w:rPr>
              <w:t>Forklaring</w:t>
            </w:r>
          </w:p>
        </w:tc>
        <w:tc>
          <w:tcPr>
            <w:tcW w:w="1729" w:type="dxa"/>
          </w:tcPr>
          <w:p w14:paraId="7C94876B" w14:textId="2FCA31F1" w:rsidR="00574BDF" w:rsidRDefault="00574BDF" w:rsidP="00B27CA3">
            <w:pPr>
              <w:rPr>
                <w:b/>
              </w:rPr>
            </w:pPr>
            <w:r>
              <w:rPr>
                <w:b/>
              </w:rPr>
              <w:t>Format</w:t>
            </w:r>
          </w:p>
        </w:tc>
      </w:tr>
      <w:tr w:rsidR="00574BDF" w14:paraId="11B10B62" w14:textId="691C1E7C" w:rsidTr="00441135">
        <w:trPr>
          <w:cantSplit/>
        </w:trPr>
        <w:tc>
          <w:tcPr>
            <w:tcW w:w="2127" w:type="dxa"/>
            <w:shd w:val="clear" w:color="auto" w:fill="auto"/>
          </w:tcPr>
          <w:p w14:paraId="1EE04DF3" w14:textId="6901D7BE" w:rsidR="00574BDF" w:rsidRDefault="00F81152" w:rsidP="00F81152">
            <w:r>
              <w:t>ProjectName</w:t>
            </w:r>
          </w:p>
        </w:tc>
        <w:tc>
          <w:tcPr>
            <w:tcW w:w="1985" w:type="dxa"/>
          </w:tcPr>
          <w:p w14:paraId="2FD44568" w14:textId="306AFC85" w:rsidR="00574BDF" w:rsidRPr="00703EE9" w:rsidRDefault="00F81152" w:rsidP="00C07F3E">
            <w:r>
              <w:t>Projektnavn</w:t>
            </w:r>
          </w:p>
        </w:tc>
        <w:tc>
          <w:tcPr>
            <w:tcW w:w="3827" w:type="dxa"/>
            <w:shd w:val="clear" w:color="auto" w:fill="auto"/>
          </w:tcPr>
          <w:p w14:paraId="4F782A7A" w14:textId="58E04C19" w:rsidR="00574BDF" w:rsidRDefault="00574BDF" w:rsidP="00C07F3E">
            <w:r w:rsidRPr="00703EE9">
              <w:t>Titel som identific</w:t>
            </w:r>
            <w:r>
              <w:t>erer et projekt for alle parter.</w:t>
            </w:r>
          </w:p>
        </w:tc>
        <w:tc>
          <w:tcPr>
            <w:tcW w:w="1729" w:type="dxa"/>
          </w:tcPr>
          <w:p w14:paraId="76CA7CBF" w14:textId="0DC131E1" w:rsidR="00574BDF" w:rsidRPr="00703EE9" w:rsidRDefault="00574BDF" w:rsidP="00C07F3E">
            <w:r>
              <w:t>Tekst</w:t>
            </w:r>
          </w:p>
        </w:tc>
      </w:tr>
      <w:tr w:rsidR="00574BDF" w14:paraId="7DA5F71F" w14:textId="51209556" w:rsidTr="00441135">
        <w:trPr>
          <w:cantSplit/>
        </w:trPr>
        <w:tc>
          <w:tcPr>
            <w:tcW w:w="2127" w:type="dxa"/>
            <w:shd w:val="clear" w:color="auto" w:fill="auto"/>
          </w:tcPr>
          <w:p w14:paraId="450B5C1D" w14:textId="3AF22982" w:rsidR="00574BDF" w:rsidRDefault="00F81152" w:rsidP="00F81152">
            <w:r>
              <w:t>Organization</w:t>
            </w:r>
          </w:p>
        </w:tc>
        <w:tc>
          <w:tcPr>
            <w:tcW w:w="1985" w:type="dxa"/>
          </w:tcPr>
          <w:p w14:paraId="6B1B561D" w14:textId="74F9A768" w:rsidR="00574BDF" w:rsidRDefault="00F81152" w:rsidP="002D5AF5">
            <w:r>
              <w:t>Virksomhedsnavn</w:t>
            </w:r>
          </w:p>
        </w:tc>
        <w:tc>
          <w:tcPr>
            <w:tcW w:w="3827" w:type="dxa"/>
            <w:shd w:val="clear" w:color="auto" w:fill="auto"/>
          </w:tcPr>
          <w:p w14:paraId="3AD15838" w14:textId="7D7776F3" w:rsidR="00574BDF" w:rsidRDefault="00574BDF" w:rsidP="002D5AF5">
            <w:r>
              <w:t>Virksomhedsnavn for afsender.</w:t>
            </w:r>
          </w:p>
        </w:tc>
        <w:tc>
          <w:tcPr>
            <w:tcW w:w="1729" w:type="dxa"/>
          </w:tcPr>
          <w:p w14:paraId="6A0DD816" w14:textId="21B4F253" w:rsidR="00574BDF" w:rsidRDefault="00574BDF" w:rsidP="002D5AF5">
            <w:r>
              <w:t>Tekst</w:t>
            </w:r>
          </w:p>
        </w:tc>
      </w:tr>
      <w:tr w:rsidR="00574BDF" w14:paraId="7E3AFD84" w14:textId="3027A7A6" w:rsidTr="00441135">
        <w:trPr>
          <w:cantSplit/>
        </w:trPr>
        <w:tc>
          <w:tcPr>
            <w:tcW w:w="2127" w:type="dxa"/>
            <w:shd w:val="clear" w:color="auto" w:fill="auto"/>
          </w:tcPr>
          <w:p w14:paraId="4AD391F3" w14:textId="234EEB12" w:rsidR="00574BDF" w:rsidRDefault="00F81152" w:rsidP="00F81152">
            <w:r>
              <w:t>Title</w:t>
            </w:r>
          </w:p>
        </w:tc>
        <w:tc>
          <w:tcPr>
            <w:tcW w:w="1985" w:type="dxa"/>
          </w:tcPr>
          <w:p w14:paraId="739A6C7E" w14:textId="629FD2CA" w:rsidR="00574BDF" w:rsidRPr="00703EE9" w:rsidRDefault="00F81152" w:rsidP="00712EA9">
            <w:r>
              <w:t>Dokumentnavn</w:t>
            </w:r>
          </w:p>
        </w:tc>
        <w:tc>
          <w:tcPr>
            <w:tcW w:w="3827" w:type="dxa"/>
            <w:shd w:val="clear" w:color="auto" w:fill="auto"/>
          </w:tcPr>
          <w:p w14:paraId="6C220A1D" w14:textId="12C390E5" w:rsidR="00574BDF" w:rsidRDefault="00574BDF" w:rsidP="00712EA9">
            <w:r w:rsidRPr="00703EE9">
              <w:t>Titel som identificerer et dokument</w:t>
            </w:r>
            <w:r>
              <w:t>.</w:t>
            </w:r>
          </w:p>
        </w:tc>
        <w:tc>
          <w:tcPr>
            <w:tcW w:w="1729" w:type="dxa"/>
          </w:tcPr>
          <w:p w14:paraId="7C57551B" w14:textId="09292284" w:rsidR="00574BDF" w:rsidRPr="00703EE9" w:rsidRDefault="00574BDF" w:rsidP="00712EA9">
            <w:r>
              <w:t>Tekst</w:t>
            </w:r>
          </w:p>
        </w:tc>
      </w:tr>
      <w:tr w:rsidR="00574BDF" w14:paraId="645D8A44" w14:textId="3D68E9CA" w:rsidTr="00441135">
        <w:trPr>
          <w:cantSplit/>
        </w:trPr>
        <w:tc>
          <w:tcPr>
            <w:tcW w:w="2127" w:type="dxa"/>
            <w:shd w:val="clear" w:color="auto" w:fill="auto"/>
          </w:tcPr>
          <w:p w14:paraId="47BEB7B6" w14:textId="3FB8192E" w:rsidR="00574BDF" w:rsidRDefault="00F81152" w:rsidP="00F81152">
            <w:r>
              <w:t>CreateDate</w:t>
            </w:r>
          </w:p>
        </w:tc>
        <w:tc>
          <w:tcPr>
            <w:tcW w:w="1985" w:type="dxa"/>
          </w:tcPr>
          <w:p w14:paraId="088FCF5F" w14:textId="0E6C2635" w:rsidR="00574BDF" w:rsidRDefault="00F81152" w:rsidP="002D5AF5">
            <w:r w:rsidRPr="002D5AF5">
              <w:t>Versionsdato</w:t>
            </w:r>
          </w:p>
        </w:tc>
        <w:tc>
          <w:tcPr>
            <w:tcW w:w="3827" w:type="dxa"/>
            <w:shd w:val="clear" w:color="auto" w:fill="auto"/>
          </w:tcPr>
          <w:p w14:paraId="07956163" w14:textId="06410CAC" w:rsidR="00574BDF" w:rsidRDefault="00574BDF" w:rsidP="002D5AF5">
            <w:r>
              <w:t>Dato for udgave af et dokument.</w:t>
            </w:r>
          </w:p>
        </w:tc>
        <w:tc>
          <w:tcPr>
            <w:tcW w:w="1729" w:type="dxa"/>
          </w:tcPr>
          <w:p w14:paraId="7CDDC352" w14:textId="789604D5" w:rsidR="00574BDF" w:rsidRDefault="00574BDF" w:rsidP="002D5AF5">
            <w:r>
              <w:t>YYYY-MM-DD</w:t>
            </w:r>
          </w:p>
        </w:tc>
      </w:tr>
      <w:tr w:rsidR="00574BDF" w14:paraId="02EF6DBD" w14:textId="629B11EE" w:rsidTr="00441135">
        <w:trPr>
          <w:cantSplit/>
        </w:trPr>
        <w:tc>
          <w:tcPr>
            <w:tcW w:w="2127" w:type="dxa"/>
            <w:shd w:val="clear" w:color="auto" w:fill="auto"/>
          </w:tcPr>
          <w:p w14:paraId="66A70FA0" w14:textId="4E2A9668" w:rsidR="00574BDF" w:rsidRDefault="00F81152" w:rsidP="00F81152">
            <w:r>
              <w:t>DocumentRevisionId</w:t>
            </w:r>
          </w:p>
        </w:tc>
        <w:tc>
          <w:tcPr>
            <w:tcW w:w="1985" w:type="dxa"/>
          </w:tcPr>
          <w:p w14:paraId="480FC2A5" w14:textId="40B64264" w:rsidR="00574BDF" w:rsidRPr="002D5AF5" w:rsidRDefault="00F81152" w:rsidP="002D5AF5">
            <w:r>
              <w:t>Revision</w:t>
            </w:r>
          </w:p>
        </w:tc>
        <w:tc>
          <w:tcPr>
            <w:tcW w:w="3827" w:type="dxa"/>
            <w:shd w:val="clear" w:color="auto" w:fill="auto"/>
          </w:tcPr>
          <w:p w14:paraId="425B5952" w14:textId="10131B6C" w:rsidR="00574BDF" w:rsidRDefault="00574BDF" w:rsidP="002D5AF5">
            <w:r w:rsidRPr="002D5AF5">
              <w:t>Kode for officielt</w:t>
            </w:r>
            <w:r>
              <w:t xml:space="preserve"> gældende udgave af et dokument.</w:t>
            </w:r>
          </w:p>
        </w:tc>
        <w:tc>
          <w:tcPr>
            <w:tcW w:w="1729" w:type="dxa"/>
          </w:tcPr>
          <w:p w14:paraId="720BBC16" w14:textId="2FBAAAE2" w:rsidR="00574BDF" w:rsidRPr="002D5AF5" w:rsidRDefault="00574BDF" w:rsidP="002D5AF5">
            <w:r>
              <w:t>Fastlægges af IKT-ledelse</w:t>
            </w:r>
            <w:r w:rsidR="00F34797">
              <w:t>.</w:t>
            </w:r>
          </w:p>
        </w:tc>
      </w:tr>
      <w:tr w:rsidR="003D696C" w14:paraId="5BA9755E" w14:textId="473B9605" w:rsidTr="00441135">
        <w:trPr>
          <w:cantSplit/>
          <w:trHeight w:val="207"/>
        </w:trPr>
        <w:tc>
          <w:tcPr>
            <w:tcW w:w="2127" w:type="dxa"/>
            <w:shd w:val="clear" w:color="auto" w:fill="auto"/>
          </w:tcPr>
          <w:p w14:paraId="3651A43B" w14:textId="28DE046C" w:rsidR="003D696C" w:rsidRDefault="003D696C" w:rsidP="003D696C">
            <w:r>
              <w:t>ProjectId</w:t>
            </w:r>
          </w:p>
        </w:tc>
        <w:tc>
          <w:tcPr>
            <w:tcW w:w="1985" w:type="dxa"/>
          </w:tcPr>
          <w:p w14:paraId="7F4DEE0F" w14:textId="076070D0" w:rsidR="003D696C" w:rsidRDefault="003D696C" w:rsidP="003D696C">
            <w:r>
              <w:t>AU sagsnummer</w:t>
            </w:r>
          </w:p>
        </w:tc>
        <w:tc>
          <w:tcPr>
            <w:tcW w:w="3827" w:type="dxa"/>
            <w:shd w:val="clear" w:color="auto" w:fill="auto"/>
          </w:tcPr>
          <w:p w14:paraId="1DE40150" w14:textId="759162EC" w:rsidR="003D696C" w:rsidRDefault="003D696C" w:rsidP="003D696C">
            <w:r>
              <w:t>AUs eget sagsnummer</w:t>
            </w:r>
            <w:r w:rsidR="00F34797">
              <w:t>.</w:t>
            </w:r>
          </w:p>
        </w:tc>
        <w:tc>
          <w:tcPr>
            <w:tcW w:w="1729" w:type="dxa"/>
          </w:tcPr>
          <w:p w14:paraId="188E7BB8" w14:textId="509F2680" w:rsidR="003D696C" w:rsidRDefault="003D696C" w:rsidP="003D696C">
            <w:r w:rsidRPr="0091336A">
              <w:t>Alfanumerisk</w:t>
            </w:r>
          </w:p>
          <w:p w14:paraId="53F72BBC" w14:textId="5337A3E7" w:rsidR="003D696C" w:rsidRDefault="00A37AA1" w:rsidP="003D696C">
            <w:r>
              <w:t>Rekvireres hos AU</w:t>
            </w:r>
            <w:r w:rsidR="00F34797">
              <w:t>.</w:t>
            </w:r>
          </w:p>
        </w:tc>
      </w:tr>
    </w:tbl>
    <w:p w14:paraId="2653ACD8" w14:textId="76D0F6AE" w:rsidR="003E0ACC" w:rsidRDefault="003E0ACC" w:rsidP="00502657"/>
    <w:p w14:paraId="4994778F" w14:textId="3B7829C8" w:rsidR="006B0BD1" w:rsidRDefault="006B0BD1" w:rsidP="00502657">
      <w:r>
        <w:t>Dokument</w:t>
      </w:r>
      <w:r w:rsidR="00226166">
        <w:t>er</w:t>
      </w:r>
      <w:r>
        <w:t xml:space="preserve"> </w:t>
      </w:r>
      <w:r w:rsidR="00056805">
        <w:t>skal kun indeholde metadata, hvis</w:t>
      </w:r>
      <w:r w:rsidR="00226166">
        <w:t xml:space="preserve"> de</w:t>
      </w:r>
      <w:r w:rsidR="00056805">
        <w:t xml:space="preserve"> udarbejdes af </w:t>
      </w:r>
      <w:r w:rsidR="00226166">
        <w:t xml:space="preserve">byggesagens parter selv. </w:t>
      </w:r>
    </w:p>
    <w:p w14:paraId="421CF447" w14:textId="1B5C8AAC" w:rsidR="00ED2959" w:rsidRDefault="00ED2959">
      <w:r>
        <w:br w:type="page"/>
      </w:r>
    </w:p>
    <w:p w14:paraId="45851925" w14:textId="77777777" w:rsidR="001C15A9" w:rsidRDefault="0004747A" w:rsidP="00D6759F">
      <w:pPr>
        <w:pStyle w:val="Overskrift3"/>
      </w:pPr>
      <w:bookmarkStart w:id="30" w:name="_Ref56584463"/>
      <w:r w:rsidRPr="00CE602A">
        <w:lastRenderedPageBreak/>
        <w:t>Metadata for tegninger</w:t>
      </w:r>
      <w:r w:rsidR="003A60F1" w:rsidRPr="00CE602A">
        <w:t xml:space="preserve"> og </w:t>
      </w:r>
      <w:r w:rsidR="00585510">
        <w:t>b</w:t>
      </w:r>
      <w:r w:rsidR="003A60F1" w:rsidRPr="00CE602A">
        <w:t>ygningsmodeller</w:t>
      </w:r>
      <w:bookmarkEnd w:id="30"/>
    </w:p>
    <w:p w14:paraId="59B4140F" w14:textId="1B79734D" w:rsidR="00502657" w:rsidRDefault="00476BC5" w:rsidP="001C15A9">
      <w:r>
        <w:t xml:space="preserve">Nedenstående metadata </w:t>
      </w:r>
      <w:r w:rsidR="008056CD">
        <w:t xml:space="preserve">skal fremgå </w:t>
      </w:r>
      <w:r w:rsidR="00D6759F">
        <w:t xml:space="preserve">af henholdsvis tegningsskilt og </w:t>
      </w:r>
      <w:r w:rsidR="008056CD">
        <w:t>modelski</w:t>
      </w:r>
      <w:r w:rsidR="000A7ACC">
        <w:t>lt</w:t>
      </w:r>
      <w:r w:rsidR="003F5C1D">
        <w:t>:</w:t>
      </w:r>
    </w:p>
    <w:p w14:paraId="3470BE06" w14:textId="77777777" w:rsidR="00C14643" w:rsidRPr="00CE602A" w:rsidRDefault="00C14643" w:rsidP="00502657"/>
    <w:tbl>
      <w:tblPr>
        <w:tblStyle w:val="Tabel-Gitter"/>
        <w:tblW w:w="9668" w:type="dxa"/>
        <w:tblInd w:w="-212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27"/>
        <w:gridCol w:w="1985"/>
        <w:gridCol w:w="3813"/>
        <w:gridCol w:w="1743"/>
      </w:tblGrid>
      <w:tr w:rsidR="00F81152" w14:paraId="1B7D4587" w14:textId="2CF96CAE" w:rsidTr="00441135">
        <w:trPr>
          <w:cantSplit/>
        </w:trPr>
        <w:tc>
          <w:tcPr>
            <w:tcW w:w="2127" w:type="dxa"/>
            <w:shd w:val="clear" w:color="auto" w:fill="auto"/>
          </w:tcPr>
          <w:p w14:paraId="65021712" w14:textId="5781E186" w:rsidR="00F81152" w:rsidRDefault="00F81152" w:rsidP="00F81152">
            <w:pPr>
              <w:rPr>
                <w:b/>
              </w:rPr>
            </w:pPr>
            <w:r>
              <w:rPr>
                <w:b/>
              </w:rPr>
              <w:t>M</w:t>
            </w:r>
            <w:r w:rsidR="006767B3">
              <w:rPr>
                <w:b/>
              </w:rPr>
              <w:t>o</w:t>
            </w:r>
            <w:r>
              <w:rPr>
                <w:b/>
              </w:rPr>
              <w:t xml:space="preserve">lio A104 </w:t>
            </w:r>
          </w:p>
          <w:p w14:paraId="3946B0EE" w14:textId="1C3C0C2C" w:rsidR="00F81152" w:rsidRPr="00100DF4" w:rsidRDefault="00F81152" w:rsidP="00F81152">
            <w:pPr>
              <w:rPr>
                <w:b/>
              </w:rPr>
            </w:pPr>
            <w:r>
              <w:rPr>
                <w:b/>
              </w:rPr>
              <w:t>metadatanavn</w:t>
            </w:r>
          </w:p>
        </w:tc>
        <w:tc>
          <w:tcPr>
            <w:tcW w:w="1985" w:type="dxa"/>
          </w:tcPr>
          <w:p w14:paraId="46ABA669" w14:textId="77777777" w:rsidR="00F81152" w:rsidRDefault="00F81152" w:rsidP="00F81152">
            <w:pPr>
              <w:rPr>
                <w:b/>
              </w:rPr>
            </w:pPr>
            <w:r>
              <w:rPr>
                <w:b/>
              </w:rPr>
              <w:t xml:space="preserve">Metadatanavn </w:t>
            </w:r>
          </w:p>
          <w:p w14:paraId="6A5F3E27" w14:textId="421BED5A" w:rsidR="00F81152" w:rsidRDefault="00F81152" w:rsidP="00F81152">
            <w:pPr>
              <w:rPr>
                <w:b/>
              </w:rPr>
            </w:pPr>
            <w:r>
              <w:rPr>
                <w:b/>
              </w:rPr>
              <w:t>projektspecifik</w:t>
            </w:r>
          </w:p>
        </w:tc>
        <w:tc>
          <w:tcPr>
            <w:tcW w:w="3813" w:type="dxa"/>
            <w:shd w:val="clear" w:color="auto" w:fill="auto"/>
          </w:tcPr>
          <w:p w14:paraId="5AC01625" w14:textId="7E56FE1B" w:rsidR="00F81152" w:rsidRDefault="00F81152" w:rsidP="00F81152">
            <w:pPr>
              <w:rPr>
                <w:b/>
              </w:rPr>
            </w:pPr>
            <w:r>
              <w:rPr>
                <w:b/>
              </w:rPr>
              <w:t>Forklaring</w:t>
            </w:r>
          </w:p>
        </w:tc>
        <w:tc>
          <w:tcPr>
            <w:tcW w:w="1743" w:type="dxa"/>
          </w:tcPr>
          <w:p w14:paraId="77CB1112" w14:textId="64F851E3" w:rsidR="00F81152" w:rsidRDefault="00F81152" w:rsidP="00F81152">
            <w:pPr>
              <w:rPr>
                <w:b/>
              </w:rPr>
            </w:pPr>
            <w:r>
              <w:rPr>
                <w:b/>
              </w:rPr>
              <w:t>Format</w:t>
            </w:r>
          </w:p>
        </w:tc>
      </w:tr>
      <w:tr w:rsidR="00F81152" w14:paraId="38C4359E" w14:textId="445AD2C7" w:rsidTr="00441135">
        <w:trPr>
          <w:cantSplit/>
        </w:trPr>
        <w:tc>
          <w:tcPr>
            <w:tcW w:w="2127" w:type="dxa"/>
            <w:shd w:val="clear" w:color="auto" w:fill="auto"/>
          </w:tcPr>
          <w:p w14:paraId="50BBA775" w14:textId="5FB5D304" w:rsidR="00F81152" w:rsidRDefault="00F81152" w:rsidP="00F81152">
            <w:r>
              <w:t>ProjectName</w:t>
            </w:r>
          </w:p>
        </w:tc>
        <w:tc>
          <w:tcPr>
            <w:tcW w:w="1985" w:type="dxa"/>
          </w:tcPr>
          <w:p w14:paraId="52974AF2" w14:textId="127095F5" w:rsidR="00F81152" w:rsidRPr="00703EE9" w:rsidRDefault="00F81152" w:rsidP="001C15A9">
            <w:r>
              <w:t>Projektnavn</w:t>
            </w:r>
          </w:p>
        </w:tc>
        <w:tc>
          <w:tcPr>
            <w:tcW w:w="3813" w:type="dxa"/>
            <w:shd w:val="clear" w:color="auto" w:fill="auto"/>
          </w:tcPr>
          <w:p w14:paraId="2A7F888A" w14:textId="1671EB97" w:rsidR="00F81152" w:rsidRDefault="00F81152" w:rsidP="001C15A9">
            <w:r w:rsidRPr="00703EE9">
              <w:t>Titel som identific</w:t>
            </w:r>
            <w:r>
              <w:t>erer et projekt for alle parter</w:t>
            </w:r>
            <w:r w:rsidR="00F34797">
              <w:t>.</w:t>
            </w:r>
          </w:p>
        </w:tc>
        <w:tc>
          <w:tcPr>
            <w:tcW w:w="1743" w:type="dxa"/>
          </w:tcPr>
          <w:p w14:paraId="6B550437" w14:textId="2EB75B4F" w:rsidR="00F81152" w:rsidRPr="00703EE9" w:rsidRDefault="00F81152" w:rsidP="001C15A9">
            <w:r>
              <w:t>Tekst</w:t>
            </w:r>
          </w:p>
        </w:tc>
      </w:tr>
      <w:tr w:rsidR="00F81152" w14:paraId="5AD7392C" w14:textId="378FAFB6" w:rsidTr="00441135">
        <w:trPr>
          <w:cantSplit/>
        </w:trPr>
        <w:tc>
          <w:tcPr>
            <w:tcW w:w="2127" w:type="dxa"/>
            <w:shd w:val="clear" w:color="auto" w:fill="auto"/>
          </w:tcPr>
          <w:p w14:paraId="54BC897D" w14:textId="006AE6A6" w:rsidR="00F81152" w:rsidRDefault="00F81152" w:rsidP="00F81152">
            <w:r>
              <w:t>Organization</w:t>
            </w:r>
          </w:p>
        </w:tc>
        <w:tc>
          <w:tcPr>
            <w:tcW w:w="1985" w:type="dxa"/>
          </w:tcPr>
          <w:p w14:paraId="061F27C6" w14:textId="675FE0D5" w:rsidR="00F81152" w:rsidRDefault="00F81152" w:rsidP="001C15A9">
            <w:r>
              <w:t>Virksomhedsnavn</w:t>
            </w:r>
          </w:p>
        </w:tc>
        <w:tc>
          <w:tcPr>
            <w:tcW w:w="3813" w:type="dxa"/>
            <w:shd w:val="clear" w:color="auto" w:fill="auto"/>
          </w:tcPr>
          <w:p w14:paraId="15899E8C" w14:textId="51D4AC6F" w:rsidR="00F81152" w:rsidRDefault="00F81152" w:rsidP="001C15A9">
            <w:r>
              <w:t>Virksomhedsnavn for afsender</w:t>
            </w:r>
            <w:r w:rsidR="00F34797">
              <w:t>.</w:t>
            </w:r>
          </w:p>
        </w:tc>
        <w:tc>
          <w:tcPr>
            <w:tcW w:w="1743" w:type="dxa"/>
          </w:tcPr>
          <w:p w14:paraId="1E54AB2B" w14:textId="4B36C023" w:rsidR="00F81152" w:rsidRDefault="00F81152" w:rsidP="001C15A9">
            <w:r>
              <w:t>Tekst</w:t>
            </w:r>
          </w:p>
        </w:tc>
      </w:tr>
      <w:tr w:rsidR="00F81152" w14:paraId="0F801C30" w14:textId="31374020" w:rsidTr="00441135">
        <w:trPr>
          <w:cantSplit/>
        </w:trPr>
        <w:tc>
          <w:tcPr>
            <w:tcW w:w="2127" w:type="dxa"/>
            <w:shd w:val="clear" w:color="auto" w:fill="auto"/>
          </w:tcPr>
          <w:p w14:paraId="5A49B235" w14:textId="75DE064B" w:rsidR="00F81152" w:rsidRDefault="00F81152" w:rsidP="00F81152">
            <w:r>
              <w:t>Title</w:t>
            </w:r>
          </w:p>
        </w:tc>
        <w:tc>
          <w:tcPr>
            <w:tcW w:w="1985" w:type="dxa"/>
          </w:tcPr>
          <w:p w14:paraId="29A5176C" w14:textId="611D6636" w:rsidR="00F81152" w:rsidRPr="00703EE9" w:rsidRDefault="00F81152" w:rsidP="001C15A9">
            <w:r>
              <w:t>Dokumentnavn</w:t>
            </w:r>
          </w:p>
        </w:tc>
        <w:tc>
          <w:tcPr>
            <w:tcW w:w="3813" w:type="dxa"/>
            <w:shd w:val="clear" w:color="auto" w:fill="auto"/>
          </w:tcPr>
          <w:p w14:paraId="6D27DE4F" w14:textId="124627D7" w:rsidR="00F81152" w:rsidRDefault="00F81152" w:rsidP="001C15A9">
            <w:r w:rsidRPr="00703EE9">
              <w:t xml:space="preserve">Titel som identificerer et </w:t>
            </w:r>
            <w:r>
              <w:t>tegningen/modellen</w:t>
            </w:r>
            <w:r w:rsidR="00F34797">
              <w:t>.</w:t>
            </w:r>
          </w:p>
        </w:tc>
        <w:tc>
          <w:tcPr>
            <w:tcW w:w="1743" w:type="dxa"/>
          </w:tcPr>
          <w:p w14:paraId="2FA3EB9C" w14:textId="0E75E1C6" w:rsidR="00F81152" w:rsidRPr="00703EE9" w:rsidRDefault="00F81152" w:rsidP="001C15A9">
            <w:r>
              <w:t>Tekst</w:t>
            </w:r>
          </w:p>
        </w:tc>
      </w:tr>
      <w:tr w:rsidR="00F81152" w14:paraId="6582013F" w14:textId="3E928D4C" w:rsidTr="00441135">
        <w:trPr>
          <w:cantSplit/>
        </w:trPr>
        <w:tc>
          <w:tcPr>
            <w:tcW w:w="2127" w:type="dxa"/>
            <w:shd w:val="clear" w:color="auto" w:fill="auto"/>
          </w:tcPr>
          <w:p w14:paraId="2BB2D19F" w14:textId="2F5E17E7" w:rsidR="00F81152" w:rsidRDefault="00F81152" w:rsidP="00F81152">
            <w:r>
              <w:t>CreateDate</w:t>
            </w:r>
          </w:p>
        </w:tc>
        <w:tc>
          <w:tcPr>
            <w:tcW w:w="1985" w:type="dxa"/>
          </w:tcPr>
          <w:p w14:paraId="7F361978" w14:textId="328D19B0" w:rsidR="00F81152" w:rsidRDefault="00F81152" w:rsidP="001C15A9">
            <w:r w:rsidRPr="002D5AF5">
              <w:t>Versionsdato</w:t>
            </w:r>
          </w:p>
        </w:tc>
        <w:tc>
          <w:tcPr>
            <w:tcW w:w="3813" w:type="dxa"/>
            <w:shd w:val="clear" w:color="auto" w:fill="auto"/>
          </w:tcPr>
          <w:p w14:paraId="65F91503" w14:textId="79E664F2" w:rsidR="00F81152" w:rsidRDefault="00F81152" w:rsidP="001C15A9">
            <w:r>
              <w:t>Dato for udgave af et dokument</w:t>
            </w:r>
            <w:r w:rsidR="00F34797">
              <w:t>.</w:t>
            </w:r>
          </w:p>
        </w:tc>
        <w:tc>
          <w:tcPr>
            <w:tcW w:w="1743" w:type="dxa"/>
          </w:tcPr>
          <w:p w14:paraId="17437D58" w14:textId="5B632159" w:rsidR="00F81152" w:rsidRDefault="00F81152" w:rsidP="001C15A9">
            <w:r>
              <w:t>YYYY-MM-DD</w:t>
            </w:r>
          </w:p>
        </w:tc>
      </w:tr>
      <w:tr w:rsidR="00F81152" w14:paraId="545388F3" w14:textId="132C5F8E" w:rsidTr="00441135">
        <w:trPr>
          <w:cantSplit/>
        </w:trPr>
        <w:tc>
          <w:tcPr>
            <w:tcW w:w="2127" w:type="dxa"/>
            <w:shd w:val="clear" w:color="auto" w:fill="auto"/>
          </w:tcPr>
          <w:p w14:paraId="4D893BB9" w14:textId="04C410B5" w:rsidR="00F81152" w:rsidRDefault="00F81152" w:rsidP="00F81152">
            <w:r>
              <w:t>DocumentRevisionId</w:t>
            </w:r>
          </w:p>
        </w:tc>
        <w:tc>
          <w:tcPr>
            <w:tcW w:w="1985" w:type="dxa"/>
          </w:tcPr>
          <w:p w14:paraId="0985DDE0" w14:textId="387B3AB2" w:rsidR="00F81152" w:rsidRPr="002D5AF5" w:rsidRDefault="00F81152" w:rsidP="00EC66A7">
            <w:r>
              <w:t>Revision</w:t>
            </w:r>
          </w:p>
        </w:tc>
        <w:tc>
          <w:tcPr>
            <w:tcW w:w="3813" w:type="dxa"/>
            <w:shd w:val="clear" w:color="auto" w:fill="auto"/>
          </w:tcPr>
          <w:p w14:paraId="64C8D891" w14:textId="3EDC14B2" w:rsidR="00F81152" w:rsidRDefault="00F81152" w:rsidP="00EC66A7">
            <w:r w:rsidRPr="002D5AF5">
              <w:t>Kode for officielt</w:t>
            </w:r>
            <w:r>
              <w:t xml:space="preserve"> gældende udgave af et dokument</w:t>
            </w:r>
            <w:r w:rsidR="00F34797">
              <w:t>.</w:t>
            </w:r>
          </w:p>
        </w:tc>
        <w:tc>
          <w:tcPr>
            <w:tcW w:w="1743" w:type="dxa"/>
          </w:tcPr>
          <w:p w14:paraId="285A821C" w14:textId="286F8F01" w:rsidR="00F81152" w:rsidRPr="002D5AF5" w:rsidRDefault="00F81152" w:rsidP="00EC66A7">
            <w:r>
              <w:t>Fastlægges af IKT-ledelse</w:t>
            </w:r>
            <w:r w:rsidR="00F34797">
              <w:t>.</w:t>
            </w:r>
          </w:p>
        </w:tc>
      </w:tr>
      <w:tr w:rsidR="00F81152" w14:paraId="75FE766F" w14:textId="333E3680" w:rsidTr="00441135">
        <w:trPr>
          <w:cantSplit/>
        </w:trPr>
        <w:tc>
          <w:tcPr>
            <w:tcW w:w="2127" w:type="dxa"/>
            <w:shd w:val="clear" w:color="auto" w:fill="auto"/>
          </w:tcPr>
          <w:p w14:paraId="1F980450" w14:textId="396F2C41" w:rsidR="00F81152" w:rsidRDefault="00F81152" w:rsidP="00F81152">
            <w:r>
              <w:t>ProjectId</w:t>
            </w:r>
          </w:p>
        </w:tc>
        <w:tc>
          <w:tcPr>
            <w:tcW w:w="1985" w:type="dxa"/>
          </w:tcPr>
          <w:p w14:paraId="09D09BF3" w14:textId="42635830" w:rsidR="00F81152" w:rsidRDefault="003D696C" w:rsidP="0040135A">
            <w:r>
              <w:t>AU sagsnummer</w:t>
            </w:r>
          </w:p>
        </w:tc>
        <w:tc>
          <w:tcPr>
            <w:tcW w:w="3813" w:type="dxa"/>
            <w:shd w:val="clear" w:color="auto" w:fill="auto"/>
          </w:tcPr>
          <w:p w14:paraId="2A421095" w14:textId="5B2CE795" w:rsidR="00F81152" w:rsidRDefault="00F81152" w:rsidP="0040135A">
            <w:r>
              <w:t xml:space="preserve">AUs </w:t>
            </w:r>
            <w:r w:rsidR="003D696C">
              <w:t xml:space="preserve">eget </w:t>
            </w:r>
            <w:r>
              <w:t>sagsnummer</w:t>
            </w:r>
            <w:r w:rsidR="00F34797">
              <w:t>.</w:t>
            </w:r>
          </w:p>
        </w:tc>
        <w:tc>
          <w:tcPr>
            <w:tcW w:w="1743" w:type="dxa"/>
          </w:tcPr>
          <w:p w14:paraId="5B60A951" w14:textId="77777777" w:rsidR="00F81152" w:rsidRDefault="00F81152" w:rsidP="001C15A9">
            <w:r w:rsidRPr="0091336A">
              <w:t>Alfanumerisk</w:t>
            </w:r>
          </w:p>
          <w:p w14:paraId="74BDAD87" w14:textId="264C70BA" w:rsidR="00F81152" w:rsidRDefault="00F81152" w:rsidP="001C15A9">
            <w:r>
              <w:t>Rekvireres hos AU.</w:t>
            </w:r>
          </w:p>
        </w:tc>
      </w:tr>
      <w:tr w:rsidR="00F81152" w14:paraId="4A3E2E3B" w14:textId="2BB71CDD" w:rsidTr="00441135">
        <w:trPr>
          <w:cantSplit/>
        </w:trPr>
        <w:tc>
          <w:tcPr>
            <w:tcW w:w="2127" w:type="dxa"/>
            <w:shd w:val="clear" w:color="auto" w:fill="auto"/>
          </w:tcPr>
          <w:p w14:paraId="40FFABAC" w14:textId="2912D8C9" w:rsidR="00F81152" w:rsidRDefault="00F81152" w:rsidP="00F81152">
            <w:r>
              <w:t>Phase</w:t>
            </w:r>
          </w:p>
        </w:tc>
        <w:tc>
          <w:tcPr>
            <w:tcW w:w="1985" w:type="dxa"/>
          </w:tcPr>
          <w:p w14:paraId="22C17733" w14:textId="6B94E344" w:rsidR="00F81152" w:rsidRDefault="00F81152" w:rsidP="0040135A">
            <w:r>
              <w:t>Fase</w:t>
            </w:r>
          </w:p>
        </w:tc>
        <w:tc>
          <w:tcPr>
            <w:tcW w:w="3813" w:type="dxa"/>
            <w:shd w:val="clear" w:color="auto" w:fill="auto"/>
          </w:tcPr>
          <w:p w14:paraId="148711B0" w14:textId="3A3F8486" w:rsidR="00F81152" w:rsidRDefault="00F81152" w:rsidP="0040135A">
            <w:r>
              <w:t>Her angives også ”Som udført”</w:t>
            </w:r>
            <w:r w:rsidR="00F34797">
              <w:t>.</w:t>
            </w:r>
          </w:p>
        </w:tc>
        <w:tc>
          <w:tcPr>
            <w:tcW w:w="1743" w:type="dxa"/>
          </w:tcPr>
          <w:p w14:paraId="2ADB17D6" w14:textId="55D8051C" w:rsidR="00F81152" w:rsidRDefault="00F81152" w:rsidP="0040135A">
            <w:r>
              <w:t>Tekst</w:t>
            </w:r>
          </w:p>
        </w:tc>
      </w:tr>
      <w:tr w:rsidR="00F81152" w14:paraId="635D9A99" w14:textId="322E4682" w:rsidTr="00441135">
        <w:trPr>
          <w:cantSplit/>
        </w:trPr>
        <w:tc>
          <w:tcPr>
            <w:tcW w:w="2127" w:type="dxa"/>
            <w:shd w:val="clear" w:color="auto" w:fill="auto"/>
          </w:tcPr>
          <w:p w14:paraId="2B0CD84F" w14:textId="0D1DC6DF" w:rsidR="00F81152" w:rsidRDefault="00F81152" w:rsidP="00F81152">
            <w:r>
              <w:t>DrawingNumber*</w:t>
            </w:r>
          </w:p>
        </w:tc>
        <w:tc>
          <w:tcPr>
            <w:tcW w:w="1985" w:type="dxa"/>
          </w:tcPr>
          <w:p w14:paraId="6316676C" w14:textId="4B53AB35" w:rsidR="00F81152" w:rsidRDefault="00F81152" w:rsidP="0040135A">
            <w:r>
              <w:t>Tegningsnr.*</w:t>
            </w:r>
          </w:p>
        </w:tc>
        <w:tc>
          <w:tcPr>
            <w:tcW w:w="3813" w:type="dxa"/>
            <w:shd w:val="clear" w:color="auto" w:fill="auto"/>
          </w:tcPr>
          <w:p w14:paraId="122DD217" w14:textId="4945FB66" w:rsidR="00F81152" w:rsidRPr="00181969" w:rsidRDefault="00F81152" w:rsidP="0040135A">
            <w:r>
              <w:t xml:space="preserve">Tegningsnr. jf. </w:t>
            </w:r>
            <w:r>
              <w:rPr>
                <w:i/>
              </w:rPr>
              <w:t>AU standard for navngivning af filer</w:t>
            </w:r>
            <w:r w:rsidR="00F34797">
              <w:rPr>
                <w:i/>
              </w:rPr>
              <w:t>.</w:t>
            </w:r>
          </w:p>
        </w:tc>
        <w:tc>
          <w:tcPr>
            <w:tcW w:w="1743" w:type="dxa"/>
          </w:tcPr>
          <w:p w14:paraId="3453B3EE" w14:textId="313E087A" w:rsidR="00F81152" w:rsidRDefault="00F81152" w:rsidP="0040135A">
            <w:r w:rsidRPr="0091336A">
              <w:t>Alfanumerisk</w:t>
            </w:r>
          </w:p>
        </w:tc>
      </w:tr>
      <w:tr w:rsidR="00F81152" w14:paraId="08E2D206" w14:textId="0A2A8EFA" w:rsidTr="00441135">
        <w:trPr>
          <w:cantSplit/>
        </w:trPr>
        <w:tc>
          <w:tcPr>
            <w:tcW w:w="2127" w:type="dxa"/>
            <w:shd w:val="clear" w:color="auto" w:fill="auto"/>
          </w:tcPr>
          <w:p w14:paraId="63146575" w14:textId="34FA9071" w:rsidR="00F81152" w:rsidRDefault="00F81152" w:rsidP="00F81152">
            <w:r>
              <w:t>Level*</w:t>
            </w:r>
          </w:p>
        </w:tc>
        <w:tc>
          <w:tcPr>
            <w:tcW w:w="1985" w:type="dxa"/>
          </w:tcPr>
          <w:p w14:paraId="782899CE" w14:textId="5A54AE96" w:rsidR="00F81152" w:rsidRDefault="00F81152" w:rsidP="0089140B">
            <w:r>
              <w:t>Etage*</w:t>
            </w:r>
          </w:p>
        </w:tc>
        <w:tc>
          <w:tcPr>
            <w:tcW w:w="3813" w:type="dxa"/>
            <w:shd w:val="clear" w:color="auto" w:fill="auto"/>
          </w:tcPr>
          <w:p w14:paraId="1DD9AC90" w14:textId="6D8A92A4" w:rsidR="00F81152" w:rsidRDefault="00F81152" w:rsidP="0089140B">
            <w:r>
              <w:t xml:space="preserve">Etage jf. </w:t>
            </w:r>
            <w:r w:rsidRPr="0089140B">
              <w:t>AU</w:t>
            </w:r>
            <w:r>
              <w:t>.</w:t>
            </w:r>
          </w:p>
        </w:tc>
        <w:tc>
          <w:tcPr>
            <w:tcW w:w="1743" w:type="dxa"/>
          </w:tcPr>
          <w:p w14:paraId="1DBBB44F" w14:textId="44227EE6" w:rsidR="00F81152" w:rsidRDefault="00F81152" w:rsidP="0089140B">
            <w:r w:rsidRPr="0091336A">
              <w:t>Alfanumerisk</w:t>
            </w:r>
          </w:p>
        </w:tc>
      </w:tr>
      <w:tr w:rsidR="00F81152" w14:paraId="78E81B81" w14:textId="450109F9" w:rsidTr="00441135">
        <w:trPr>
          <w:cantSplit/>
        </w:trPr>
        <w:tc>
          <w:tcPr>
            <w:tcW w:w="2127" w:type="dxa"/>
            <w:shd w:val="clear" w:color="auto" w:fill="auto"/>
          </w:tcPr>
          <w:p w14:paraId="0047B1EC" w14:textId="31E30D46" w:rsidR="00F81152" w:rsidRDefault="00F81152" w:rsidP="00F81152">
            <w:r>
              <w:t>Scale*</w:t>
            </w:r>
          </w:p>
        </w:tc>
        <w:tc>
          <w:tcPr>
            <w:tcW w:w="1985" w:type="dxa"/>
          </w:tcPr>
          <w:p w14:paraId="75DEEA83" w14:textId="5C265028" w:rsidR="00F81152" w:rsidRDefault="00F81152" w:rsidP="0040135A">
            <w:r>
              <w:t>Målestoksforhold*</w:t>
            </w:r>
          </w:p>
        </w:tc>
        <w:tc>
          <w:tcPr>
            <w:tcW w:w="3813" w:type="dxa"/>
            <w:shd w:val="clear" w:color="auto" w:fill="auto"/>
          </w:tcPr>
          <w:p w14:paraId="058E5F3E" w14:textId="48A17A55" w:rsidR="00F81152" w:rsidRDefault="00F81152" w:rsidP="0040135A"/>
        </w:tc>
        <w:tc>
          <w:tcPr>
            <w:tcW w:w="1743" w:type="dxa"/>
          </w:tcPr>
          <w:p w14:paraId="53E8760A" w14:textId="56DA5E54" w:rsidR="00F81152" w:rsidRDefault="00F81152" w:rsidP="0040135A">
            <w:r w:rsidRPr="0091336A">
              <w:t>Alfanumerisk</w:t>
            </w:r>
          </w:p>
        </w:tc>
      </w:tr>
    </w:tbl>
    <w:p w14:paraId="3E92F7BA" w14:textId="1660252A" w:rsidR="00717456" w:rsidRDefault="003A60F1" w:rsidP="00502657">
      <w:pPr>
        <w:rPr>
          <w:sz w:val="14"/>
        </w:rPr>
      </w:pPr>
      <w:r>
        <w:t xml:space="preserve">* </w:t>
      </w:r>
      <w:r w:rsidR="00585510">
        <w:rPr>
          <w:sz w:val="14"/>
        </w:rPr>
        <w:t xml:space="preserve">Ikke relevant for </w:t>
      </w:r>
      <w:r w:rsidRPr="003A60F1">
        <w:rPr>
          <w:sz w:val="14"/>
        </w:rPr>
        <w:t>bygningsmodeller.</w:t>
      </w:r>
    </w:p>
    <w:p w14:paraId="017E7BCD" w14:textId="77777777" w:rsidR="007A7553" w:rsidRPr="003A60F1" w:rsidRDefault="007A7553" w:rsidP="00502657">
      <w:pPr>
        <w:rPr>
          <w:sz w:val="14"/>
        </w:rPr>
      </w:pPr>
    </w:p>
    <w:p w14:paraId="4EF2FE93" w14:textId="757E82D7" w:rsidR="00477914" w:rsidRDefault="00AD5B2B" w:rsidP="00502657">
      <w:r>
        <w:t xml:space="preserve">For </w:t>
      </w:r>
      <w:r w:rsidRPr="00AD5B2B">
        <w:t>samletegninger</w:t>
      </w:r>
      <w:r w:rsidR="008A4D59">
        <w:t>, der indeholder deltegninger</w:t>
      </w:r>
      <w:r w:rsidR="008A4D59" w:rsidRPr="008A4D59">
        <w:t xml:space="preserve"> </w:t>
      </w:r>
      <w:r>
        <w:t xml:space="preserve">med </w:t>
      </w:r>
      <w:r w:rsidR="008A4D59" w:rsidRPr="000E765E">
        <w:t>mere end ét målestoksforhold</w:t>
      </w:r>
      <w:r w:rsidR="008A4D59">
        <w:t xml:space="preserve">, skal </w:t>
      </w:r>
      <w:r w:rsidRPr="000E765E">
        <w:t>målestoksforhold</w:t>
      </w:r>
      <w:r>
        <w:t xml:space="preserve">et </w:t>
      </w:r>
      <w:r w:rsidR="008A4D59">
        <w:t>stå ud for hver deltegning og ikke i</w:t>
      </w:r>
      <w:r w:rsidR="000E765E" w:rsidRPr="000E765E">
        <w:t xml:space="preserve"> tegningsskiltet</w:t>
      </w:r>
      <w:r w:rsidR="008A4D59">
        <w:t>.</w:t>
      </w:r>
    </w:p>
    <w:p w14:paraId="5C48086A" w14:textId="77777777" w:rsidR="000E765E" w:rsidRDefault="000E765E" w:rsidP="00502657"/>
    <w:p w14:paraId="76B46D2E" w14:textId="77777777" w:rsidR="00B83103" w:rsidRPr="00502657" w:rsidRDefault="0009287C" w:rsidP="00B83103">
      <w:r>
        <w:t>Metode til håndtering af metadata</w:t>
      </w:r>
      <w:r w:rsidR="00533D73">
        <w:t xml:space="preserve"> </w:t>
      </w:r>
      <w:r w:rsidR="00C54F2C">
        <w:t xml:space="preserve">i filer og på kommunikationsplatformen fastlægges af </w:t>
      </w:r>
      <w:r w:rsidR="003754DA">
        <w:t>IKT-ledelsen</w:t>
      </w:r>
      <w:r w:rsidR="00C54F2C">
        <w:t xml:space="preserve"> og beskrives i IKT-procesmanualen</w:t>
      </w:r>
      <w:r w:rsidR="00533D73">
        <w:t>.</w:t>
      </w:r>
      <w:r w:rsidR="00C54F2C">
        <w:t xml:space="preserve"> </w:t>
      </w:r>
      <w:r w:rsidR="00B83103">
        <w:t>IKT-ledelsen skal sikre, at der skabes fælles principper og retningslinjer for ydelsen på projektet.</w:t>
      </w:r>
    </w:p>
    <w:p w14:paraId="502999D3" w14:textId="6EACF9F5" w:rsidR="000E63F8" w:rsidRDefault="000E63F8" w:rsidP="00C54F2C"/>
    <w:p w14:paraId="5B073A1D" w14:textId="656BFFA0" w:rsidR="00C54F2C" w:rsidRDefault="000E63F8" w:rsidP="00C54F2C">
      <w:r w:rsidRPr="000E63F8">
        <w:t>Såfremt der anvendes en kommunikationsplatform på projektet, skal alle parter der anvender denne</w:t>
      </w:r>
      <w:r w:rsidR="00C54F2C" w:rsidRPr="000E63F8">
        <w:t xml:space="preserve"> </w:t>
      </w:r>
      <w:r w:rsidR="00C54F2C">
        <w:t xml:space="preserve">påregne, at hver fil </w:t>
      </w:r>
      <w:r w:rsidR="00965B23">
        <w:t>skal tilføjes op til 6 metadata</w:t>
      </w:r>
      <w:r w:rsidR="00C54F2C">
        <w:t xml:space="preserve"> </w:t>
      </w:r>
      <w:r w:rsidR="00181969">
        <w:t>på</w:t>
      </w:r>
      <w:r w:rsidR="00C54F2C">
        <w:t xml:space="preserve"> kommunikationsplatformen, foruden autogenerede metadata.</w:t>
      </w:r>
    </w:p>
    <w:p w14:paraId="6F86134E" w14:textId="50E0C79C" w:rsidR="00F979A5" w:rsidRDefault="00F979A5" w:rsidP="00031A4D">
      <w:pPr>
        <w:pStyle w:val="Overskrift1"/>
        <w:framePr w:wrap="around"/>
      </w:pPr>
      <w:bookmarkStart w:id="31" w:name="_Toc509319477"/>
      <w:bookmarkStart w:id="32" w:name="_Ref15393543"/>
      <w:bookmarkStart w:id="33" w:name="_Ref15393546"/>
      <w:bookmarkStart w:id="34" w:name="_Toc66959539"/>
      <w:r>
        <w:lastRenderedPageBreak/>
        <w:t>Etablering af kommunikationsplatform</w:t>
      </w:r>
      <w:bookmarkEnd w:id="31"/>
      <w:bookmarkEnd w:id="32"/>
      <w:bookmarkEnd w:id="33"/>
      <w:bookmarkEnd w:id="34"/>
    </w:p>
    <w:p w14:paraId="69D5C8D0" w14:textId="5E6424F2" w:rsidR="00FE5046" w:rsidRDefault="00FE30BD" w:rsidP="00FE5046">
      <w:pPr>
        <w:pStyle w:val="Oversk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204187" wp14:editId="0856D7FD">
                <wp:simplePos x="0" y="0"/>
                <wp:positionH relativeFrom="column">
                  <wp:posOffset>-1781999</wp:posOffset>
                </wp:positionH>
                <wp:positionV relativeFrom="paragraph">
                  <wp:posOffset>-11018</wp:posOffset>
                </wp:positionV>
                <wp:extent cx="1579418" cy="4797631"/>
                <wp:effectExtent l="0" t="0" r="1905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797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04EE5" w14:textId="71EAD724" w:rsidR="007B1106" w:rsidRDefault="007B1106" w:rsidP="001214E4">
                            <w:r w:rsidRPr="00DC547D">
                              <w:rPr>
                                <w:noProof/>
                              </w:rPr>
                              <w:drawing>
                                <wp:inline distT="0" distB="0" distL="0" distR="0" wp14:anchorId="7708E03B" wp14:editId="2BE45703">
                                  <wp:extent cx="866775" cy="866775"/>
                                  <wp:effectExtent l="0" t="0" r="9525" b="952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F9449" w14:textId="77777777" w:rsidR="007B1106" w:rsidRDefault="007B1106" w:rsidP="001214E4"/>
                          <w:p w14:paraId="2F78A058" w14:textId="77777777" w:rsidR="007B1106" w:rsidRDefault="007B1106" w:rsidP="001214E4"/>
                          <w:p w14:paraId="3FF2BA1D" w14:textId="77777777" w:rsidR="007B1106" w:rsidRPr="00DC547D" w:rsidRDefault="007B1106" w:rsidP="00DC547D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DC547D">
                              <w:rPr>
                                <w:rFonts w:ascii="AU Passata" w:hAnsi="AU Passata"/>
                              </w:rPr>
                              <w:t>Med udgangspunkt i IKT-specifikation nr. 3: Etablering af kommunikationsplatform i Molio A102 IKT-specifikationer specificerer</w:t>
                            </w:r>
                            <w:r w:rsidRPr="00DC547D" w:rsidDel="00A2755F">
                              <w:rPr>
                                <w:rFonts w:ascii="AU Passata" w:hAnsi="AU Passata"/>
                              </w:rPr>
                              <w:t xml:space="preserve"> </w:t>
                            </w:r>
                            <w:r w:rsidRPr="00DC547D">
                              <w:rPr>
                                <w:rFonts w:ascii="AU Passata" w:hAnsi="AU Passata"/>
                              </w:rPr>
                              <w:t>nærværende skema ydelse 9.3 ’Etablering af kommunikationsplatform’ i FRI og DANSKE ARKs Ydelsesbeskrivelse for Byggeri og Landskab 2018.</w:t>
                            </w:r>
                          </w:p>
                          <w:p w14:paraId="5DDAC8B9" w14:textId="77777777" w:rsidR="007B1106" w:rsidRPr="00DC547D" w:rsidRDefault="007B1106" w:rsidP="00DC547D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DC547D">
                              <w:rPr>
                                <w:rFonts w:ascii="AU Passata" w:hAnsi="AU Passata"/>
                              </w:rPr>
                              <w:t xml:space="preserve">Skemaet oplister leverancer som beskrevet i Molio-publikationen, og er projektspecifikt tilpasset. </w:t>
                            </w:r>
                          </w:p>
                          <w:p w14:paraId="3351745E" w14:textId="1F8DC3EE" w:rsidR="007B1106" w:rsidRPr="00DC547D" w:rsidRDefault="007B1106" w:rsidP="00DC547D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DC547D">
                              <w:rPr>
                                <w:rFonts w:ascii="AU Passata" w:hAnsi="AU Passata"/>
                              </w:rPr>
                              <w:t>For yderligere definitioner af begreber, beskrivelse af ydelsens anvendelse samt specifikation af ydelser og leverancer, henvises til publikationen A102 IKT-specifikationer.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04187" id="Text Box 29" o:spid="_x0000_s1033" type="#_x0000_t202" style="position:absolute;left:0;text-align:left;margin-left:-140.3pt;margin-top:-.85pt;width:124.35pt;height:37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" fillcolor="white [3201]" stroked="f" strokeweight=".5pt">
                <v:textbox>
                  <w:txbxContent>
                    <w:p w14:paraId="73B04EE5" w14:textId="71EAD724" w:rsidR="007B1106" w:rsidRDefault="007B1106" w:rsidP="001214E4">
                      <w:r w:rsidRPr="00DC547D">
                        <w:rPr>
                          <w:noProof/>
                        </w:rPr>
                        <w:drawing>
                          <wp:inline distT="0" distB="0" distL="0" distR="0" wp14:anchorId="7708E03B" wp14:editId="2BE45703">
                            <wp:extent cx="866775" cy="866775"/>
                            <wp:effectExtent l="0" t="0" r="9525" b="952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F9449" w14:textId="77777777" w:rsidR="007B1106" w:rsidRDefault="007B1106" w:rsidP="001214E4"/>
                    <w:p w14:paraId="2F78A058" w14:textId="77777777" w:rsidR="007B1106" w:rsidRDefault="007B1106" w:rsidP="001214E4"/>
                    <w:p w14:paraId="3FF2BA1D" w14:textId="77777777" w:rsidR="007B1106" w:rsidRPr="00DC547D" w:rsidRDefault="007B1106" w:rsidP="00DC547D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DC547D">
                        <w:rPr>
                          <w:rFonts w:ascii="AU Passata" w:hAnsi="AU Passata"/>
                        </w:rPr>
                        <w:t>Med udgangspunkt i IKT-specifikation nr. 3: Etablering af kommunikationsplatform i Molio A102 IKT-specifikationer specificerer</w:t>
                      </w:r>
                      <w:r w:rsidRPr="00DC547D" w:rsidDel="00A2755F">
                        <w:rPr>
                          <w:rFonts w:ascii="AU Passata" w:hAnsi="AU Passata"/>
                        </w:rPr>
                        <w:t xml:space="preserve"> </w:t>
                      </w:r>
                      <w:r w:rsidRPr="00DC547D">
                        <w:rPr>
                          <w:rFonts w:ascii="AU Passata" w:hAnsi="AU Passata"/>
                        </w:rPr>
                        <w:t>nærværende skema ydelse 9.3 ’Etablering af kommunikationsplatform’ i FRI og DANSKE ARKs Ydelsesbeskrivelse for Byggeri og Landskab 2018.</w:t>
                      </w:r>
                    </w:p>
                    <w:p w14:paraId="5DDAC8B9" w14:textId="77777777" w:rsidR="007B1106" w:rsidRPr="00DC547D" w:rsidRDefault="007B1106" w:rsidP="00DC547D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DC547D">
                        <w:rPr>
                          <w:rFonts w:ascii="AU Passata" w:hAnsi="AU Passata"/>
                        </w:rPr>
                        <w:t xml:space="preserve">Skemaet oplister leverancer som beskrevet i Molio-publikationen, og er projektspecifikt tilpasset. </w:t>
                      </w:r>
                    </w:p>
                    <w:p w14:paraId="3351745E" w14:textId="1F8DC3EE" w:rsidR="007B1106" w:rsidRPr="00DC547D" w:rsidRDefault="007B1106" w:rsidP="00DC547D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DC547D">
                        <w:rPr>
                          <w:rFonts w:ascii="AU Passata" w:hAnsi="AU Passata"/>
                        </w:rPr>
                        <w:t>For yderligere definitioner af begreber, beskrivelse af ydelsens anvendelse samt specifikation af ydelser og leverancer, henvises til publikationen A102 IKT-specifikationer.</w:t>
                      </w:r>
                    </w:p>
                  </w:txbxContent>
                </v:textbox>
              </v:shape>
            </w:pict>
          </mc:Fallback>
        </mc:AlternateContent>
      </w:r>
      <w:r w:rsidR="00FE5046">
        <w:t>Tilvejebringelse</w:t>
      </w:r>
    </w:p>
    <w:p w14:paraId="36BEAEF7" w14:textId="7A04A7F4" w:rsidR="005B28AE" w:rsidRDefault="00F915EB" w:rsidP="00F915EB">
      <w:r>
        <w:t>Kommunikationsplatformen vælges, tilvejebringes og finansieres af bygherren.</w:t>
      </w:r>
    </w:p>
    <w:p w14:paraId="1FAC260B" w14:textId="77777777" w:rsidR="00F915EB" w:rsidRDefault="00F915EB" w:rsidP="00F915EB"/>
    <w:p w14:paraId="32FBBAAD" w14:textId="568AD1F7" w:rsidR="005B28AE" w:rsidRDefault="004E4FCD" w:rsidP="00702645">
      <w:r>
        <w:t>K</w:t>
      </w:r>
      <w:r w:rsidR="005B28AE">
        <w:t xml:space="preserve">ommunikationsplatform på projektet </w:t>
      </w:r>
      <w:r w:rsidR="00F915EB">
        <w:t xml:space="preserve">er </w:t>
      </w:r>
      <w:r w:rsidR="005B28AE">
        <w:t>&lt;</w:t>
      </w:r>
      <w:r w:rsidR="005B28AE" w:rsidRPr="005B28AE">
        <w:rPr>
          <w:highlight w:val="yellow"/>
        </w:rPr>
        <w:t>XXX</w:t>
      </w:r>
      <w:r w:rsidR="005B28AE">
        <w:t>&gt;</w:t>
      </w:r>
      <w:r w:rsidR="00DC7801">
        <w:t>.</w:t>
      </w:r>
    </w:p>
    <w:p w14:paraId="57BA8580" w14:textId="1607E5D1" w:rsidR="00F915EB" w:rsidRDefault="00F915EB" w:rsidP="00702645"/>
    <w:p w14:paraId="6E127CF4" w14:textId="77777777" w:rsidR="00F915EB" w:rsidRDefault="00F915EB" w:rsidP="00F915EB">
      <w:r>
        <w:t>Kommunikationsplatformen vil som minimum opfylde følgende:</w:t>
      </w:r>
    </w:p>
    <w:p w14:paraId="56509533" w14:textId="0F6FDE77" w:rsidR="00F915EB" w:rsidRDefault="00F915EB" w:rsidP="00DD6309">
      <w:pPr>
        <w:pStyle w:val="Listeafsnit"/>
        <w:numPr>
          <w:ilvl w:val="0"/>
          <w:numId w:val="35"/>
        </w:numPr>
      </w:pPr>
      <w:r>
        <w:t>Systemet vil være tilgængeligt for de relevante parter på alle tider af døgnet</w:t>
      </w:r>
    </w:p>
    <w:p w14:paraId="6C07D97D" w14:textId="6D14C2E6" w:rsidR="00F915EB" w:rsidRDefault="00F915EB" w:rsidP="00DD6309">
      <w:pPr>
        <w:pStyle w:val="Listeafsnit"/>
        <w:numPr>
          <w:ilvl w:val="0"/>
          <w:numId w:val="35"/>
        </w:numPr>
      </w:pPr>
      <w:r>
        <w:t>Systemet vil have adgangskontrol på enkeltbrugerniveau</w:t>
      </w:r>
    </w:p>
    <w:p w14:paraId="042F8108" w14:textId="1BC493D8" w:rsidR="00F915EB" w:rsidRDefault="00F915EB" w:rsidP="00DD6309">
      <w:pPr>
        <w:pStyle w:val="Listeafsnit"/>
        <w:numPr>
          <w:ilvl w:val="0"/>
          <w:numId w:val="35"/>
        </w:numPr>
      </w:pPr>
      <w:r>
        <w:t>Systemet vil have muligheden for at advisere ved ændringer</w:t>
      </w:r>
    </w:p>
    <w:p w14:paraId="2D75C3AF" w14:textId="6BC42EB4" w:rsidR="00F915EB" w:rsidRDefault="00F915EB" w:rsidP="00DD6309">
      <w:pPr>
        <w:pStyle w:val="Listeafsnit"/>
        <w:numPr>
          <w:ilvl w:val="0"/>
          <w:numId w:val="35"/>
        </w:numPr>
      </w:pPr>
      <w:r>
        <w:t xml:space="preserve">Systemet vil føre en log med nøjagtig historik for alle handlinger på kommunikationsplatformen (opslag, up- </w:t>
      </w:r>
      <w:r w:rsidR="0098421B">
        <w:t>og</w:t>
      </w:r>
      <w:r>
        <w:t xml:space="preserve"> downloads, adviseringer, plotbestillinger). Byggesagens parter vil være afskåret fra enhver mulighed for at hindre eller efterfølgende ændre på log’ens registreringer</w:t>
      </w:r>
    </w:p>
    <w:p w14:paraId="19E0D7C2" w14:textId="1DC95EDA" w:rsidR="00F915EB" w:rsidRDefault="00F915EB" w:rsidP="00DD6309">
      <w:pPr>
        <w:pStyle w:val="Listeafsnit"/>
        <w:numPr>
          <w:ilvl w:val="0"/>
          <w:numId w:val="35"/>
        </w:numPr>
      </w:pPr>
      <w:r>
        <w:t>Alle parter vil kunne se loggen</w:t>
      </w:r>
    </w:p>
    <w:p w14:paraId="61C1F661" w14:textId="684D9DE1" w:rsidR="00F915EB" w:rsidRDefault="00F915EB" w:rsidP="00DD6309">
      <w:pPr>
        <w:pStyle w:val="Listeafsnit"/>
        <w:numPr>
          <w:ilvl w:val="0"/>
          <w:numId w:val="35"/>
        </w:numPr>
      </w:pPr>
      <w:r>
        <w:t>Alt indhold vil kunne hentes ud fra systemet af bygherren og overføres til andre systemer.</w:t>
      </w:r>
    </w:p>
    <w:p w14:paraId="04AEAEF6" w14:textId="77777777" w:rsidR="00F915EB" w:rsidRDefault="00F915EB" w:rsidP="00F915EB"/>
    <w:p w14:paraId="48083BCC" w14:textId="6915DD53" w:rsidR="00F915EB" w:rsidRDefault="00F915EB" w:rsidP="00F915EB">
      <w:r>
        <w:t>Kommunikationsplatformen vil være tilgængelig frem til byggeriets idriftsættelse.</w:t>
      </w:r>
    </w:p>
    <w:p w14:paraId="423CF2F2" w14:textId="77777777" w:rsidR="00644634" w:rsidRDefault="00644634" w:rsidP="00702645"/>
    <w:p w14:paraId="06E6D54B" w14:textId="43B2FB1C" w:rsidR="00FE5046" w:rsidRPr="00FE5046" w:rsidRDefault="00FE5046" w:rsidP="00FE5046">
      <w:pPr>
        <w:pStyle w:val="Overskrift2"/>
      </w:pPr>
      <w:r>
        <w:t>Administration</w:t>
      </w:r>
    </w:p>
    <w:p w14:paraId="34D3F0AF" w14:textId="79D7746F" w:rsidR="00056A02" w:rsidRDefault="00056A02" w:rsidP="00056A02">
      <w:r>
        <w:t>Administrationen af kommunikationsplatformen vare</w:t>
      </w:r>
      <w:r w:rsidR="005B28AE">
        <w:t xml:space="preserve">tages af </w:t>
      </w:r>
      <w:r w:rsidR="001F1536">
        <w:t>IKT-ledelsen</w:t>
      </w:r>
      <w:r>
        <w:t>.</w:t>
      </w:r>
    </w:p>
    <w:p w14:paraId="0F1FB5AC" w14:textId="77777777" w:rsidR="00056A02" w:rsidRDefault="00056A02" w:rsidP="00056A02"/>
    <w:p w14:paraId="41C53481" w14:textId="77777777" w:rsidR="00056A02" w:rsidRDefault="00056A02" w:rsidP="00056A02">
      <w:r>
        <w:t>Administrationen består af:</w:t>
      </w:r>
    </w:p>
    <w:p w14:paraId="570428EB" w14:textId="77777777" w:rsidR="00056A02" w:rsidRDefault="00056A02" w:rsidP="00DD6309">
      <w:pPr>
        <w:pStyle w:val="Listeafsnit"/>
        <w:numPr>
          <w:ilvl w:val="0"/>
          <w:numId w:val="19"/>
        </w:numPr>
      </w:pPr>
      <w:r>
        <w:t>Oprettelse af brugere.</w:t>
      </w:r>
    </w:p>
    <w:p w14:paraId="2A7FEBB0" w14:textId="77777777" w:rsidR="00056A02" w:rsidRDefault="00056A02" w:rsidP="00DD6309">
      <w:pPr>
        <w:pStyle w:val="Listeafsnit"/>
        <w:numPr>
          <w:ilvl w:val="0"/>
          <w:numId w:val="19"/>
        </w:numPr>
      </w:pPr>
      <w:r>
        <w:t>Tildeling af rettigheder.</w:t>
      </w:r>
    </w:p>
    <w:p w14:paraId="730BD0D4" w14:textId="31279316" w:rsidR="00056A02" w:rsidRDefault="00056A02" w:rsidP="00DD6309">
      <w:pPr>
        <w:pStyle w:val="Listeafsnit"/>
        <w:numPr>
          <w:ilvl w:val="0"/>
          <w:numId w:val="19"/>
        </w:numPr>
      </w:pPr>
      <w:r>
        <w:t>Opsætning af mappestruktur.</w:t>
      </w:r>
    </w:p>
    <w:p w14:paraId="61BE471F" w14:textId="4A07D2D7" w:rsidR="00C90F7C" w:rsidRDefault="00C90F7C" w:rsidP="00DD6309">
      <w:pPr>
        <w:pStyle w:val="Listeafsnit"/>
        <w:numPr>
          <w:ilvl w:val="0"/>
          <w:numId w:val="19"/>
        </w:numPr>
      </w:pPr>
      <w:r>
        <w:t>Tilse at aftalt filnavngivning følges.</w:t>
      </w:r>
    </w:p>
    <w:p w14:paraId="5BBB5EDB" w14:textId="33645060" w:rsidR="00C90F7C" w:rsidRDefault="00C90F7C" w:rsidP="00DD6309">
      <w:pPr>
        <w:pStyle w:val="Listeafsnit"/>
        <w:numPr>
          <w:ilvl w:val="0"/>
          <w:numId w:val="19"/>
        </w:numPr>
      </w:pPr>
      <w:r>
        <w:t xml:space="preserve">Tilse at </w:t>
      </w:r>
      <w:r w:rsidR="006E0ABC">
        <w:t>kommunikationsplatformens</w:t>
      </w:r>
      <w:r>
        <w:t xml:space="preserve"> funktionaliteter anvendes</w:t>
      </w:r>
      <w:r w:rsidR="006E0ABC">
        <w:t xml:space="preserve"> korrekt</w:t>
      </w:r>
      <w:r>
        <w:t>.</w:t>
      </w:r>
    </w:p>
    <w:p w14:paraId="56428F27" w14:textId="48FD7F66" w:rsidR="00C90F7C" w:rsidRDefault="00C90F7C" w:rsidP="00DD6309">
      <w:pPr>
        <w:pStyle w:val="Listeafsnit"/>
        <w:numPr>
          <w:ilvl w:val="0"/>
          <w:numId w:val="19"/>
        </w:numPr>
      </w:pPr>
      <w:r>
        <w:t>Tilse at al projektdokumentation afleveres som aftalt.</w:t>
      </w:r>
    </w:p>
    <w:p w14:paraId="38971CD9" w14:textId="532AB212" w:rsidR="00770444" w:rsidRDefault="00770444" w:rsidP="00263DBC"/>
    <w:p w14:paraId="2C5777EB" w14:textId="08C89A3E" w:rsidR="00770444" w:rsidRPr="000706CC" w:rsidRDefault="00770444" w:rsidP="00770444">
      <w:pPr>
        <w:pStyle w:val="Overskrift2"/>
      </w:pPr>
      <w:bookmarkStart w:id="35" w:name="_Ref48820084"/>
      <w:r w:rsidRPr="000706CC">
        <w:t>Mappestruktur</w:t>
      </w:r>
      <w:bookmarkEnd w:id="35"/>
    </w:p>
    <w:p w14:paraId="5E0C5FBC" w14:textId="7D63820B" w:rsidR="00770444" w:rsidRPr="000706CC" w:rsidRDefault="00B317E2" w:rsidP="004F28A7">
      <w:r>
        <w:t xml:space="preserve">Mapper og versionssæt skal struktureres og navngives i henhold til </w:t>
      </w:r>
      <w:r w:rsidRPr="009B466D">
        <w:rPr>
          <w:i/>
        </w:rPr>
        <w:t xml:space="preserve">AU standard for mappestruktur og </w:t>
      </w:r>
      <w:r w:rsidR="007478F3">
        <w:rPr>
          <w:i/>
        </w:rPr>
        <w:t>versionssæt</w:t>
      </w:r>
      <w:r w:rsidR="007478F3" w:rsidRPr="000706CC">
        <w:t xml:space="preserve"> </w:t>
      </w:r>
      <w:r w:rsidR="00770444" w:rsidRPr="000706CC">
        <w:t xml:space="preserve">og tilpasses af </w:t>
      </w:r>
      <w:r w:rsidR="001F1536">
        <w:t>IKT-ledelsen</w:t>
      </w:r>
      <w:r w:rsidR="00770444" w:rsidRPr="000706CC">
        <w:t xml:space="preserve"> til det konkrete projekt og godkendes af </w:t>
      </w:r>
      <w:r w:rsidR="00362C74">
        <w:t>Aarhus Universitet</w:t>
      </w:r>
      <w:r w:rsidR="00770444" w:rsidRPr="000706CC">
        <w:t xml:space="preserve">. </w:t>
      </w:r>
    </w:p>
    <w:p w14:paraId="1BC19700" w14:textId="77777777" w:rsidR="00770444" w:rsidRPr="00770444" w:rsidRDefault="00770444" w:rsidP="00770444">
      <w:pPr>
        <w:rPr>
          <w:highlight w:val="yellow"/>
        </w:rPr>
      </w:pPr>
    </w:p>
    <w:p w14:paraId="6F08045C" w14:textId="77777777" w:rsidR="00770444" w:rsidRDefault="00770444" w:rsidP="00263DBC"/>
    <w:p w14:paraId="059F85B6" w14:textId="3B801501" w:rsidR="00F979A5" w:rsidRDefault="00F979A5" w:rsidP="00031A4D">
      <w:pPr>
        <w:pStyle w:val="Overskrift1"/>
        <w:framePr w:wrap="around"/>
      </w:pPr>
      <w:bookmarkStart w:id="36" w:name="_Toc509319478"/>
      <w:bookmarkStart w:id="37" w:name="_Ref533005428"/>
      <w:bookmarkStart w:id="38" w:name="_Ref533005435"/>
      <w:bookmarkStart w:id="39" w:name="_Ref15885618"/>
      <w:bookmarkStart w:id="40" w:name="_Ref15885622"/>
      <w:bookmarkStart w:id="41" w:name="_Toc66959540"/>
      <w:r>
        <w:lastRenderedPageBreak/>
        <w:t>Digital projektering</w:t>
      </w:r>
      <w:bookmarkEnd w:id="36"/>
      <w:bookmarkEnd w:id="37"/>
      <w:bookmarkEnd w:id="38"/>
      <w:bookmarkEnd w:id="39"/>
      <w:bookmarkEnd w:id="40"/>
      <w:bookmarkEnd w:id="41"/>
    </w:p>
    <w:p w14:paraId="4F85D81E" w14:textId="751A3A96" w:rsidR="00D46D00" w:rsidRDefault="001214E4" w:rsidP="00FE30BD">
      <w:pPr>
        <w:pStyle w:val="Overskrift2"/>
      </w:pPr>
      <w:bookmarkStart w:id="42" w:name="_Ref42158469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4C8CF0" wp14:editId="06A8BB89">
                <wp:simplePos x="0" y="0"/>
                <wp:positionH relativeFrom="column">
                  <wp:posOffset>-1793875</wp:posOffset>
                </wp:positionH>
                <wp:positionV relativeFrom="paragraph">
                  <wp:posOffset>-5080</wp:posOffset>
                </wp:positionV>
                <wp:extent cx="1579418" cy="4797631"/>
                <wp:effectExtent l="0" t="0" r="1905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797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CAD6C" w14:textId="47E88850" w:rsidR="007B1106" w:rsidRDefault="007B1106" w:rsidP="001214E4">
                            <w:r w:rsidRPr="009B4339">
                              <w:rPr>
                                <w:noProof/>
                              </w:rPr>
                              <w:drawing>
                                <wp:inline distT="0" distB="0" distL="0" distR="0" wp14:anchorId="0D56F859" wp14:editId="59771189">
                                  <wp:extent cx="866775" cy="866775"/>
                                  <wp:effectExtent l="0" t="0" r="9525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5B39D" w14:textId="77777777" w:rsidR="007B1106" w:rsidRDefault="007B1106" w:rsidP="001214E4"/>
                          <w:p w14:paraId="3EB894C2" w14:textId="77777777" w:rsidR="007B1106" w:rsidRDefault="007B1106" w:rsidP="001214E4"/>
                          <w:p w14:paraId="2157FC39" w14:textId="77777777" w:rsidR="007B1106" w:rsidRPr="009B4339" w:rsidRDefault="007B1106" w:rsidP="009B4339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9B4339">
                              <w:rPr>
                                <w:rFonts w:ascii="AU Passata" w:hAnsi="AU Passata"/>
                              </w:rPr>
                              <w:t xml:space="preserve">Med udgangspunkt i IKT-specifikation nr. 4: Digital projektering i Molio </w:t>
                            </w:r>
                            <w:r w:rsidRPr="009B4339">
                              <w:rPr>
                                <w:rFonts w:ascii="AU Passata" w:hAnsi="AU Passata"/>
                                <w:i/>
                              </w:rPr>
                              <w:t>A102 IKT-specifikationer</w:t>
                            </w:r>
                            <w:r w:rsidRPr="009B4339">
                              <w:rPr>
                                <w:rFonts w:ascii="AU Passata" w:hAnsi="AU Passata"/>
                              </w:rPr>
                              <w:t xml:space="preserve"> specificerer</w:t>
                            </w:r>
                            <w:r w:rsidRPr="009B4339" w:rsidDel="00A2755F">
                              <w:rPr>
                                <w:rFonts w:ascii="AU Passata" w:hAnsi="AU Passata"/>
                              </w:rPr>
                              <w:t xml:space="preserve"> </w:t>
                            </w:r>
                            <w:r w:rsidRPr="009B4339">
                              <w:rPr>
                                <w:rFonts w:ascii="AU Passata" w:hAnsi="AU Passata"/>
                              </w:rPr>
                              <w:t xml:space="preserve">nærværende skema ydelse 9.4 ’Digital projektering’ i FRI og DANSKE ARKs </w:t>
                            </w:r>
                            <w:r w:rsidRPr="009B4339">
                              <w:rPr>
                                <w:rFonts w:ascii="AU Passata" w:hAnsi="AU Passata"/>
                                <w:i/>
                              </w:rPr>
                              <w:t>Ydelsesbeskrivelse for Byggeri og Landskab 2018</w:t>
                            </w:r>
                            <w:r w:rsidRPr="009B4339">
                              <w:rPr>
                                <w:rFonts w:ascii="AU Passata" w:hAnsi="AU Passata"/>
                              </w:rPr>
                              <w:t>.</w:t>
                            </w:r>
                          </w:p>
                          <w:p w14:paraId="4773D007" w14:textId="77777777" w:rsidR="007B1106" w:rsidRPr="009B4339" w:rsidRDefault="007B1106" w:rsidP="009B4339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9B4339">
                              <w:rPr>
                                <w:rFonts w:ascii="AU Passata" w:hAnsi="AU Passata"/>
                              </w:rPr>
                              <w:t xml:space="preserve">Skemaet oplister leverancer som beskrevet i Molio-publikationen, og er projektspecifikt tilpasset. </w:t>
                            </w:r>
                          </w:p>
                          <w:p w14:paraId="410074A9" w14:textId="77777777" w:rsidR="007B1106" w:rsidRPr="009B4339" w:rsidRDefault="007B1106" w:rsidP="009B4339">
                            <w:pPr>
                              <w:pStyle w:val="margintekst"/>
                              <w:rPr>
                                <w:rFonts w:ascii="AU Passata" w:hAnsi="AU Passata"/>
                                <w:i/>
                              </w:rPr>
                            </w:pPr>
                            <w:r w:rsidRPr="009B4339">
                              <w:rPr>
                                <w:rFonts w:ascii="AU Passata" w:hAnsi="AU Passata"/>
                              </w:rPr>
                              <w:t xml:space="preserve">For yderligere definitioner af begreber, beskrivelse af ydelsens anvendelse samt specifikation af ydelser og leverancer, henvises til publikationen </w:t>
                            </w:r>
                            <w:r w:rsidRPr="009B4339">
                              <w:rPr>
                                <w:rFonts w:ascii="AU Passata" w:hAnsi="AU Passata"/>
                                <w:i/>
                              </w:rPr>
                              <w:t>A102 IKT-specifikationer</w:t>
                            </w:r>
                            <w:r w:rsidRPr="009B4339">
                              <w:rPr>
                                <w:rFonts w:ascii="AU Passata" w:hAnsi="AU Passata"/>
                              </w:rPr>
                              <w:t>.</w:t>
                            </w:r>
                          </w:p>
                          <w:p w14:paraId="7B9CCB01" w14:textId="77777777" w:rsidR="007B1106" w:rsidRDefault="007B1106" w:rsidP="00121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8CF0" id="Text Box 38" o:spid="_x0000_s1034" type="#_x0000_t202" style="position:absolute;left:0;text-align:left;margin-left:-141.25pt;margin-top:-.4pt;width:124.35pt;height:37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" fillcolor="white [3201]" stroked="f" strokeweight=".5pt">
                <v:textbox>
                  <w:txbxContent>
                    <w:p w14:paraId="089CAD6C" w14:textId="47E88850" w:rsidR="007B1106" w:rsidRDefault="007B1106" w:rsidP="001214E4">
                      <w:r w:rsidRPr="009B4339">
                        <w:rPr>
                          <w:noProof/>
                        </w:rPr>
                        <w:drawing>
                          <wp:inline distT="0" distB="0" distL="0" distR="0" wp14:anchorId="0D56F859" wp14:editId="59771189">
                            <wp:extent cx="866775" cy="866775"/>
                            <wp:effectExtent l="0" t="0" r="9525" b="952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B5B39D" w14:textId="77777777" w:rsidR="007B1106" w:rsidRDefault="007B1106" w:rsidP="001214E4"/>
                    <w:p w14:paraId="3EB894C2" w14:textId="77777777" w:rsidR="007B1106" w:rsidRDefault="007B1106" w:rsidP="001214E4"/>
                    <w:p w14:paraId="2157FC39" w14:textId="77777777" w:rsidR="007B1106" w:rsidRPr="009B4339" w:rsidRDefault="007B1106" w:rsidP="009B4339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9B4339">
                        <w:rPr>
                          <w:rFonts w:ascii="AU Passata" w:hAnsi="AU Passata"/>
                        </w:rPr>
                        <w:t xml:space="preserve">Med udgangspunkt i IKT-specifikation nr. 4: Digital projektering i Molio </w:t>
                      </w:r>
                      <w:r w:rsidRPr="009B4339">
                        <w:rPr>
                          <w:rFonts w:ascii="AU Passata" w:hAnsi="AU Passata"/>
                          <w:i/>
                        </w:rPr>
                        <w:t>A102 IKT-specifikationer</w:t>
                      </w:r>
                      <w:r w:rsidRPr="009B4339">
                        <w:rPr>
                          <w:rFonts w:ascii="AU Passata" w:hAnsi="AU Passata"/>
                        </w:rPr>
                        <w:t xml:space="preserve"> specificerer</w:t>
                      </w:r>
                      <w:r w:rsidRPr="009B4339" w:rsidDel="00A2755F">
                        <w:rPr>
                          <w:rFonts w:ascii="AU Passata" w:hAnsi="AU Passata"/>
                        </w:rPr>
                        <w:t xml:space="preserve"> </w:t>
                      </w:r>
                      <w:r w:rsidRPr="009B4339">
                        <w:rPr>
                          <w:rFonts w:ascii="AU Passata" w:hAnsi="AU Passata"/>
                        </w:rPr>
                        <w:t xml:space="preserve">nærværende skema ydelse 9.4 ’Digital projektering’ i FRI og DANSKE ARKs </w:t>
                      </w:r>
                      <w:r w:rsidRPr="009B4339">
                        <w:rPr>
                          <w:rFonts w:ascii="AU Passata" w:hAnsi="AU Passata"/>
                          <w:i/>
                        </w:rPr>
                        <w:t>Ydelsesbeskrivelse for Byggeri og Landskab 2018</w:t>
                      </w:r>
                      <w:r w:rsidRPr="009B4339">
                        <w:rPr>
                          <w:rFonts w:ascii="AU Passata" w:hAnsi="AU Passata"/>
                        </w:rPr>
                        <w:t>.</w:t>
                      </w:r>
                    </w:p>
                    <w:p w14:paraId="4773D007" w14:textId="77777777" w:rsidR="007B1106" w:rsidRPr="009B4339" w:rsidRDefault="007B1106" w:rsidP="009B4339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9B4339">
                        <w:rPr>
                          <w:rFonts w:ascii="AU Passata" w:hAnsi="AU Passata"/>
                        </w:rPr>
                        <w:t xml:space="preserve">Skemaet oplister leverancer som beskrevet i Molio-publikationen, og er projektspecifikt tilpasset. </w:t>
                      </w:r>
                    </w:p>
                    <w:p w14:paraId="410074A9" w14:textId="77777777" w:rsidR="007B1106" w:rsidRPr="009B4339" w:rsidRDefault="007B1106" w:rsidP="009B4339">
                      <w:pPr>
                        <w:pStyle w:val="margintekst"/>
                        <w:rPr>
                          <w:rFonts w:ascii="AU Passata" w:hAnsi="AU Passata"/>
                          <w:i/>
                        </w:rPr>
                      </w:pPr>
                      <w:r w:rsidRPr="009B4339">
                        <w:rPr>
                          <w:rFonts w:ascii="AU Passata" w:hAnsi="AU Passata"/>
                        </w:rPr>
                        <w:t xml:space="preserve">For yderligere definitioner af begreber, beskrivelse af ydelsens anvendelse samt specifikation af ydelser og leverancer, henvises til publikationen </w:t>
                      </w:r>
                      <w:r w:rsidRPr="009B4339">
                        <w:rPr>
                          <w:rFonts w:ascii="AU Passata" w:hAnsi="AU Passata"/>
                          <w:i/>
                        </w:rPr>
                        <w:t>A102 IKT-specifikationer</w:t>
                      </w:r>
                      <w:r w:rsidRPr="009B4339">
                        <w:rPr>
                          <w:rFonts w:ascii="AU Passata" w:hAnsi="AU Passata"/>
                        </w:rPr>
                        <w:t>.</w:t>
                      </w:r>
                    </w:p>
                    <w:p w14:paraId="7B9CCB01" w14:textId="77777777" w:rsidR="007B1106" w:rsidRDefault="007B1106" w:rsidP="001214E4"/>
                  </w:txbxContent>
                </v:textbox>
              </v:shape>
            </w:pict>
          </mc:Fallback>
        </mc:AlternateContent>
      </w:r>
      <w:bookmarkStart w:id="43" w:name="_Ref15393564"/>
      <w:r w:rsidR="004F1A1E">
        <w:t>Bygningsmodeller</w:t>
      </w:r>
      <w:bookmarkEnd w:id="42"/>
      <w:bookmarkEnd w:id="43"/>
    </w:p>
    <w:p w14:paraId="1FFDDA32" w14:textId="77777777" w:rsidR="00362821" w:rsidRDefault="00362821" w:rsidP="00362821">
      <w:pPr>
        <w:pStyle w:val="Overskrift3"/>
      </w:pPr>
      <w:bookmarkStart w:id="44" w:name="_Toc3377649"/>
      <w:bookmarkStart w:id="45" w:name="_Ref42086116"/>
      <w:bookmarkStart w:id="46" w:name="_Ref42086123"/>
      <w:bookmarkStart w:id="47" w:name="_Ref56166143"/>
      <w:bookmarkStart w:id="48" w:name="_Ref56166149"/>
      <w:r>
        <w:t>Modellerings- og objektprincipper</w:t>
      </w:r>
      <w:bookmarkEnd w:id="44"/>
      <w:bookmarkEnd w:id="45"/>
      <w:bookmarkEnd w:id="46"/>
      <w:bookmarkEnd w:id="47"/>
      <w:bookmarkEnd w:id="48"/>
    </w:p>
    <w:p w14:paraId="1586620A" w14:textId="5331C26B" w:rsidR="00A52502" w:rsidRDefault="00362821" w:rsidP="00362821">
      <w:r w:rsidRPr="00C778BA">
        <w:t>Alle bygningsmodeller skal være objektbaserede</w:t>
      </w:r>
      <w:r w:rsidR="00951307">
        <w:t xml:space="preserve"> og opdelt pr. fagdisciplin med mindre andet aftales med </w:t>
      </w:r>
      <w:r w:rsidR="00362C74">
        <w:t>Aarhus Universitet</w:t>
      </w:r>
      <w:r>
        <w:t>.</w:t>
      </w:r>
      <w:r w:rsidR="00524235">
        <w:t xml:space="preserve"> </w:t>
      </w:r>
      <w:r w:rsidR="00AB6487">
        <w:t xml:space="preserve">Fravigelser herfra skal beskrive i IKT-procesmanualen. </w:t>
      </w:r>
    </w:p>
    <w:p w14:paraId="26099977" w14:textId="77777777" w:rsidR="005232D5" w:rsidRDefault="005232D5" w:rsidP="00362821"/>
    <w:p w14:paraId="16485029" w14:textId="0CD75D81" w:rsidR="00BD16D1" w:rsidRDefault="005B39DF" w:rsidP="00BD16D1">
      <w:r>
        <w:t>3D-o</w:t>
      </w:r>
      <w:r w:rsidR="005232D5">
        <w:t>bjekter må kun bruges til deres formål.</w:t>
      </w:r>
      <w:r w:rsidR="005232D5" w:rsidRPr="007876BC">
        <w:t xml:space="preserve"> Der må </w:t>
      </w:r>
      <w:r w:rsidR="003659E6">
        <w:t>ved faseafleveringer</w:t>
      </w:r>
      <w:r w:rsidR="003659E6" w:rsidRPr="007876BC">
        <w:t xml:space="preserve"> </w:t>
      </w:r>
      <w:r w:rsidR="005232D5" w:rsidRPr="007876BC">
        <w:t>ikke</w:t>
      </w:r>
      <w:r w:rsidR="005232D5">
        <w:t xml:space="preserve"> forekomme skjulte objekter.</w:t>
      </w:r>
      <w:r w:rsidR="003659E6">
        <w:t xml:space="preserve"> </w:t>
      </w:r>
      <w:r w:rsidR="003A49B9">
        <w:t>Fagmodeller for installationsfagene</w:t>
      </w:r>
      <w:r w:rsidR="00991129">
        <w:t xml:space="preserve"> </w:t>
      </w:r>
      <w:r w:rsidR="00362821">
        <w:t xml:space="preserve">skal modelleres således, at </w:t>
      </w:r>
      <w:r w:rsidR="003A49B9">
        <w:t xml:space="preserve">tekniske anlæg, </w:t>
      </w:r>
      <w:r w:rsidR="00362821">
        <w:t>kanal</w:t>
      </w:r>
      <w:r w:rsidR="006D31DE">
        <w:t>- og rør</w:t>
      </w:r>
      <w:r w:rsidR="00362821">
        <w:t xml:space="preserve">føring samt komponenter </w:t>
      </w:r>
      <w:r w:rsidR="00B429C8">
        <w:t>knyttes til</w:t>
      </w:r>
      <w:r w:rsidR="00362821">
        <w:t xml:space="preserve"> sammenhængende </w:t>
      </w:r>
      <w:r w:rsidR="00991129">
        <w:t xml:space="preserve">logiske </w:t>
      </w:r>
      <w:r w:rsidR="00362821">
        <w:t>systemer</w:t>
      </w:r>
      <w:r w:rsidR="003A49B9">
        <w:t>, der skal kunne denne grundlag for mængdeudtræk, CTS-navngivning og lokalisering på komponent-/forekomstniveau</w:t>
      </w:r>
      <w:r w:rsidR="00A94CC4">
        <w:t>.</w:t>
      </w:r>
    </w:p>
    <w:p w14:paraId="7149C83E" w14:textId="46756935" w:rsidR="00BD16D1" w:rsidRDefault="00BD16D1" w:rsidP="00362821"/>
    <w:p w14:paraId="0CF9324A" w14:textId="60485308" w:rsidR="00F80AED" w:rsidRDefault="00F80AED" w:rsidP="00362821">
      <w:r>
        <w:t>By</w:t>
      </w:r>
      <w:r w:rsidR="00AE24ED">
        <w:t>gningsmodeller i originalformat</w:t>
      </w:r>
      <w:r>
        <w:t xml:space="preserve"> skal ved faseafleveringer</w:t>
      </w:r>
      <w:r w:rsidR="00FF54FF">
        <w:t>, herunder digital aflevering</w:t>
      </w:r>
      <w:r>
        <w:t>, afkobles fra eventuelle centralfiler, renses for ubrugte objekter</w:t>
      </w:r>
      <w:r w:rsidR="00323A61">
        <w:t>, arbejdsområder (Worksets) skal slettes</w:t>
      </w:r>
      <w:r>
        <w:t xml:space="preserve"> og </w:t>
      </w:r>
      <w:r w:rsidR="00AE24ED">
        <w:t xml:space="preserve">links mellem bygningsmodeller fjernes. </w:t>
      </w:r>
      <w:r w:rsidR="00323A61">
        <w:t xml:space="preserve">Der må ikke mangle </w:t>
      </w:r>
      <w:r w:rsidR="00AE24ED">
        <w:t>3D-</w:t>
      </w:r>
      <w:r>
        <w:t>objekter</w:t>
      </w:r>
      <w:r w:rsidR="00323A61">
        <w:t xml:space="preserve"> i bygningsmodellerne,</w:t>
      </w:r>
      <w:r w:rsidR="00323A61" w:rsidRPr="00323A61">
        <w:t xml:space="preserve"> </w:t>
      </w:r>
      <w:r w:rsidR="00323A61">
        <w:t>som konsekvens af afkobling fra centralfil og fjernelse af links, når de åbnes hos Aarhus Universitet</w:t>
      </w:r>
      <w:r w:rsidR="005333E1">
        <w:t>.</w:t>
      </w:r>
    </w:p>
    <w:p w14:paraId="7E5A1442" w14:textId="48831F2B" w:rsidR="00340DE9" w:rsidRDefault="00340DE9" w:rsidP="00362821"/>
    <w:p w14:paraId="0552E50E" w14:textId="2621B295" w:rsidR="0077200A" w:rsidRDefault="0077200A" w:rsidP="0077200A">
      <w:r>
        <w:t xml:space="preserve">Ved renovering eller ombygning af dele af en bygning eller et kompleks, skal entreprisegrænsen tydeligt markeres i de enkelte fagmodeller. </w:t>
      </w:r>
    </w:p>
    <w:p w14:paraId="748E30FD" w14:textId="77777777" w:rsidR="0077200A" w:rsidRDefault="0077200A" w:rsidP="0077200A"/>
    <w:p w14:paraId="26B127BE" w14:textId="05FCF625" w:rsidR="0077200A" w:rsidRDefault="00A73B63" w:rsidP="00A73B63">
      <w:r>
        <w:t>Rum skal godkendes af AUs BygDok-team.</w:t>
      </w:r>
    </w:p>
    <w:p w14:paraId="694F91C1" w14:textId="77777777" w:rsidR="00A73B63" w:rsidRDefault="00A73B63" w:rsidP="00362821"/>
    <w:p w14:paraId="49AC5EF8" w14:textId="1C0A6BCB" w:rsidR="00272859" w:rsidRDefault="00924DCE" w:rsidP="00272859">
      <w:pPr>
        <w:pStyle w:val="Overskrift3"/>
      </w:pPr>
      <w:r>
        <w:t>Leverancespecifikation</w:t>
      </w:r>
      <w:r w:rsidR="00996534">
        <w:t xml:space="preserve"> </w:t>
      </w:r>
      <w:r w:rsidR="00DB28D5">
        <w:t>for bygningsdele</w:t>
      </w:r>
    </w:p>
    <w:p w14:paraId="7565FBD2" w14:textId="11BB608B" w:rsidR="002B5440" w:rsidRDefault="00614692" w:rsidP="00181969">
      <w:r>
        <w:rPr>
          <w:i/>
        </w:rPr>
        <w:t xml:space="preserve">AU </w:t>
      </w:r>
      <w:r w:rsidR="00996534">
        <w:rPr>
          <w:i/>
        </w:rPr>
        <w:t>L</w:t>
      </w:r>
      <w:r w:rsidR="00924DCE" w:rsidRPr="00996534">
        <w:rPr>
          <w:i/>
        </w:rPr>
        <w:t>everancespecifikation</w:t>
      </w:r>
      <w:r w:rsidR="00DB28D5">
        <w:rPr>
          <w:i/>
        </w:rPr>
        <w:t xml:space="preserve"> for bygningsdele</w:t>
      </w:r>
      <w:r w:rsidR="00667427">
        <w:t xml:space="preserve"> er</w:t>
      </w:r>
      <w:r w:rsidR="005B4312">
        <w:t xml:space="preserve"> et bilag til nærværende IKT-specifikationer</w:t>
      </w:r>
      <w:r w:rsidR="008538D7">
        <w:t>,</w:t>
      </w:r>
      <w:r w:rsidR="005B4312">
        <w:t xml:space="preserve"> og har to overordnede formål: 1) </w:t>
      </w:r>
      <w:r w:rsidR="008538D7">
        <w:t>at specificere</w:t>
      </w:r>
      <w:r w:rsidR="0035092A">
        <w:t xml:space="preserve"> digitale</w:t>
      </w:r>
      <w:r w:rsidR="005B4312">
        <w:t xml:space="preserve"> leverancer</w:t>
      </w:r>
      <w:r w:rsidR="0035092A">
        <w:t xml:space="preserve"> for bygningsdele</w:t>
      </w:r>
      <w:r w:rsidR="005B4312">
        <w:t xml:space="preserve"> i den digitale projektering, 2) at </w:t>
      </w:r>
      <w:r w:rsidR="008538D7">
        <w:t>specificere</w:t>
      </w:r>
      <w:r w:rsidR="005B4312">
        <w:t xml:space="preserve"> </w:t>
      </w:r>
      <w:r w:rsidR="009A69B2">
        <w:t>D&amp;V-</w:t>
      </w:r>
      <w:r w:rsidR="005B4312">
        <w:t xml:space="preserve">leverancer i den digitale aflevering. </w:t>
      </w:r>
    </w:p>
    <w:p w14:paraId="255A9BD8" w14:textId="77777777" w:rsidR="002B5440" w:rsidRDefault="002B5440" w:rsidP="00181969"/>
    <w:p w14:paraId="44D8412C" w14:textId="718F7686" w:rsidR="0035092A" w:rsidRDefault="00510469" w:rsidP="00644012">
      <w:r>
        <w:t>Leverancerne i den</w:t>
      </w:r>
      <w:r w:rsidR="002B5440">
        <w:t xml:space="preserve"> digitale projektering</w:t>
      </w:r>
      <w:r w:rsidR="00667427">
        <w:t xml:space="preserve"> </w:t>
      </w:r>
      <w:r>
        <w:t xml:space="preserve">er </w:t>
      </w:r>
      <w:r w:rsidR="009A69B2">
        <w:t>specificere</w:t>
      </w:r>
      <w:r>
        <w:t>t</w:t>
      </w:r>
      <w:r w:rsidR="002B5440">
        <w:t xml:space="preserve"> </w:t>
      </w:r>
      <w:r>
        <w:t>ved angivelse af</w:t>
      </w:r>
      <w:r w:rsidR="009A69B2">
        <w:t xml:space="preserve"> Level of Development DK (LOD DK) informationsniveauer</w:t>
      </w:r>
      <w:r>
        <w:t>.</w:t>
      </w:r>
      <w:r w:rsidR="009A69B2">
        <w:t xml:space="preserve"> </w:t>
      </w:r>
      <w:r w:rsidR="00644012">
        <w:t xml:space="preserve">Definitionerne af LOD DK er beskrevet i </w:t>
      </w:r>
      <w:r w:rsidR="00644012" w:rsidRPr="00510469">
        <w:rPr>
          <w:i/>
        </w:rPr>
        <w:t>AU standard for Bygningsdelsspecifikationer</w:t>
      </w:r>
      <w:r w:rsidR="00644012">
        <w:rPr>
          <w:i/>
        </w:rPr>
        <w:t xml:space="preserve">. </w:t>
      </w:r>
      <w:r w:rsidR="0035092A">
        <w:t xml:space="preserve">Med </w:t>
      </w:r>
      <w:r w:rsidR="009A69B2">
        <w:t xml:space="preserve">LOD DK </w:t>
      </w:r>
      <w:r w:rsidR="00667427">
        <w:t>præcisere</w:t>
      </w:r>
      <w:r w:rsidR="0035092A">
        <w:t>s</w:t>
      </w:r>
      <w:r w:rsidR="007A2211">
        <w:t xml:space="preserve"> </w:t>
      </w:r>
      <w:r w:rsidR="00BD6721" w:rsidRPr="0035092A">
        <w:rPr>
          <w:u w:val="single"/>
        </w:rPr>
        <w:t>pålideligheden</w:t>
      </w:r>
      <w:r w:rsidR="00BD6721">
        <w:t xml:space="preserve"> af </w:t>
      </w:r>
      <w:r w:rsidR="005B4312">
        <w:t>geometri og egenskabsdata,</w:t>
      </w:r>
      <w:r w:rsidR="00BD6721">
        <w:t xml:space="preserve"> </w:t>
      </w:r>
      <w:r w:rsidR="007A2211">
        <w:t>det</w:t>
      </w:r>
      <w:r w:rsidR="00B84AFA">
        <w:t xml:space="preserve"> </w:t>
      </w:r>
      <w:r w:rsidR="00B84AFA" w:rsidRPr="0035092A">
        <w:rPr>
          <w:u w:val="single"/>
        </w:rPr>
        <w:t>geometrisk</w:t>
      </w:r>
      <w:r w:rsidR="007A2211" w:rsidRPr="0035092A">
        <w:rPr>
          <w:u w:val="single"/>
        </w:rPr>
        <w:t>e</w:t>
      </w:r>
      <w:r w:rsidR="00667427" w:rsidRPr="0035092A">
        <w:rPr>
          <w:u w:val="single"/>
        </w:rPr>
        <w:t xml:space="preserve"> detaljeringsniveau</w:t>
      </w:r>
      <w:r w:rsidR="00667427">
        <w:t xml:space="preserve"> og </w:t>
      </w:r>
      <w:r w:rsidR="00E873A8" w:rsidRPr="0035092A">
        <w:rPr>
          <w:u w:val="single"/>
        </w:rPr>
        <w:t>omfang</w:t>
      </w:r>
      <w:r w:rsidR="007C0438" w:rsidRPr="0035092A">
        <w:rPr>
          <w:u w:val="single"/>
        </w:rPr>
        <w:t>et</w:t>
      </w:r>
      <w:r w:rsidR="00E873A8" w:rsidRPr="0035092A">
        <w:rPr>
          <w:u w:val="single"/>
        </w:rPr>
        <w:t xml:space="preserve"> af egenskaber</w:t>
      </w:r>
      <w:r w:rsidR="00E873A8" w:rsidRPr="00E873A8">
        <w:t xml:space="preserve"> </w:t>
      </w:r>
      <w:r w:rsidR="00667427">
        <w:t>for de enkelte bygningsdelstype</w:t>
      </w:r>
      <w:r w:rsidR="007C0438">
        <w:t>r</w:t>
      </w:r>
      <w:r w:rsidR="00DF3966">
        <w:t xml:space="preserve">, som skal leveres ved faseafleveringerne. </w:t>
      </w:r>
    </w:p>
    <w:p w14:paraId="538666DD" w14:textId="77777777" w:rsidR="0035092A" w:rsidRDefault="0035092A" w:rsidP="00DF3966"/>
    <w:p w14:paraId="46B4BC41" w14:textId="3604FB10" w:rsidR="00195174" w:rsidRDefault="0035092A" w:rsidP="00DF3966">
      <w:r>
        <w:t>D</w:t>
      </w:r>
      <w:r w:rsidR="00996534">
        <w:t>e angiv</w:t>
      </w:r>
      <w:r>
        <w:t>ne</w:t>
      </w:r>
      <w:r w:rsidR="00996534">
        <w:t xml:space="preserve"> LOD DK informations</w:t>
      </w:r>
      <w:r w:rsidR="004B2634">
        <w:t>niveauer</w:t>
      </w:r>
      <w:r>
        <w:t xml:space="preserve"> </w:t>
      </w:r>
      <w:r w:rsidR="00510469">
        <w:t xml:space="preserve">i </w:t>
      </w:r>
      <w:r w:rsidR="00510469" w:rsidRPr="00644012">
        <w:rPr>
          <w:i/>
        </w:rPr>
        <w:t>AU Leverancespecifikation for bygningsdele</w:t>
      </w:r>
      <w:r w:rsidR="00510469" w:rsidRPr="00644012">
        <w:t>,</w:t>
      </w:r>
      <w:r w:rsidR="00510469">
        <w:t xml:space="preserve"> </w:t>
      </w:r>
      <w:r>
        <w:t xml:space="preserve">er et </w:t>
      </w:r>
      <w:r w:rsidR="00DF3966">
        <w:t>minimum</w:t>
      </w:r>
      <w:r>
        <w:t>skrav</w:t>
      </w:r>
      <w:r w:rsidR="004B2634">
        <w:t>, såfremt bygningsmodeller for de pågældende fag indgår i projektet</w:t>
      </w:r>
      <w:r w:rsidR="00996534">
        <w:t xml:space="preserve">. </w:t>
      </w:r>
      <w:r w:rsidR="00DD1213">
        <w:t xml:space="preserve">Behov for </w:t>
      </w:r>
      <w:r w:rsidR="00A61EFE">
        <w:t>justeringer</w:t>
      </w:r>
      <w:r w:rsidR="00DF3966">
        <w:t xml:space="preserve"> af </w:t>
      </w:r>
      <w:r w:rsidR="007A59B9" w:rsidRPr="00C30268">
        <w:t xml:space="preserve">LOD DK </w:t>
      </w:r>
      <w:r w:rsidR="007430F2">
        <w:t>informations</w:t>
      </w:r>
      <w:r w:rsidR="007A59B9" w:rsidRPr="00C30268">
        <w:t>niveauer</w:t>
      </w:r>
      <w:r w:rsidR="00DF3966">
        <w:t>ne</w:t>
      </w:r>
      <w:r w:rsidR="00F55A5D">
        <w:t>,</w:t>
      </w:r>
      <w:r w:rsidR="00991129">
        <w:t xml:space="preserve"> til det konkrete projekt</w:t>
      </w:r>
      <w:r w:rsidR="00F55A5D">
        <w:t>,</w:t>
      </w:r>
      <w:r w:rsidR="00DD1213">
        <w:t xml:space="preserve"> </w:t>
      </w:r>
      <w:r w:rsidR="00FC2886">
        <w:t>skal fremsættes til</w:t>
      </w:r>
      <w:r w:rsidR="00F55A5D">
        <w:t xml:space="preserve"> AUs IKT-ansvarlige inden projektforslaget påbegyndes. </w:t>
      </w:r>
    </w:p>
    <w:p w14:paraId="47DE5CF7" w14:textId="6A52DB4A" w:rsidR="0035092A" w:rsidRDefault="0035092A" w:rsidP="00DF3966"/>
    <w:p w14:paraId="07B3A50A" w14:textId="65432684" w:rsidR="0035092A" w:rsidRDefault="0035092A" w:rsidP="00DF3966">
      <w:r>
        <w:t xml:space="preserve">Vedrørende den digitale aflevering specificeres leverancerne gennem afkrydsning af egenskabsdata og dokumenter for de enkelte bygningsdelsklasser. Dette gøres </w:t>
      </w:r>
      <w:r w:rsidR="008538D7">
        <w:t xml:space="preserve">af </w:t>
      </w:r>
      <w:r>
        <w:t xml:space="preserve">AUs IKT-ansvarlige i samarbejde med driften og bruges i forbindelse med afklaringsmøder med entreprenørerne. </w:t>
      </w:r>
    </w:p>
    <w:p w14:paraId="575D4E73" w14:textId="06759B75" w:rsidR="00644012" w:rsidRDefault="00644012">
      <w:r>
        <w:br w:type="page"/>
      </w:r>
    </w:p>
    <w:p w14:paraId="53128F2E" w14:textId="77777777" w:rsidR="00284C0A" w:rsidRDefault="00284C0A" w:rsidP="00284C0A">
      <w:pPr>
        <w:pStyle w:val="Overskrift3"/>
      </w:pPr>
      <w:bookmarkStart w:id="49" w:name="_Ref56169067"/>
      <w:r>
        <w:lastRenderedPageBreak/>
        <w:t>Anvendelse</w:t>
      </w:r>
      <w:bookmarkEnd w:id="49"/>
    </w:p>
    <w:p w14:paraId="0A0BB526" w14:textId="77777777" w:rsidR="00284C0A" w:rsidRDefault="00284C0A" w:rsidP="00284C0A">
      <w:r>
        <w:t>Bygningsmodellerne skal kunne anvendes til følgende:</w:t>
      </w:r>
    </w:p>
    <w:p w14:paraId="7E3139AF" w14:textId="7970BB07" w:rsidR="00284C0A" w:rsidRDefault="00284C0A" w:rsidP="00DD6309">
      <w:pPr>
        <w:pStyle w:val="Listeafsnit"/>
        <w:numPr>
          <w:ilvl w:val="0"/>
          <w:numId w:val="20"/>
        </w:numPr>
      </w:pPr>
      <w:r>
        <w:t>Grundlag for tegningsproduktion f</w:t>
      </w:r>
      <w:r w:rsidR="005E2837">
        <w:t>or hoved- og oversigtstegninger, samt bygningsdelstegninger.</w:t>
      </w:r>
    </w:p>
    <w:p w14:paraId="417EE855" w14:textId="77777777" w:rsidR="00284C0A" w:rsidRDefault="00284C0A" w:rsidP="00DD6309">
      <w:pPr>
        <w:pStyle w:val="Listeafsnit"/>
        <w:numPr>
          <w:ilvl w:val="0"/>
          <w:numId w:val="20"/>
        </w:numPr>
      </w:pPr>
      <w:r>
        <w:t>Grundlag for konsistenskontrol og kollisionskontrol.</w:t>
      </w:r>
    </w:p>
    <w:p w14:paraId="3CA3E52A" w14:textId="77777777" w:rsidR="00284C0A" w:rsidRDefault="00284C0A" w:rsidP="00DD6309">
      <w:pPr>
        <w:pStyle w:val="Listeafsnit"/>
        <w:numPr>
          <w:ilvl w:val="0"/>
          <w:numId w:val="20"/>
        </w:numPr>
      </w:pPr>
      <w:r>
        <w:t>Grundlag for areal- og rumudtræk, i det omfang bygningsmodellerne indeholder arealer og rum.</w:t>
      </w:r>
    </w:p>
    <w:p w14:paraId="769B3F64" w14:textId="77777777" w:rsidR="00284C0A" w:rsidRDefault="00284C0A" w:rsidP="00DD6309">
      <w:pPr>
        <w:pStyle w:val="Listeafsnit"/>
        <w:numPr>
          <w:ilvl w:val="0"/>
          <w:numId w:val="20"/>
        </w:numPr>
      </w:pPr>
      <w:r>
        <w:t>Samling i fællesmodel.</w:t>
      </w:r>
    </w:p>
    <w:p w14:paraId="3CDBD5F1" w14:textId="77777777" w:rsidR="00284C0A" w:rsidRPr="00FF3D88" w:rsidRDefault="00284C0A" w:rsidP="00DD6309">
      <w:pPr>
        <w:pStyle w:val="Listeafsnit"/>
        <w:numPr>
          <w:ilvl w:val="0"/>
          <w:numId w:val="20"/>
        </w:numPr>
      </w:pPr>
      <w:r>
        <w:t xml:space="preserve">For de fag, hvor der udbydes med objektbaserede mængder, skal mængderne kunne udtrækkes fra </w:t>
      </w:r>
      <w:r w:rsidRPr="00FF3D88">
        <w:t xml:space="preserve">bygningsmodeller i </w:t>
      </w:r>
      <w:r>
        <w:t>IFC2x3 format</w:t>
      </w:r>
      <w:r w:rsidRPr="00FF3D88">
        <w:t>.</w:t>
      </w:r>
    </w:p>
    <w:p w14:paraId="58AB46B5" w14:textId="77777777" w:rsidR="00284C0A" w:rsidRDefault="00284C0A" w:rsidP="00DD6309">
      <w:pPr>
        <w:pStyle w:val="Listeafsnit"/>
        <w:numPr>
          <w:ilvl w:val="0"/>
          <w:numId w:val="20"/>
        </w:numPr>
      </w:pPr>
      <w:r w:rsidRPr="00FF3D88">
        <w:t>Grundlag for anvendelse i udførelsen, f.eks. i tids-, opgave- og økonomistyring</w:t>
      </w:r>
      <w:r>
        <w:t>.</w:t>
      </w:r>
    </w:p>
    <w:p w14:paraId="207F2B94" w14:textId="3AFE8CF8" w:rsidR="00284C0A" w:rsidRDefault="00284C0A" w:rsidP="00DD6309">
      <w:pPr>
        <w:pStyle w:val="Listeafsnit"/>
        <w:numPr>
          <w:ilvl w:val="0"/>
          <w:numId w:val="20"/>
        </w:numPr>
      </w:pPr>
      <w:r w:rsidRPr="0047047D">
        <w:t xml:space="preserve">Arealforvaltning i Aarhus Universitets FM-system. </w:t>
      </w:r>
    </w:p>
    <w:p w14:paraId="13804C44" w14:textId="2C3821F8" w:rsidR="00FF54FF" w:rsidRDefault="00FF54FF" w:rsidP="00DF3966"/>
    <w:p w14:paraId="65007FB4" w14:textId="77777777" w:rsidR="00284C0A" w:rsidRDefault="00284C0A" w:rsidP="00284C0A">
      <w:pPr>
        <w:pStyle w:val="Overskrift3"/>
      </w:pPr>
      <w:bookmarkStart w:id="50" w:name="_Ref48220146"/>
      <w:r>
        <w:t>Arealforvaltningsmodeller</w:t>
      </w:r>
      <w:bookmarkEnd w:id="50"/>
    </w:p>
    <w:p w14:paraId="34895A71" w14:textId="259D5839" w:rsidR="00DC455E" w:rsidRDefault="006C06F2" w:rsidP="00FE6C1A">
      <w:r>
        <w:t>D</w:t>
      </w:r>
      <w:r w:rsidR="00BF7B04">
        <w:t>er</w:t>
      </w:r>
      <w:r w:rsidR="00284C0A">
        <w:t xml:space="preserve"> </w:t>
      </w:r>
      <w:r>
        <w:t xml:space="preserve">skal </w:t>
      </w:r>
      <w:r w:rsidR="00E9242A">
        <w:t>udarbejdes</w:t>
      </w:r>
      <w:r w:rsidR="00284C0A">
        <w:t xml:space="preserve"> a</w:t>
      </w:r>
      <w:r w:rsidR="00284C0A" w:rsidRPr="00F80AED">
        <w:t>realforvaltningsmodeller</w:t>
      </w:r>
      <w:r w:rsidR="00284C0A">
        <w:t xml:space="preserve"> i originalformat,</w:t>
      </w:r>
      <w:r w:rsidR="00284C0A" w:rsidRPr="00F80AED">
        <w:t xml:space="preserve"> bestå</w:t>
      </w:r>
      <w:r w:rsidR="00284C0A">
        <w:t xml:space="preserve">ende af de </w:t>
      </w:r>
      <w:r w:rsidR="00DC455E">
        <w:t>fagmodeller, der har</w:t>
      </w:r>
      <w:r w:rsidR="00284C0A" w:rsidRPr="00F80AED">
        <w:t xml:space="preserve"> areal- og rummæssig indflydelse (ofte arkitektur og konstruktion)</w:t>
      </w:r>
      <w:r w:rsidR="00DC455E">
        <w:t>,</w:t>
      </w:r>
      <w:r w:rsidR="00284C0A" w:rsidRPr="00F80AED">
        <w:t xml:space="preserve"> </w:t>
      </w:r>
      <w:r w:rsidR="00DC455E">
        <w:t>som</w:t>
      </w:r>
      <w:r w:rsidR="00284C0A">
        <w:t xml:space="preserve"> skal</w:t>
      </w:r>
      <w:r w:rsidR="00284C0A" w:rsidRPr="00F80AED">
        <w:t xml:space="preserve"> indeholde alle rum og arealer.</w:t>
      </w:r>
      <w:r w:rsidR="00284C0A">
        <w:t xml:space="preserve"> </w:t>
      </w:r>
      <w:r w:rsidR="00FE6C1A" w:rsidRPr="00F80AED">
        <w:t>Arealforvaltningsmodeller</w:t>
      </w:r>
      <w:r w:rsidR="00FE6C1A">
        <w:t>ne</w:t>
      </w:r>
      <w:r w:rsidR="00FE6C1A" w:rsidRPr="0047047D">
        <w:t xml:space="preserve"> </w:t>
      </w:r>
      <w:r w:rsidR="00FE6C1A">
        <w:t xml:space="preserve">skal </w:t>
      </w:r>
      <w:r w:rsidR="00DC455E">
        <w:t xml:space="preserve">desuden </w:t>
      </w:r>
      <w:r w:rsidR="00FE6C1A">
        <w:t xml:space="preserve">indeholde printklare tegningsopsætninger for alle </w:t>
      </w:r>
      <w:r w:rsidR="00FE6C1A" w:rsidRPr="0047047D">
        <w:t>etage</w:t>
      </w:r>
      <w:r w:rsidR="00BF7B04">
        <w:t>r.</w:t>
      </w:r>
      <w:r w:rsidR="00275389">
        <w:t xml:space="preserve"> </w:t>
      </w:r>
    </w:p>
    <w:p w14:paraId="31F7F8C8" w14:textId="77777777" w:rsidR="00DC455E" w:rsidRDefault="00DC455E" w:rsidP="00FE6C1A"/>
    <w:p w14:paraId="5CC2DC88" w14:textId="3F8EE071" w:rsidR="00275389" w:rsidRDefault="00E9242A" w:rsidP="00FE6C1A">
      <w:r>
        <w:t>A</w:t>
      </w:r>
      <w:r w:rsidR="00DC455E" w:rsidRPr="00DC455E">
        <w:t xml:space="preserve">realforvaltningsmodellerne </w:t>
      </w:r>
      <w:r>
        <w:t xml:space="preserve">skal </w:t>
      </w:r>
      <w:r w:rsidR="00DC455E" w:rsidRPr="00DC455E">
        <w:t>afleveres</w:t>
      </w:r>
      <w:r>
        <w:t>:</w:t>
      </w:r>
      <w:r w:rsidR="00DC455E" w:rsidRPr="00DC455E">
        <w:t xml:space="preserve"> </w:t>
      </w:r>
      <w:r w:rsidRPr="00E9242A">
        <w:rPr>
          <w:highlight w:val="yellow"/>
        </w:rPr>
        <w:t>&lt;</w:t>
      </w:r>
      <w:r w:rsidR="00DC455E" w:rsidRPr="00E9242A">
        <w:rPr>
          <w:highlight w:val="yellow"/>
        </w:rPr>
        <w:t>v</w:t>
      </w:r>
      <w:r w:rsidR="006C06F2" w:rsidRPr="00E9242A">
        <w:rPr>
          <w:highlight w:val="yellow"/>
        </w:rPr>
        <w:t>ed aflevering af udførelsesprojektet</w:t>
      </w:r>
      <w:r w:rsidRPr="00E9242A">
        <w:rPr>
          <w:highlight w:val="yellow"/>
        </w:rPr>
        <w:t>&gt;</w:t>
      </w:r>
    </w:p>
    <w:p w14:paraId="535E498C" w14:textId="77777777" w:rsidR="00284C0A" w:rsidRDefault="00284C0A" w:rsidP="00284C0A"/>
    <w:p w14:paraId="63385427" w14:textId="649019C2" w:rsidR="00284C0A" w:rsidRDefault="0077200A" w:rsidP="00284C0A">
      <w:pPr>
        <w:pStyle w:val="Overskrift3"/>
      </w:pPr>
      <w:bookmarkStart w:id="51" w:name="_Ref56166188"/>
      <w:r>
        <w:t>Sektionering</w:t>
      </w:r>
      <w:bookmarkEnd w:id="51"/>
    </w:p>
    <w:p w14:paraId="03014346" w14:textId="77777777" w:rsidR="00284C0A" w:rsidRDefault="00284C0A" w:rsidP="00284C0A">
      <w:r w:rsidRPr="0051202A">
        <w:t>Projektspecifik sektionering af fællesmodellen</w:t>
      </w:r>
      <w:r>
        <w:t xml:space="preserve"> i IFC2x3 format</w:t>
      </w:r>
      <w:r w:rsidRPr="0051202A">
        <w:t xml:space="preserve"> kan være nødvendig og fastlægges </w:t>
      </w:r>
      <w:r>
        <w:t>af</w:t>
      </w:r>
      <w:r w:rsidRPr="0051202A">
        <w:t xml:space="preserve"> </w:t>
      </w:r>
      <w:r>
        <w:t>IKT-ledelsen</w:t>
      </w:r>
      <w:r w:rsidRPr="0051202A">
        <w:t xml:space="preserve"> i IKT-procesmanualen.</w:t>
      </w:r>
      <w:r>
        <w:t xml:space="preserve"> </w:t>
      </w:r>
    </w:p>
    <w:p w14:paraId="627E8582" w14:textId="77777777" w:rsidR="00284C0A" w:rsidRDefault="00284C0A" w:rsidP="00284C0A"/>
    <w:p w14:paraId="2AD4A518" w14:textId="75207BE6" w:rsidR="00284C0A" w:rsidRDefault="00974867" w:rsidP="00284C0A">
      <w:r>
        <w:t>Såfremt a</w:t>
      </w:r>
      <w:r w:rsidR="00284C0A">
        <w:t>realforvaltningsmodeller</w:t>
      </w:r>
      <w:r>
        <w:t xml:space="preserve"> indgår i projektet, </w:t>
      </w:r>
      <w:r w:rsidR="00284C0A">
        <w:t xml:space="preserve">skal </w:t>
      </w:r>
      <w:r>
        <w:t>de</w:t>
      </w:r>
      <w:r w:rsidR="00284C0A">
        <w:t xml:space="preserve"> sektionere</w:t>
      </w:r>
      <w:r>
        <w:t>s</w:t>
      </w:r>
      <w:r w:rsidR="00284C0A">
        <w:t xml:space="preserve"> pr. bygning i separate filer jf. AUs definition af bygninger.</w:t>
      </w:r>
      <w:r w:rsidR="00284C0A" w:rsidRPr="0081298A">
        <w:t xml:space="preserve"> </w:t>
      </w:r>
      <w:r w:rsidR="00284C0A" w:rsidRPr="00F80AED">
        <w:t xml:space="preserve">Dette er nødvendigt for korrekt bygningsmæssig indlæsning i </w:t>
      </w:r>
      <w:r w:rsidR="00284C0A">
        <w:t>Aarhus Universitets</w:t>
      </w:r>
      <w:r w:rsidR="00284C0A" w:rsidRPr="00F80AED">
        <w:t xml:space="preserve"> FM-system i forbindelse med arealforvaltning.</w:t>
      </w:r>
      <w:r w:rsidR="00284C0A">
        <w:t xml:space="preserve"> Tvivl om rum i bygnings- og entreprisemæssige grænseflader afklares med AUs BygDok-team.</w:t>
      </w:r>
    </w:p>
    <w:p w14:paraId="3ACE6488" w14:textId="77777777" w:rsidR="00284C0A" w:rsidRDefault="00284C0A" w:rsidP="00284C0A"/>
    <w:p w14:paraId="065AD416" w14:textId="79A52CE0" w:rsidR="007A59B9" w:rsidRDefault="003B7C1C" w:rsidP="007A59B9">
      <w:pPr>
        <w:pStyle w:val="Overskrift3"/>
      </w:pPr>
      <w:bookmarkStart w:id="52" w:name="_Ref41034779"/>
      <w:bookmarkStart w:id="53" w:name="_Ref41039680"/>
      <w:r>
        <w:t>Tabel for egenskabsdata</w:t>
      </w:r>
      <w:bookmarkEnd w:id="52"/>
      <w:bookmarkEnd w:id="53"/>
    </w:p>
    <w:p w14:paraId="5BA444DE" w14:textId="57B30059" w:rsidR="002C515B" w:rsidRDefault="006275B5">
      <w:pPr>
        <w:rPr>
          <w:i/>
        </w:rPr>
      </w:pPr>
      <w:r>
        <w:t xml:space="preserve">Egenskabsdatafelterne </w:t>
      </w:r>
      <w:r w:rsidR="00BA01E1">
        <w:t xml:space="preserve">i nedenstående </w:t>
      </w:r>
      <w:r w:rsidR="00203154">
        <w:t>t</w:t>
      </w:r>
      <w:r w:rsidR="00BA01E1" w:rsidRPr="00203154">
        <w:t>abel</w:t>
      </w:r>
      <w:r w:rsidR="000035EA" w:rsidRPr="00203154">
        <w:t xml:space="preserve"> </w:t>
      </w:r>
      <w:r w:rsidR="004B2634">
        <w:t>skal fre</w:t>
      </w:r>
      <w:r w:rsidR="002728F0">
        <w:t xml:space="preserve">mgå af bygningsmodellerne i </w:t>
      </w:r>
      <w:r w:rsidR="00825E25">
        <w:t xml:space="preserve">originalformat og </w:t>
      </w:r>
      <w:r w:rsidR="002728F0">
        <w:t>IFC</w:t>
      </w:r>
      <w:r w:rsidR="004B2634">
        <w:t xml:space="preserve">2x3 format </w:t>
      </w:r>
      <w:r w:rsidR="00931818">
        <w:t xml:space="preserve">og egenskaberne skal være indarbejdet </w:t>
      </w:r>
      <w:r w:rsidR="00825E25">
        <w:t>senest ved afleveringen af projektforslaget</w:t>
      </w:r>
      <w:r w:rsidR="00931818">
        <w:t xml:space="preserve"> til bygherregranskning</w:t>
      </w:r>
      <w:r w:rsidR="00825E25">
        <w:t>.</w:t>
      </w:r>
      <w:r w:rsidR="003B7C1C">
        <w:t xml:space="preserve"> Tabellen vægter højere end</w:t>
      </w:r>
      <w:r w:rsidR="00614692">
        <w:t xml:space="preserve"> </w:t>
      </w:r>
      <w:r w:rsidR="000732C7" w:rsidRPr="000732C7">
        <w:rPr>
          <w:i/>
        </w:rPr>
        <w:t xml:space="preserve">AU standard for Bygningsdelsspecifikationer </w:t>
      </w:r>
      <w:r w:rsidR="00327CF4">
        <w:t>såfremt der skulle være uoverensstemmelser</w:t>
      </w:r>
      <w:r w:rsidR="003B7C1C">
        <w:rPr>
          <w:i/>
        </w:rPr>
        <w:t>.</w:t>
      </w:r>
    </w:p>
    <w:p w14:paraId="498281CD" w14:textId="6A50DF74" w:rsidR="00E3271B" w:rsidRDefault="00E3271B">
      <w:pPr>
        <w:rPr>
          <w:i/>
        </w:rPr>
      </w:pPr>
    </w:p>
    <w:tbl>
      <w:tblPr>
        <w:tblStyle w:val="Tabel-Gitter"/>
        <w:tblW w:w="9781" w:type="dxa"/>
        <w:tblInd w:w="-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2268"/>
        <w:gridCol w:w="4523"/>
        <w:gridCol w:w="13"/>
        <w:gridCol w:w="2977"/>
      </w:tblGrid>
      <w:tr w:rsidR="006D5679" w14:paraId="712DF2CB" w14:textId="77777777" w:rsidTr="00441135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2FE4877" w14:textId="77777777" w:rsidR="00EB57F6" w:rsidRPr="00100DF4" w:rsidRDefault="00EB57F6" w:rsidP="004265B1">
            <w:pPr>
              <w:rPr>
                <w:b/>
              </w:rPr>
            </w:pPr>
            <w:r w:rsidRPr="00100DF4">
              <w:rPr>
                <w:b/>
              </w:rPr>
              <w:t>Navn på datafelt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02EE59C" w14:textId="77777777" w:rsidR="00EB57F6" w:rsidRPr="00100DF4" w:rsidRDefault="00EB57F6" w:rsidP="004265B1">
            <w:pPr>
              <w:rPr>
                <w:b/>
              </w:rPr>
            </w:pPr>
            <w:r w:rsidRPr="00100DF4">
              <w:rPr>
                <w:b/>
              </w:rPr>
              <w:t>Bemærkning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22B4620" w14:textId="77777777" w:rsidR="00EB57F6" w:rsidRPr="00100DF4" w:rsidRDefault="00EB57F6" w:rsidP="004265B1">
            <w:pPr>
              <w:rPr>
                <w:b/>
              </w:rPr>
            </w:pPr>
            <w:r w:rsidRPr="00100DF4">
              <w:rPr>
                <w:b/>
              </w:rPr>
              <w:t>Property Set</w:t>
            </w:r>
          </w:p>
        </w:tc>
      </w:tr>
      <w:tr w:rsidR="006D5679" w:rsidRPr="003160CE" w14:paraId="6F0141AE" w14:textId="77777777" w:rsidTr="00441135">
        <w:tc>
          <w:tcPr>
            <w:tcW w:w="2268" w:type="dxa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auto"/>
          </w:tcPr>
          <w:p w14:paraId="0AC854AE" w14:textId="77777777" w:rsidR="00EB57F6" w:rsidRPr="003160CE" w:rsidRDefault="00EB57F6" w:rsidP="004265B1">
            <w:pPr>
              <w:rPr>
                <w:b/>
              </w:rPr>
            </w:pPr>
            <w:r w:rsidRPr="003160CE">
              <w:rPr>
                <w:b/>
              </w:rPr>
              <w:t>Ejendom: IfcSite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auto"/>
          </w:tcPr>
          <w:p w14:paraId="42653F4C" w14:textId="77777777" w:rsidR="00EB57F6" w:rsidRPr="003160CE" w:rsidRDefault="00EB57F6" w:rsidP="004265B1"/>
        </w:tc>
        <w:tc>
          <w:tcPr>
            <w:tcW w:w="2977" w:type="dxa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auto"/>
          </w:tcPr>
          <w:p w14:paraId="413A2744" w14:textId="77777777" w:rsidR="00EB57F6" w:rsidRPr="003160CE" w:rsidRDefault="00EB57F6" w:rsidP="004265B1"/>
        </w:tc>
      </w:tr>
      <w:tr w:rsidR="006D5679" w14:paraId="6D843BF4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E419238" w14:textId="77777777" w:rsidR="00EB57F6" w:rsidRPr="007B190B" w:rsidRDefault="00EB57F6" w:rsidP="004265B1">
            <w:r w:rsidRPr="007B190B">
              <w:t>LandTitleNumber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493384C" w14:textId="77777777" w:rsidR="00EB57F6" w:rsidRPr="007B190B" w:rsidRDefault="00EB57F6" w:rsidP="004265B1">
            <w:r w:rsidRPr="007B190B">
              <w:t>Matrikelnummer, BBR.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EE3A02A" w14:textId="77777777" w:rsidR="00EB57F6" w:rsidRPr="007B190B" w:rsidRDefault="00EB57F6" w:rsidP="004265B1">
            <w:r w:rsidRPr="007B190B">
              <w:t>AUFM</w:t>
            </w:r>
          </w:p>
        </w:tc>
      </w:tr>
      <w:tr w:rsidR="006D5679" w14:paraId="2017243E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4FCF189" w14:textId="77777777" w:rsidR="00EB57F6" w:rsidRPr="007B190B" w:rsidRDefault="00EB57F6" w:rsidP="004265B1">
            <w:r w:rsidRPr="007B190B">
              <w:t>LandTitleName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6CACBD7" w14:textId="77777777" w:rsidR="00EB57F6" w:rsidRPr="007B190B" w:rsidRDefault="00EB57F6" w:rsidP="004265B1">
            <w:r w:rsidRPr="007B190B">
              <w:t>Ejerlav eller lignende, BBR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CFAE459" w14:textId="77777777" w:rsidR="00EB57F6" w:rsidRPr="007B190B" w:rsidRDefault="00EB57F6" w:rsidP="004265B1">
            <w:r w:rsidRPr="007B190B">
              <w:t>AUFM</w:t>
            </w:r>
          </w:p>
        </w:tc>
      </w:tr>
      <w:tr w:rsidR="006D5679" w14:paraId="66347C8C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2D6264E" w14:textId="77777777" w:rsidR="00EB57F6" w:rsidRPr="007B190B" w:rsidRDefault="00EB57F6" w:rsidP="004265B1">
            <w:r w:rsidRPr="007B190B">
              <w:t>SiteNumber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C8858A0" w14:textId="77777777" w:rsidR="00EB57F6" w:rsidRPr="007B190B" w:rsidRDefault="00EB57F6" w:rsidP="004265B1">
            <w:r>
              <w:t>Ejendomsnummer, BBR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5BCC73E" w14:textId="77777777" w:rsidR="00EB57F6" w:rsidRPr="007B190B" w:rsidRDefault="00EB57F6" w:rsidP="004265B1">
            <w:r w:rsidRPr="007B190B">
              <w:t>AUFM</w:t>
            </w:r>
          </w:p>
        </w:tc>
      </w:tr>
      <w:tr w:rsidR="006D5679" w14:paraId="0DF205C6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69AFDC6" w14:textId="77777777" w:rsidR="00EB57F6" w:rsidRPr="007B190B" w:rsidRDefault="00EB57F6" w:rsidP="004265B1">
            <w:r w:rsidRPr="007B190B">
              <w:t>SiteAddress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3065286" w14:textId="532A41AD" w:rsidR="00EB57F6" w:rsidRPr="007B190B" w:rsidRDefault="00EB57F6" w:rsidP="004265B1">
            <w:r w:rsidRPr="007B190B">
              <w:t>Adgangsadresse (vejna</w:t>
            </w:r>
            <w:r w:rsidR="00307669">
              <w:t>vn, vejnummer/bogstav, postn</w:t>
            </w:r>
            <w:r w:rsidRPr="007B190B">
              <w:t>r</w:t>
            </w:r>
            <w:r w:rsidR="00307669">
              <w:t>.</w:t>
            </w:r>
            <w:r w:rsidRPr="007B190B">
              <w:t>, by).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4989DFF" w14:textId="77777777" w:rsidR="00EB57F6" w:rsidRPr="007B190B" w:rsidRDefault="00EB57F6" w:rsidP="004265B1">
            <w:r w:rsidRPr="007B190B">
              <w:t>AUFM</w:t>
            </w:r>
          </w:p>
        </w:tc>
      </w:tr>
      <w:tr w:rsidR="006D5679" w14:paraId="6CC21D80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8D44803" w14:textId="77777777" w:rsidR="00EB57F6" w:rsidRPr="007B190B" w:rsidRDefault="00EB57F6" w:rsidP="004265B1">
            <w:pPr>
              <w:rPr>
                <w:b/>
                <w:i/>
              </w:rPr>
            </w:pPr>
            <w:r w:rsidRPr="003160CE">
              <w:rPr>
                <w:b/>
              </w:rPr>
              <w:t>Bygning</w:t>
            </w:r>
            <w:r>
              <w:rPr>
                <w:b/>
              </w:rPr>
              <w:t>:</w:t>
            </w:r>
            <w:r w:rsidRPr="003160CE">
              <w:rPr>
                <w:b/>
              </w:rPr>
              <w:t xml:space="preserve"> IfcBuilding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2DB4EB8" w14:textId="77777777" w:rsidR="00EB57F6" w:rsidRPr="003160CE" w:rsidRDefault="00EB57F6" w:rsidP="004265B1"/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267A217" w14:textId="77777777" w:rsidR="00EB57F6" w:rsidRPr="007B190B" w:rsidRDefault="00EB57F6" w:rsidP="004265B1"/>
        </w:tc>
      </w:tr>
      <w:tr w:rsidR="006D5679" w14:paraId="7321B85D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DF2ACD6" w14:textId="77777777" w:rsidR="00EB57F6" w:rsidRPr="007B190B" w:rsidRDefault="00EB57F6" w:rsidP="004265B1">
            <w:pPr>
              <w:rPr>
                <w:b/>
              </w:rPr>
            </w:pPr>
            <w:r w:rsidRPr="007B190B">
              <w:t>BuildingID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1DD78F8" w14:textId="46330446" w:rsidR="00EB57F6" w:rsidRPr="00327CF4" w:rsidRDefault="00EB57F6" w:rsidP="004265B1">
            <w:r w:rsidRPr="00327CF4">
              <w:t>Bygningsnummer, BBR</w:t>
            </w:r>
            <w:r w:rsidR="007C1905" w:rsidRPr="00327CF4">
              <w:t>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87672DE" w14:textId="77777777" w:rsidR="00EB57F6" w:rsidRPr="00327CF4" w:rsidRDefault="00EB57F6" w:rsidP="004265B1">
            <w:r w:rsidRPr="00327CF4">
              <w:t>Pset_BuildingCommon</w:t>
            </w:r>
          </w:p>
        </w:tc>
      </w:tr>
      <w:tr w:rsidR="006D5679" w14:paraId="231A86B5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FAAC297" w14:textId="77777777" w:rsidR="00EB57F6" w:rsidRPr="007B190B" w:rsidRDefault="00EB57F6" w:rsidP="004265B1">
            <w:r w:rsidRPr="00307669">
              <w:t>BuildingNumber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4F80FF9" w14:textId="25DC526B" w:rsidR="00EB57F6" w:rsidRPr="007B190B" w:rsidRDefault="007C1905" w:rsidP="007C1905">
            <w:r>
              <w:t>AUs eget bygningsnummer.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B897356" w14:textId="77777777" w:rsidR="00EB57F6" w:rsidRPr="00327CF4" w:rsidRDefault="00EB57F6" w:rsidP="004265B1">
            <w:r w:rsidRPr="00327CF4">
              <w:t>AUFM</w:t>
            </w:r>
          </w:p>
        </w:tc>
      </w:tr>
      <w:tr w:rsidR="006D5679" w14:paraId="613C08C2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4BAE86C6" w14:textId="77777777" w:rsidR="00EB57F6" w:rsidRPr="007B190B" w:rsidRDefault="00EB57F6" w:rsidP="004265B1">
            <w:r w:rsidRPr="007B190B">
              <w:rPr>
                <w:lang w:val="en-US"/>
              </w:rPr>
              <w:t>YearOfConstruction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1753C8A" w14:textId="77777777" w:rsidR="00EB57F6" w:rsidRPr="007B190B" w:rsidRDefault="00EB57F6" w:rsidP="004265B1">
            <w:r w:rsidRPr="007B190B">
              <w:t>Bygningens opførelsesår.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9A02F1C" w14:textId="77777777" w:rsidR="00EB57F6" w:rsidRPr="00327CF4" w:rsidRDefault="00EB57F6" w:rsidP="004265B1">
            <w:r w:rsidRPr="00327CF4">
              <w:rPr>
                <w:lang w:val="en-US"/>
              </w:rPr>
              <w:t>Pset_BuildingCommon</w:t>
            </w:r>
          </w:p>
        </w:tc>
      </w:tr>
      <w:tr w:rsidR="006D5679" w14:paraId="1D8F44A1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728D9AC" w14:textId="77777777" w:rsidR="00EB57F6" w:rsidRPr="003160CE" w:rsidRDefault="00EB57F6" w:rsidP="004265B1">
            <w:pPr>
              <w:rPr>
                <w:b/>
              </w:rPr>
            </w:pPr>
            <w:r w:rsidRPr="003160CE">
              <w:rPr>
                <w:b/>
              </w:rPr>
              <w:t>Etager: IfcBuildingStorey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5337FE3" w14:textId="77777777" w:rsidR="00EB57F6" w:rsidRPr="007B190B" w:rsidRDefault="00EB57F6" w:rsidP="004265B1"/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3BE1097" w14:textId="77777777" w:rsidR="00EB57F6" w:rsidRPr="007B190B" w:rsidRDefault="00EB57F6" w:rsidP="004265B1"/>
        </w:tc>
      </w:tr>
      <w:tr w:rsidR="006D5679" w14:paraId="2FB9C321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C488AD0" w14:textId="77777777" w:rsidR="00EB57F6" w:rsidRPr="007B190B" w:rsidRDefault="00EB57F6" w:rsidP="004265B1">
            <w:r w:rsidRPr="007B190B">
              <w:rPr>
                <w:lang w:val="en-US"/>
              </w:rPr>
              <w:t>BuildingStoreyNumber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6021B7D" w14:textId="3ECCB81C" w:rsidR="00EB57F6" w:rsidRPr="00307669" w:rsidRDefault="00EB57F6" w:rsidP="00307669">
            <w:r w:rsidRPr="007B190B">
              <w:t xml:space="preserve">Nummer på etagen jf. </w:t>
            </w:r>
            <w:r w:rsidR="00307669">
              <w:t>AU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9E560A7" w14:textId="77777777" w:rsidR="00EB57F6" w:rsidRPr="007B190B" w:rsidRDefault="00EB57F6" w:rsidP="004265B1">
            <w:r w:rsidRPr="007B190B">
              <w:t>AUFM</w:t>
            </w:r>
          </w:p>
        </w:tc>
      </w:tr>
      <w:tr w:rsidR="006D5679" w14:paraId="3CAC38BF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47FA860" w14:textId="77777777" w:rsidR="00EB57F6" w:rsidRDefault="00EB57F6" w:rsidP="004265B1">
            <w:r w:rsidRPr="00A872DC">
              <w:rPr>
                <w:lang w:val="en-US"/>
              </w:rPr>
              <w:t>GrossAreaPlanned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06B271E" w14:textId="77777777" w:rsidR="00EB57F6" w:rsidRPr="00327CF4" w:rsidRDefault="00EB57F6" w:rsidP="004265B1">
            <w:r w:rsidRPr="00327CF4">
              <w:rPr>
                <w:lang w:val="en-US"/>
              </w:rPr>
              <w:t>Etagens bruttoareal</w:t>
            </w:r>
            <w:r w:rsidRPr="00327CF4">
              <w:t xml:space="preserve"> jf</w:t>
            </w:r>
            <w:r w:rsidRPr="00327CF4">
              <w:rPr>
                <w:i/>
              </w:rPr>
              <w:t>. DS 13000:2007</w:t>
            </w:r>
            <w:r w:rsidRPr="00327CF4">
              <w:t>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9C8853D" w14:textId="77777777" w:rsidR="00EB57F6" w:rsidRPr="00327CF4" w:rsidRDefault="00EB57F6" w:rsidP="004265B1">
            <w:r w:rsidRPr="00327CF4">
              <w:t>Pset_BuildingStoreyCommon</w:t>
            </w:r>
          </w:p>
        </w:tc>
      </w:tr>
      <w:tr w:rsidR="006D5679" w14:paraId="2C2FF11C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609CB15" w14:textId="77777777" w:rsidR="00EB57F6" w:rsidRPr="003160CE" w:rsidRDefault="00EB57F6" w:rsidP="004265B1">
            <w:pPr>
              <w:rPr>
                <w:b/>
              </w:rPr>
            </w:pPr>
            <w:r w:rsidRPr="003160CE">
              <w:rPr>
                <w:b/>
              </w:rPr>
              <w:t>Rum: IfcSpace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0C0BA59" w14:textId="77777777" w:rsidR="00EB57F6" w:rsidRPr="00327CF4" w:rsidRDefault="00EB57F6" w:rsidP="004265B1">
            <w:pPr>
              <w:rPr>
                <w:i/>
              </w:rPr>
            </w:pP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CB9BA60" w14:textId="77777777" w:rsidR="00EB57F6" w:rsidRPr="00327CF4" w:rsidRDefault="00EB57F6" w:rsidP="004265B1">
            <w:pPr>
              <w:rPr>
                <w:i/>
              </w:rPr>
            </w:pPr>
          </w:p>
        </w:tc>
      </w:tr>
      <w:tr w:rsidR="006D5679" w14:paraId="59D48C90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56A5D38" w14:textId="77777777" w:rsidR="00EB57F6" w:rsidRDefault="00EB57F6" w:rsidP="004265B1">
            <w:r>
              <w:t>RoomNumber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4C86F4D3" w14:textId="190621F7" w:rsidR="00EB57F6" w:rsidRPr="00327CF4" w:rsidRDefault="00EB57F6" w:rsidP="00215531">
            <w:r w:rsidRPr="00327CF4">
              <w:t>Rumnummer jf. AU</w:t>
            </w:r>
            <w:r w:rsidR="00307669" w:rsidRPr="00327CF4">
              <w:t>.</w:t>
            </w:r>
            <w:r w:rsidRPr="00327CF4">
              <w:t xml:space="preserve"> Udfyldes i standard parameter.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06B276E" w14:textId="47C5E04B" w:rsidR="00EB57F6" w:rsidRDefault="00EB57F6" w:rsidP="004265B1">
            <w:r>
              <w:t>Pset_Identification</w:t>
            </w:r>
          </w:p>
        </w:tc>
      </w:tr>
      <w:tr w:rsidR="006D5679" w14:paraId="3F680612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4A2155D7" w14:textId="77777777" w:rsidR="00EB57F6" w:rsidRDefault="00EB57F6" w:rsidP="004265B1">
            <w:r>
              <w:t>RoomFunction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BE6F7A9" w14:textId="77777777" w:rsidR="00EB57F6" w:rsidRDefault="00EB57F6" w:rsidP="004265B1">
            <w:r>
              <w:t>Rummets funktion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6B81770" w14:textId="77777777" w:rsidR="00EB57F6" w:rsidRDefault="00EB57F6" w:rsidP="004265B1">
            <w:r>
              <w:rPr>
                <w:lang w:val="en-US"/>
              </w:rPr>
              <w:t>Pset_SpaceCommon</w:t>
            </w:r>
          </w:p>
        </w:tc>
      </w:tr>
      <w:tr w:rsidR="006D5679" w14:paraId="7361159B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5590C09" w14:textId="093BFABC" w:rsidR="00EB57F6" w:rsidRDefault="00AE48EC" w:rsidP="00307669">
            <w:r w:rsidRPr="00AE48EC">
              <w:t>NetFloorArea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42FA3B6" w14:textId="6201944A" w:rsidR="00EB57F6" w:rsidRPr="00327CF4" w:rsidRDefault="00EB57F6" w:rsidP="007C1905">
            <w:r w:rsidRPr="00327CF4">
              <w:t xml:space="preserve">Rummets nettoareal jf. </w:t>
            </w:r>
            <w:r w:rsidRPr="00327CF4">
              <w:rPr>
                <w:i/>
              </w:rPr>
              <w:t>DS 13000:2007</w:t>
            </w:r>
            <w:r w:rsidR="00307669" w:rsidRPr="00327CF4">
              <w:t>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2A8736D" w14:textId="1DEF028D" w:rsidR="00EB57F6" w:rsidRDefault="00EB57F6" w:rsidP="004265B1">
            <w:r>
              <w:t>Pset_Quanitities</w:t>
            </w:r>
          </w:p>
        </w:tc>
      </w:tr>
      <w:tr w:rsidR="006D5679" w14:paraId="7D923D49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E86C28F" w14:textId="77777777" w:rsidR="00EB57F6" w:rsidRPr="00636A54" w:rsidRDefault="00EB57F6" w:rsidP="004265B1">
            <w:pPr>
              <w:rPr>
                <w:b/>
              </w:rPr>
            </w:pPr>
            <w:r w:rsidRPr="00636A54">
              <w:rPr>
                <w:b/>
              </w:rPr>
              <w:lastRenderedPageBreak/>
              <w:t>Alle objekter: IfcElements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42E2CD7A" w14:textId="77777777" w:rsidR="00EB57F6" w:rsidRPr="00327CF4" w:rsidRDefault="00EB57F6" w:rsidP="004265B1"/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1F19FF5" w14:textId="77777777" w:rsidR="00EB57F6" w:rsidRDefault="00EB57F6" w:rsidP="004265B1"/>
        </w:tc>
      </w:tr>
      <w:tr w:rsidR="006D5679" w14:paraId="4EB2B9BC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E461E11" w14:textId="3E790534" w:rsidR="00EB57F6" w:rsidRDefault="00EB57F6" w:rsidP="00AE48EC">
            <w:r>
              <w:t>CCSClass</w:t>
            </w:r>
            <w:r w:rsidR="00AE48EC">
              <w:t>Code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2FC5875" w14:textId="77777777" w:rsidR="00EB57F6" w:rsidRPr="00327CF4" w:rsidRDefault="00EB57F6" w:rsidP="004265B1">
            <w:r w:rsidRPr="00327CF4">
              <w:t>CCS klassifikationskode af bygningsdele.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5DA31BB" w14:textId="77777777" w:rsidR="00EB57F6" w:rsidRDefault="00EB57F6" w:rsidP="004265B1">
            <w:r w:rsidRPr="00376602">
              <w:rPr>
                <w:lang w:val="en-US"/>
              </w:rPr>
              <w:t>CCS_Administrative</w:t>
            </w:r>
          </w:p>
        </w:tc>
      </w:tr>
      <w:tr w:rsidR="00403AD1" w14:paraId="4A28912F" w14:textId="77777777" w:rsidTr="00020AD2">
        <w:tc>
          <w:tcPr>
            <w:tcW w:w="6791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4FBF16B" w14:textId="71B4E5B6" w:rsidR="00403AD1" w:rsidRPr="00EB57F6" w:rsidRDefault="00403AD1" w:rsidP="004265B1">
            <w:pPr>
              <w:rPr>
                <w:b/>
              </w:rPr>
            </w:pPr>
            <w:r w:rsidRPr="00EB57F6">
              <w:rPr>
                <w:b/>
              </w:rPr>
              <w:t>Bygningsdele relevant for brandmyndighedsgodkendelse</w:t>
            </w:r>
          </w:p>
        </w:tc>
        <w:tc>
          <w:tcPr>
            <w:tcW w:w="299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0697E8B" w14:textId="77777777" w:rsidR="00403AD1" w:rsidRDefault="00403AD1" w:rsidP="004265B1"/>
        </w:tc>
      </w:tr>
      <w:tr w:rsidR="006D5679" w14:paraId="047D6F9B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1568720" w14:textId="77777777" w:rsidR="00EB57F6" w:rsidRDefault="00EB57F6" w:rsidP="004265B1">
            <w:r>
              <w:t>FireRating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F8AA24E" w14:textId="77017F4B" w:rsidR="00EB57F6" w:rsidRDefault="00EB57F6" w:rsidP="004265B1">
            <w:r>
              <w:t>Brand</w:t>
            </w:r>
            <w:r w:rsidR="00AE48EC">
              <w:t xml:space="preserve">teknisk </w:t>
            </w:r>
            <w:r>
              <w:t xml:space="preserve">klasse jf. gældende standarder 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FCDC7F9" w14:textId="28297671" w:rsidR="00EB57F6" w:rsidRPr="000A40DC" w:rsidRDefault="00EB57F6" w:rsidP="00215531">
            <w:r>
              <w:t>Pset_XXXCommon</w:t>
            </w:r>
            <w:r w:rsidR="006D5679">
              <w:t xml:space="preserve"> </w:t>
            </w:r>
            <w:r w:rsidR="00215531">
              <w:t>(</w:t>
            </w:r>
            <w:r>
              <w:t>type</w:t>
            </w:r>
            <w:r w:rsidR="00215531">
              <w:t>afhængig)</w:t>
            </w:r>
          </w:p>
        </w:tc>
      </w:tr>
      <w:tr w:rsidR="00403AD1" w14:paraId="3CB2B5B4" w14:textId="77777777" w:rsidTr="00020AD2">
        <w:tc>
          <w:tcPr>
            <w:tcW w:w="6791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EBB51DB" w14:textId="3E5B32DF" w:rsidR="00403AD1" w:rsidRDefault="00403AD1" w:rsidP="004265B1">
            <w:r w:rsidRPr="00EB57F6">
              <w:rPr>
                <w:b/>
              </w:rPr>
              <w:t>Bærende konstruktioner</w:t>
            </w:r>
          </w:p>
        </w:tc>
        <w:tc>
          <w:tcPr>
            <w:tcW w:w="299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34016AD" w14:textId="77777777" w:rsidR="00403AD1" w:rsidRDefault="00403AD1" w:rsidP="004265B1"/>
        </w:tc>
      </w:tr>
      <w:tr w:rsidR="006D5679" w14:paraId="27091DA9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EF17F7A" w14:textId="77777777" w:rsidR="00EB57F6" w:rsidRDefault="00EB57F6" w:rsidP="004265B1">
            <w:r w:rsidRPr="006D2B81">
              <w:t>LoadBearing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1B430EF" w14:textId="77777777" w:rsidR="00EB57F6" w:rsidRDefault="00EB57F6" w:rsidP="004265B1">
            <w:r>
              <w:t>Bærende konstruktion. True/False.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BC17096" w14:textId="283E4DFD" w:rsidR="00EB57F6" w:rsidRPr="000A40DC" w:rsidRDefault="00EB57F6" w:rsidP="00215531">
            <w:r>
              <w:t>Pset_XXXCommon</w:t>
            </w:r>
            <w:r w:rsidR="00215531">
              <w:t xml:space="preserve"> (typeafhængig)</w:t>
            </w:r>
          </w:p>
        </w:tc>
      </w:tr>
      <w:tr w:rsidR="006D5679" w14:paraId="0CEB65D1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3C396D7" w14:textId="77777777" w:rsidR="00EB57F6" w:rsidRPr="00DB7E7F" w:rsidRDefault="00EB57F6" w:rsidP="004265B1">
            <w:pPr>
              <w:rPr>
                <w:b/>
              </w:rPr>
            </w:pPr>
            <w:r w:rsidRPr="00DB7E7F">
              <w:rPr>
                <w:b/>
              </w:rPr>
              <w:t>Døre: IfcDoor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17E83A9" w14:textId="77777777" w:rsidR="00EB57F6" w:rsidRDefault="00EB57F6" w:rsidP="004265B1"/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D8D9DCC" w14:textId="77777777" w:rsidR="00EB57F6" w:rsidRPr="00EB57F6" w:rsidRDefault="00EB57F6" w:rsidP="004265B1"/>
        </w:tc>
      </w:tr>
      <w:tr w:rsidR="006D5679" w14:paraId="0D929D8D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DADBA13" w14:textId="77777777" w:rsidR="00EB57F6" w:rsidRPr="00465B43" w:rsidRDefault="00EB57F6" w:rsidP="004265B1">
            <w:r w:rsidRPr="00465B43">
              <w:t>ABDL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4CC838C1" w14:textId="1A6FAB6D" w:rsidR="00EB57F6" w:rsidRPr="00465B43" w:rsidRDefault="00324560" w:rsidP="004265B1">
            <w:r>
              <w:t xml:space="preserve">ABDL </w:t>
            </w:r>
            <w:r w:rsidR="00EB57F6">
              <w:t>Automatisk branddørslukke. True/False.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8361363" w14:textId="77777777" w:rsidR="00EB57F6" w:rsidRPr="00DB7E7F" w:rsidRDefault="00EB57F6" w:rsidP="004265B1">
            <w:r w:rsidRPr="00465B43">
              <w:t>AUFM</w:t>
            </w:r>
          </w:p>
        </w:tc>
      </w:tr>
      <w:tr w:rsidR="006D5679" w14:paraId="14FA0617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4CB2E2DE" w14:textId="77777777" w:rsidR="00EB57F6" w:rsidRDefault="00EB57F6" w:rsidP="004265B1">
            <w:r>
              <w:t>FireExit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5B644C8" w14:textId="2296A496" w:rsidR="00EB57F6" w:rsidRDefault="006B24D7" w:rsidP="004265B1">
            <w:r>
              <w:t xml:space="preserve">Flugtvej. </w:t>
            </w:r>
            <w:r w:rsidR="00EB57F6">
              <w:t>True/False.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C794FE0" w14:textId="77777777" w:rsidR="00EB57F6" w:rsidRDefault="00EB57F6" w:rsidP="004265B1">
            <w:r>
              <w:t>Pset_DoorCommon</w:t>
            </w:r>
          </w:p>
        </w:tc>
      </w:tr>
      <w:tr w:rsidR="006D5679" w14:paraId="16C035C9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6C85F4B" w14:textId="77777777" w:rsidR="00EB57F6" w:rsidRDefault="00EB57F6" w:rsidP="004265B1">
            <w:r w:rsidRPr="002F6F13">
              <w:t>AccessControl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5FFCB043" w14:textId="77777777" w:rsidR="00EB57F6" w:rsidRDefault="00EB57F6" w:rsidP="004265B1">
            <w:r>
              <w:t xml:space="preserve">Adgangskontrol. </w:t>
            </w:r>
            <w:r w:rsidRPr="002F6F13">
              <w:t>True/False</w:t>
            </w:r>
            <w:r>
              <w:t>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7C02E961" w14:textId="77777777" w:rsidR="00EB57F6" w:rsidRDefault="00EB57F6" w:rsidP="004265B1">
            <w:r w:rsidRPr="002F6F13">
              <w:t>AUFM</w:t>
            </w:r>
          </w:p>
        </w:tc>
      </w:tr>
      <w:tr w:rsidR="006D5679" w14:paraId="31687251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66DC2A1F" w14:textId="77777777" w:rsidR="00EB57F6" w:rsidRPr="00DB7E7F" w:rsidRDefault="00EB57F6" w:rsidP="004265B1">
            <w:pPr>
              <w:rPr>
                <w:b/>
              </w:rPr>
            </w:pPr>
            <w:r w:rsidRPr="00DB7E7F">
              <w:rPr>
                <w:b/>
              </w:rPr>
              <w:t>Vinduer: IfcWindow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2748D9C1" w14:textId="77777777" w:rsidR="00EB57F6" w:rsidRPr="00DB7E7F" w:rsidRDefault="00EB57F6" w:rsidP="004265B1"/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30D68992" w14:textId="77777777" w:rsidR="00EB57F6" w:rsidRPr="002F6F13" w:rsidRDefault="00EB57F6" w:rsidP="004265B1"/>
        </w:tc>
      </w:tr>
      <w:tr w:rsidR="006D5679" w14:paraId="56FFF69A" w14:textId="77777777" w:rsidTr="00441135">
        <w:tc>
          <w:tcPr>
            <w:tcW w:w="226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EF663D2" w14:textId="77777777" w:rsidR="00EB57F6" w:rsidRPr="002F6F13" w:rsidRDefault="00EB57F6" w:rsidP="004265B1">
            <w:r>
              <w:t>FireExit</w:t>
            </w:r>
          </w:p>
        </w:tc>
        <w:tc>
          <w:tcPr>
            <w:tcW w:w="4536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1D603354" w14:textId="719199C2" w:rsidR="00EB57F6" w:rsidRPr="002F6F13" w:rsidRDefault="00DC3F5E" w:rsidP="004265B1">
            <w:r>
              <w:t>Flugtvej</w:t>
            </w:r>
            <w:r w:rsidR="00EB57F6">
              <w:t>. True/False.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</w:tcPr>
          <w:p w14:paraId="0E9DCE4C" w14:textId="77777777" w:rsidR="00EB57F6" w:rsidRPr="002F6F13" w:rsidRDefault="00EB57F6" w:rsidP="004265B1">
            <w:r w:rsidRPr="008E027C">
              <w:t>AUFM</w:t>
            </w:r>
          </w:p>
        </w:tc>
      </w:tr>
    </w:tbl>
    <w:p w14:paraId="3748D1BD" w14:textId="77777777" w:rsidR="00215531" w:rsidRDefault="00215531" w:rsidP="000035EA"/>
    <w:p w14:paraId="30A99B58" w14:textId="789ED7C6" w:rsidR="000035EA" w:rsidRDefault="00FA0041" w:rsidP="000035EA">
      <w:r>
        <w:t>Følgende param</w:t>
      </w:r>
      <w:r w:rsidR="008105B7">
        <w:t>e</w:t>
      </w:r>
      <w:r>
        <w:t>terfiler</w:t>
      </w:r>
      <w:r w:rsidR="000035EA">
        <w:t xml:space="preserve"> </w:t>
      </w:r>
      <w:r>
        <w:t>kan downloades på AUs hjemmeside</w:t>
      </w:r>
      <w:r w:rsidR="008105B7">
        <w:t>:</w:t>
      </w:r>
      <w:r w:rsidR="000035EA">
        <w:t xml:space="preserve"> </w:t>
      </w:r>
    </w:p>
    <w:p w14:paraId="75B94FAA" w14:textId="13F0E28B" w:rsidR="000035EA" w:rsidRDefault="000035EA" w:rsidP="00DD6309">
      <w:pPr>
        <w:pStyle w:val="Listeafsnit"/>
        <w:numPr>
          <w:ilvl w:val="0"/>
          <w:numId w:val="22"/>
        </w:numPr>
      </w:pPr>
      <w:r>
        <w:t>Shared Param</w:t>
      </w:r>
      <w:r w:rsidR="00323A61">
        <w:t>e</w:t>
      </w:r>
      <w:r>
        <w:t>ter fil.</w:t>
      </w:r>
    </w:p>
    <w:p w14:paraId="61321EA6" w14:textId="77777777" w:rsidR="000035EA" w:rsidRDefault="000035EA" w:rsidP="00DD6309">
      <w:pPr>
        <w:pStyle w:val="Listeafsnit"/>
        <w:numPr>
          <w:ilvl w:val="0"/>
          <w:numId w:val="22"/>
        </w:numPr>
      </w:pPr>
      <w:r>
        <w:t>IFC Eksport af Custom Pset.</w:t>
      </w:r>
    </w:p>
    <w:p w14:paraId="5ACEA3BD" w14:textId="77B595CF" w:rsidR="000035EA" w:rsidRDefault="000035EA" w:rsidP="00DD6309">
      <w:pPr>
        <w:pStyle w:val="Listeafsnit"/>
        <w:numPr>
          <w:ilvl w:val="0"/>
          <w:numId w:val="22"/>
        </w:numPr>
      </w:pPr>
      <w:r>
        <w:t>IFC Mapping af Standard Pset.</w:t>
      </w:r>
    </w:p>
    <w:p w14:paraId="5D6CEAFB" w14:textId="46EFC977" w:rsidR="00F7205B" w:rsidRDefault="00F7205B" w:rsidP="00F7205B"/>
    <w:p w14:paraId="7810C5AD" w14:textId="1FB6F3F2" w:rsidR="008105B7" w:rsidRDefault="008105B7" w:rsidP="00F7205B">
      <w:r>
        <w:t>Ved uoverensstemmelser eller fejl i filerne, er tabellen ovenfor gældende.</w:t>
      </w:r>
    </w:p>
    <w:p w14:paraId="68547799" w14:textId="77777777" w:rsidR="008105B7" w:rsidRPr="00A52502" w:rsidRDefault="008105B7" w:rsidP="00F7205B"/>
    <w:p w14:paraId="389CE2C9" w14:textId="4CA78DD2" w:rsidR="000C6AB3" w:rsidRDefault="000C6AB3" w:rsidP="000C6AB3">
      <w:pPr>
        <w:pStyle w:val="Overskrift3"/>
      </w:pPr>
      <w:r>
        <w:t>Modelskilt</w:t>
      </w:r>
    </w:p>
    <w:p w14:paraId="3681FD7D" w14:textId="679A83BC" w:rsidR="000C6AB3" w:rsidRDefault="000C6AB3" w:rsidP="000C6AB3">
      <w:r>
        <w:t xml:space="preserve">Modelskilt fastlægges af </w:t>
      </w:r>
      <w:r w:rsidR="00951307">
        <w:t>IKT-ledelsen</w:t>
      </w:r>
      <w:r>
        <w:t>,</w:t>
      </w:r>
      <w:r w:rsidRPr="003041E0">
        <w:t xml:space="preserve"> </w:t>
      </w:r>
      <w:r>
        <w:t xml:space="preserve">dog i henhold til afsnit </w:t>
      </w:r>
      <w:r w:rsidRPr="000C6AB3">
        <w:rPr>
          <w:i/>
        </w:rPr>
        <w:fldChar w:fldCharType="begin"/>
      </w:r>
      <w:r w:rsidRPr="000C6AB3">
        <w:rPr>
          <w:i/>
        </w:rPr>
        <w:instrText xml:space="preserve"> REF _Ref532471038 \r \h  \* MERGEFORMAT </w:instrText>
      </w:r>
      <w:r w:rsidRPr="000C6AB3">
        <w:rPr>
          <w:i/>
        </w:rPr>
      </w:r>
      <w:r w:rsidRPr="000C6AB3">
        <w:rPr>
          <w:i/>
        </w:rPr>
        <w:fldChar w:fldCharType="separate"/>
      </w:r>
      <w:r w:rsidR="00FB10B8">
        <w:rPr>
          <w:i/>
        </w:rPr>
        <w:t>2.4/</w:t>
      </w:r>
      <w:r w:rsidRPr="000C6AB3">
        <w:rPr>
          <w:i/>
        </w:rPr>
        <w:fldChar w:fldCharType="end"/>
      </w:r>
      <w:r w:rsidRPr="000C6AB3">
        <w:rPr>
          <w:i/>
        </w:rPr>
        <w:t xml:space="preserve"> </w:t>
      </w:r>
      <w:r w:rsidRPr="000C6AB3">
        <w:rPr>
          <w:i/>
        </w:rPr>
        <w:fldChar w:fldCharType="begin"/>
      </w:r>
      <w:r w:rsidRPr="000C6AB3">
        <w:rPr>
          <w:i/>
        </w:rPr>
        <w:instrText xml:space="preserve"> REF _Ref532471041 \h  \* MERGEFORMAT </w:instrText>
      </w:r>
      <w:r w:rsidRPr="000C6AB3">
        <w:rPr>
          <w:i/>
        </w:rPr>
      </w:r>
      <w:r w:rsidRPr="000C6AB3">
        <w:rPr>
          <w:i/>
        </w:rPr>
        <w:fldChar w:fldCharType="separate"/>
      </w:r>
      <w:r w:rsidR="00FB10B8" w:rsidRPr="00FB10B8">
        <w:rPr>
          <w:i/>
        </w:rPr>
        <w:t>Metadata</w:t>
      </w:r>
      <w:r w:rsidRPr="000C6AB3">
        <w:rPr>
          <w:i/>
        </w:rPr>
        <w:fldChar w:fldCharType="end"/>
      </w:r>
      <w:r>
        <w:t xml:space="preserve">. </w:t>
      </w:r>
      <w:r w:rsidR="00362C74">
        <w:t>Aarhus Universitet</w:t>
      </w:r>
      <w:r>
        <w:t>s logo skal fremgå.</w:t>
      </w:r>
      <w:r w:rsidR="00E25EF9">
        <w:t xml:space="preserve"> Modelskiltet skal være opstartsvisningen når bygningsmodellen åbnes.</w:t>
      </w:r>
    </w:p>
    <w:p w14:paraId="52EEC028" w14:textId="195371AC" w:rsidR="001875DB" w:rsidRDefault="001875DB" w:rsidP="001875DB"/>
    <w:p w14:paraId="79F5EE37" w14:textId="60ACCF36" w:rsidR="00656E12" w:rsidRDefault="009F0914" w:rsidP="009F0914">
      <w:pPr>
        <w:pStyle w:val="Overskrift2"/>
      </w:pPr>
      <w:bookmarkStart w:id="54" w:name="_Ref15393584"/>
      <w:r>
        <w:t>Tegningsproduktion</w:t>
      </w:r>
      <w:bookmarkEnd w:id="54"/>
    </w:p>
    <w:p w14:paraId="34642209" w14:textId="77777777" w:rsidR="00A73B63" w:rsidRDefault="00A73B63" w:rsidP="00A73B63">
      <w:pPr>
        <w:pStyle w:val="Overskrift3"/>
      </w:pPr>
      <w:r>
        <w:t>Tegningsstandarder og lagstruktur</w:t>
      </w:r>
    </w:p>
    <w:p w14:paraId="3DA7D028" w14:textId="7951061B" w:rsidR="00E57EAC" w:rsidRPr="00EA44CA" w:rsidRDefault="00F80AED" w:rsidP="00EA44CA">
      <w:pPr>
        <w:rPr>
          <w:i/>
        </w:rPr>
      </w:pPr>
      <w:r w:rsidRPr="005A355D">
        <w:t>Såfremt der udarbejde</w:t>
      </w:r>
      <w:r>
        <w:t>s</w:t>
      </w:r>
      <w:r w:rsidRPr="005A355D">
        <w:t xml:space="preserve"> </w:t>
      </w:r>
      <w:r w:rsidRPr="00F80AED">
        <w:t>2D CAD-filer</w:t>
      </w:r>
      <w:r w:rsidR="00EA44CA">
        <w:t xml:space="preserve"> i AutoCAD</w:t>
      </w:r>
      <w:r>
        <w:t xml:space="preserve">, skal </w:t>
      </w:r>
      <w:r w:rsidR="00EA44CA">
        <w:t>Molios</w:t>
      </w:r>
      <w:r w:rsidR="00BA5101">
        <w:t xml:space="preserve"> </w:t>
      </w:r>
      <w:r w:rsidR="00EA44CA">
        <w:rPr>
          <w:i/>
        </w:rPr>
        <w:t xml:space="preserve">Lagstruktur 2015 </w:t>
      </w:r>
      <w:r w:rsidR="00EA44CA" w:rsidRPr="00EA44CA">
        <w:rPr>
          <w:i/>
        </w:rPr>
        <w:t>(C211)</w:t>
      </w:r>
      <w:r w:rsidR="00EA44CA">
        <w:rPr>
          <w:i/>
        </w:rPr>
        <w:t xml:space="preserve"> </w:t>
      </w:r>
      <w:r>
        <w:t>anvendes</w:t>
      </w:r>
      <w:r w:rsidR="00BA5101">
        <w:t>.</w:t>
      </w:r>
      <w:r w:rsidR="009C7C72">
        <w:t xml:space="preserve"> </w:t>
      </w:r>
      <w:r w:rsidR="00EA44CA" w:rsidRPr="00EA44CA">
        <w:t xml:space="preserve">Dette gør sig </w:t>
      </w:r>
      <w:r w:rsidR="00EA44CA">
        <w:t>ikke</w:t>
      </w:r>
      <w:r w:rsidR="00EA44CA" w:rsidRPr="00EA44CA">
        <w:t xml:space="preserve"> gældende for eksport </w:t>
      </w:r>
      <w:r w:rsidR="00EA44CA">
        <w:t>til</w:t>
      </w:r>
      <w:r w:rsidR="00EA44CA" w:rsidRPr="00EA44CA">
        <w:t xml:space="preserve"> </w:t>
      </w:r>
      <w:r w:rsidR="00EA44CA">
        <w:t>DWG-format</w:t>
      </w:r>
      <w:r w:rsidR="00EA44CA" w:rsidRPr="00EA44CA">
        <w:t xml:space="preserve"> fra øvrige programmer.</w:t>
      </w:r>
      <w:r w:rsidR="003659E6">
        <w:t xml:space="preserve"> Ved faseafleveringer</w:t>
      </w:r>
      <w:r w:rsidR="009F249E">
        <w:t>, herunder digital aflevering,</w:t>
      </w:r>
      <w:r w:rsidR="003659E6">
        <w:t xml:space="preserve"> skal alle lag være ”tændt” og ”optøet”. Lag der ikke anvendes skal slettes.</w:t>
      </w:r>
    </w:p>
    <w:p w14:paraId="249933A2" w14:textId="77777777" w:rsidR="00E57EAC" w:rsidRDefault="00E57EAC" w:rsidP="00BA5101"/>
    <w:p w14:paraId="7FA820FB" w14:textId="26FF2412" w:rsidR="00C003DB" w:rsidRDefault="00EA44CA" w:rsidP="00BA5101">
      <w:r>
        <w:t xml:space="preserve">Molios </w:t>
      </w:r>
      <w:r w:rsidR="00BA5101" w:rsidRPr="003041E0">
        <w:rPr>
          <w:i/>
        </w:rPr>
        <w:t>Tegningsstandarder 1-7</w:t>
      </w:r>
      <w:r>
        <w:rPr>
          <w:i/>
        </w:rPr>
        <w:t xml:space="preserve"> (C213) </w:t>
      </w:r>
      <w:r w:rsidR="00BA5101">
        <w:t>anvendes</w:t>
      </w:r>
      <w:r>
        <w:t xml:space="preserve"> i </w:t>
      </w:r>
      <w:r w:rsidR="00965177">
        <w:t>nyeste</w:t>
      </w:r>
      <w:r>
        <w:t xml:space="preserve"> udgave</w:t>
      </w:r>
      <w:r w:rsidR="00965177">
        <w:t>, tilgængelig på tidspunktet for nærværende projektspecifikke IKT-specifikationer</w:t>
      </w:r>
      <w:r w:rsidR="00BA5101">
        <w:t>.</w:t>
      </w:r>
      <w:r w:rsidR="00EF76E6">
        <w:t xml:space="preserve"> </w:t>
      </w:r>
    </w:p>
    <w:p w14:paraId="6C44325F" w14:textId="77777777" w:rsidR="009F249E" w:rsidRDefault="009F249E" w:rsidP="009F249E"/>
    <w:p w14:paraId="0C7DD9D1" w14:textId="2C347222" w:rsidR="009F249E" w:rsidRDefault="009F249E" w:rsidP="009F249E">
      <w:r>
        <w:t>Såfremt bygningsmodeller er tilvalgt, skal te</w:t>
      </w:r>
      <w:r w:rsidRPr="00284EEB">
        <w:t>gninger genereres fra bygningsmodell</w:t>
      </w:r>
      <w:r>
        <w:t>erne og være konsistente med disse</w:t>
      </w:r>
      <w:r w:rsidRPr="00284EEB">
        <w:t xml:space="preserve">. </w:t>
      </w:r>
      <w:r>
        <w:t>Yderligere detaljering må forekomme i 2D</w:t>
      </w:r>
      <w:r w:rsidRPr="00284EEB">
        <w:t>.</w:t>
      </w:r>
    </w:p>
    <w:p w14:paraId="2E42C9A9" w14:textId="77777777" w:rsidR="00D45679" w:rsidRDefault="00D45679" w:rsidP="00D45679"/>
    <w:p w14:paraId="7E6B9F1E" w14:textId="03862A1F" w:rsidR="00D45679" w:rsidRDefault="00D45679" w:rsidP="00D45679">
      <w:r>
        <w:t>Ved ombygning eller renovering af dele af en bygning eller e</w:t>
      </w:r>
      <w:r w:rsidR="0077200A">
        <w:t>t kompleks, skal entreprisegræn</w:t>
      </w:r>
      <w:r>
        <w:t xml:space="preserve">sen tydeligt markeres. </w:t>
      </w:r>
    </w:p>
    <w:p w14:paraId="730B476F" w14:textId="6CBC9BFE" w:rsidR="00A73B63" w:rsidRDefault="00A73B63" w:rsidP="009F249E"/>
    <w:p w14:paraId="1AB946C1" w14:textId="76BE3F2E" w:rsidR="00A73B63" w:rsidRDefault="00A73B63" w:rsidP="009F249E">
      <w:r>
        <w:t>Rum skal godkendes af AUs BygDok-team.</w:t>
      </w:r>
    </w:p>
    <w:p w14:paraId="21EC4FA2" w14:textId="1E36ED1A" w:rsidR="00C003DB" w:rsidRDefault="00C003DB" w:rsidP="00BA5101"/>
    <w:p w14:paraId="3C32B392" w14:textId="3465A113" w:rsidR="00D45679" w:rsidRDefault="00D45679" w:rsidP="00D45679">
      <w:pPr>
        <w:pStyle w:val="Overskrift3"/>
      </w:pPr>
      <w:r>
        <w:t>Tegnings</w:t>
      </w:r>
      <w:r w:rsidR="0077200A">
        <w:t>sektionering</w:t>
      </w:r>
    </w:p>
    <w:p w14:paraId="64D67205" w14:textId="2E4C8C37" w:rsidR="009F249E" w:rsidRDefault="00C60619" w:rsidP="009F249E">
      <w:r>
        <w:t>Oversigtstegninger vedrørende</w:t>
      </w:r>
      <w:r w:rsidR="009F249E">
        <w:t xml:space="preserve"> plan- og snittegninger m</w:t>
      </w:r>
      <w:r>
        <w:t>å som hovedregel kun indeholde én plan eller é</w:t>
      </w:r>
      <w:r w:rsidR="009F249E">
        <w:t>t snit pr. tegning</w:t>
      </w:r>
      <w:r>
        <w:t xml:space="preserve"> og tegningsfil</w:t>
      </w:r>
      <w:r w:rsidR="009F249E">
        <w:t xml:space="preserve">. </w:t>
      </w:r>
      <w:r>
        <w:t>Oversigtstegninger vedrørende facader</w:t>
      </w:r>
      <w:r w:rsidR="009F249E">
        <w:t xml:space="preserve"> kan samles på </w:t>
      </w:r>
      <w:r w:rsidR="00C5034F">
        <w:t>é</w:t>
      </w:r>
      <w:r w:rsidR="009F249E">
        <w:t>n tegning</w:t>
      </w:r>
      <w:r>
        <w:t xml:space="preserve"> efter behov</w:t>
      </w:r>
      <w:r w:rsidR="009F249E">
        <w:t xml:space="preserve">. Alle former for </w:t>
      </w:r>
      <w:r>
        <w:t>oversigts</w:t>
      </w:r>
      <w:r w:rsidR="009F249E">
        <w:t xml:space="preserve">tegninger må som hovedregel kun indeholde </w:t>
      </w:r>
      <w:r>
        <w:t>é</w:t>
      </w:r>
      <w:r w:rsidR="009F249E">
        <w:t>t målestok.</w:t>
      </w:r>
    </w:p>
    <w:p w14:paraId="07500198" w14:textId="77777777" w:rsidR="009F249E" w:rsidRDefault="009F249E" w:rsidP="009F249E"/>
    <w:p w14:paraId="11E11C16" w14:textId="37C735E1" w:rsidR="009F249E" w:rsidRDefault="009F249E" w:rsidP="009F249E">
      <w:r>
        <w:t xml:space="preserve">Bygningsudsnit </w:t>
      </w:r>
      <w:r w:rsidR="005E2420">
        <w:t xml:space="preserve">og bygningsdelstegninger </w:t>
      </w:r>
      <w:r>
        <w:t>er samletegning</w:t>
      </w:r>
      <w:r w:rsidR="005E2420">
        <w:t>er</w:t>
      </w:r>
      <w:r w:rsidR="00C5034F">
        <w:t>,</w:t>
      </w:r>
      <w:r>
        <w:t xml:space="preserve"> der belyser</w:t>
      </w:r>
      <w:r w:rsidR="00C5034F">
        <w:t xml:space="preserve"> et udsnit i bygningen</w:t>
      </w:r>
      <w:r w:rsidR="005E2420">
        <w:t xml:space="preserve"> og de</w:t>
      </w:r>
      <w:r>
        <w:t xml:space="preserve"> kan indeholde flere deltegninger i forskellige målestok</w:t>
      </w:r>
      <w:r w:rsidR="005E2420">
        <w:t xml:space="preserve"> efter behov</w:t>
      </w:r>
      <w:r>
        <w:t xml:space="preserve">. I så </w:t>
      </w:r>
      <w:r w:rsidR="005E2420">
        <w:t>fald</w:t>
      </w:r>
      <w:r>
        <w:t xml:space="preserve"> skal hver deltegning tydeligt beskrives med dens målestok.</w:t>
      </w:r>
      <w:r w:rsidR="00AD5B2B">
        <w:t xml:space="preserve"> Se i øvrigt afsnit </w:t>
      </w:r>
      <w:r w:rsidR="00AD5B2B" w:rsidRPr="00AD5B2B">
        <w:rPr>
          <w:i/>
        </w:rPr>
        <w:fldChar w:fldCharType="begin"/>
      </w:r>
      <w:r w:rsidR="00AD5B2B" w:rsidRPr="00AD5B2B">
        <w:rPr>
          <w:i/>
        </w:rPr>
        <w:instrText xml:space="preserve"> REF _Ref56584463 \r \h </w:instrText>
      </w:r>
      <w:r w:rsidR="00AD5B2B">
        <w:rPr>
          <w:i/>
        </w:rPr>
        <w:instrText xml:space="preserve"> \* MERGEFORMAT </w:instrText>
      </w:r>
      <w:r w:rsidR="00AD5B2B" w:rsidRPr="00AD5B2B">
        <w:rPr>
          <w:i/>
        </w:rPr>
      </w:r>
      <w:r w:rsidR="00AD5B2B" w:rsidRPr="00AD5B2B">
        <w:rPr>
          <w:i/>
        </w:rPr>
        <w:fldChar w:fldCharType="separate"/>
      </w:r>
      <w:r w:rsidR="00FB10B8">
        <w:rPr>
          <w:i/>
        </w:rPr>
        <w:t>2.4.2/</w:t>
      </w:r>
      <w:r w:rsidR="00AD5B2B" w:rsidRPr="00AD5B2B">
        <w:rPr>
          <w:i/>
        </w:rPr>
        <w:fldChar w:fldCharType="end"/>
      </w:r>
      <w:r w:rsidR="00AD5B2B" w:rsidRPr="00AD5B2B">
        <w:rPr>
          <w:i/>
        </w:rPr>
        <w:t xml:space="preserve"> </w:t>
      </w:r>
      <w:r w:rsidR="00AD5B2B" w:rsidRPr="00AD5B2B">
        <w:rPr>
          <w:i/>
        </w:rPr>
        <w:fldChar w:fldCharType="begin"/>
      </w:r>
      <w:r w:rsidR="00AD5B2B" w:rsidRPr="00AD5B2B">
        <w:rPr>
          <w:i/>
        </w:rPr>
        <w:instrText xml:space="preserve"> REF _Ref56584463 \h </w:instrText>
      </w:r>
      <w:r w:rsidR="00AD5B2B">
        <w:rPr>
          <w:i/>
        </w:rPr>
        <w:instrText xml:space="preserve"> \* MERGEFORMAT </w:instrText>
      </w:r>
      <w:r w:rsidR="00AD5B2B" w:rsidRPr="00AD5B2B">
        <w:rPr>
          <w:i/>
        </w:rPr>
      </w:r>
      <w:r w:rsidR="00AD5B2B" w:rsidRPr="00AD5B2B">
        <w:rPr>
          <w:i/>
        </w:rPr>
        <w:fldChar w:fldCharType="separate"/>
      </w:r>
      <w:r w:rsidR="00FB10B8" w:rsidRPr="00FB10B8">
        <w:rPr>
          <w:i/>
        </w:rPr>
        <w:t>Metadata for tegninger og bygningsmodeller</w:t>
      </w:r>
      <w:r w:rsidR="00AD5B2B" w:rsidRPr="00AD5B2B">
        <w:rPr>
          <w:i/>
        </w:rPr>
        <w:fldChar w:fldCharType="end"/>
      </w:r>
      <w:r w:rsidR="00AD5B2B" w:rsidRPr="00AD5B2B">
        <w:rPr>
          <w:i/>
        </w:rPr>
        <w:t>.</w:t>
      </w:r>
    </w:p>
    <w:p w14:paraId="296CCF60" w14:textId="77777777" w:rsidR="005E2420" w:rsidRDefault="005E2420" w:rsidP="009F249E"/>
    <w:p w14:paraId="03FF2B8C" w14:textId="77777777" w:rsidR="009F249E" w:rsidRDefault="009F249E" w:rsidP="009F249E">
      <w:r>
        <w:t>Detaljer må som hovedregel kun indeholde et målestok.</w:t>
      </w:r>
    </w:p>
    <w:p w14:paraId="3FB48D50" w14:textId="77777777" w:rsidR="005E2420" w:rsidRDefault="005E2420" w:rsidP="009F249E"/>
    <w:p w14:paraId="19B743DC" w14:textId="77777777" w:rsidR="00170CF2" w:rsidRDefault="009F249E" w:rsidP="009F249E">
      <w:r>
        <w:t xml:space="preserve">Diagrammer må som hovedregel kun indeholde </w:t>
      </w:r>
      <w:r w:rsidR="00C5034F">
        <w:t>é</w:t>
      </w:r>
      <w:r>
        <w:t>t diagram</w:t>
      </w:r>
      <w:r w:rsidR="00EC240A">
        <w:t xml:space="preserve"> pr. tegning</w:t>
      </w:r>
      <w:r>
        <w:t>, men kan indeholde udsnit af komplicerede områder i en andet skala for at understøtte kommunikation</w:t>
      </w:r>
      <w:r w:rsidR="005E2420">
        <w:t xml:space="preserve">en. </w:t>
      </w:r>
    </w:p>
    <w:p w14:paraId="53348B93" w14:textId="77777777" w:rsidR="00170CF2" w:rsidRDefault="00170CF2" w:rsidP="009F249E"/>
    <w:p w14:paraId="24939798" w14:textId="00B8F8FC" w:rsidR="009F249E" w:rsidRDefault="009F249E" w:rsidP="009F249E">
      <w:r>
        <w:t xml:space="preserve">Enhver undtagelse fra disse hovedregler skal godkendes af </w:t>
      </w:r>
      <w:r w:rsidR="005E2420">
        <w:t xml:space="preserve">AUs </w:t>
      </w:r>
      <w:r w:rsidR="00EC240A">
        <w:t>IKT-ansvarlige</w:t>
      </w:r>
      <w:r>
        <w:t>.</w:t>
      </w:r>
    </w:p>
    <w:p w14:paraId="286437E5" w14:textId="77777777" w:rsidR="009F249E" w:rsidRDefault="009F249E" w:rsidP="00BA5101"/>
    <w:p w14:paraId="46DC2F29" w14:textId="596CF977" w:rsidR="009F249E" w:rsidRDefault="00D45679" w:rsidP="00D45679">
      <w:pPr>
        <w:pStyle w:val="Overskrift3"/>
      </w:pPr>
      <w:r>
        <w:t>Tegningsskilt</w:t>
      </w:r>
    </w:p>
    <w:p w14:paraId="184F09E0" w14:textId="48E38E88" w:rsidR="005021BF" w:rsidRPr="00D26F14" w:rsidRDefault="00BA5101" w:rsidP="005021BF">
      <w:r>
        <w:t xml:space="preserve">Tegningsskilt fastlægges af </w:t>
      </w:r>
      <w:r w:rsidR="005021BF">
        <w:t>IKT-ledelsen</w:t>
      </w:r>
      <w:r w:rsidR="009D091A">
        <w:t xml:space="preserve"> </w:t>
      </w:r>
      <w:r w:rsidR="00217922">
        <w:t>i henhold til</w:t>
      </w:r>
      <w:r w:rsidR="003041E0">
        <w:t xml:space="preserve"> afsnit </w:t>
      </w:r>
      <w:r w:rsidR="003041E0" w:rsidRPr="00C756E3">
        <w:rPr>
          <w:i/>
        </w:rPr>
        <w:fldChar w:fldCharType="begin"/>
      </w:r>
      <w:r w:rsidR="003041E0" w:rsidRPr="00C756E3">
        <w:rPr>
          <w:i/>
        </w:rPr>
        <w:instrText xml:space="preserve"> REF _Ref532471038 \r \h </w:instrText>
      </w:r>
      <w:r w:rsidR="00C756E3">
        <w:rPr>
          <w:i/>
        </w:rPr>
        <w:instrText xml:space="preserve"> \* MERGEFORMAT </w:instrText>
      </w:r>
      <w:r w:rsidR="003041E0" w:rsidRPr="00C756E3">
        <w:rPr>
          <w:i/>
        </w:rPr>
      </w:r>
      <w:r w:rsidR="003041E0" w:rsidRPr="00C756E3">
        <w:rPr>
          <w:i/>
        </w:rPr>
        <w:fldChar w:fldCharType="separate"/>
      </w:r>
      <w:r w:rsidR="00FB10B8">
        <w:rPr>
          <w:i/>
        </w:rPr>
        <w:t>2.4/</w:t>
      </w:r>
      <w:r w:rsidR="003041E0" w:rsidRPr="00C756E3">
        <w:rPr>
          <w:i/>
        </w:rPr>
        <w:fldChar w:fldCharType="end"/>
      </w:r>
      <w:r w:rsidR="003041E0" w:rsidRPr="00C756E3">
        <w:rPr>
          <w:i/>
        </w:rPr>
        <w:t xml:space="preserve"> </w:t>
      </w:r>
      <w:r w:rsidR="003041E0" w:rsidRPr="00C756E3">
        <w:rPr>
          <w:i/>
        </w:rPr>
        <w:fldChar w:fldCharType="begin"/>
      </w:r>
      <w:r w:rsidR="003041E0" w:rsidRPr="00C756E3">
        <w:rPr>
          <w:i/>
        </w:rPr>
        <w:instrText xml:space="preserve"> REF _Ref532471041 \h </w:instrText>
      </w:r>
      <w:r w:rsidR="00C756E3">
        <w:rPr>
          <w:i/>
        </w:rPr>
        <w:instrText xml:space="preserve"> \* MERGEFORMAT </w:instrText>
      </w:r>
      <w:r w:rsidR="003041E0" w:rsidRPr="00C756E3">
        <w:rPr>
          <w:i/>
        </w:rPr>
      </w:r>
      <w:r w:rsidR="003041E0" w:rsidRPr="00C756E3">
        <w:rPr>
          <w:i/>
        </w:rPr>
        <w:fldChar w:fldCharType="separate"/>
      </w:r>
      <w:r w:rsidR="00FB10B8" w:rsidRPr="00FB10B8">
        <w:rPr>
          <w:i/>
        </w:rPr>
        <w:t>Metadata</w:t>
      </w:r>
      <w:r w:rsidR="003041E0" w:rsidRPr="00C756E3">
        <w:rPr>
          <w:i/>
        </w:rPr>
        <w:fldChar w:fldCharType="end"/>
      </w:r>
      <w:r w:rsidR="003041E0">
        <w:t>.</w:t>
      </w:r>
      <w:r>
        <w:t xml:space="preserve"> </w:t>
      </w:r>
      <w:r w:rsidR="00362C74">
        <w:t>Aarhus Universitet</w:t>
      </w:r>
      <w:r w:rsidR="003041E0">
        <w:t>s logo skal fremgå.</w:t>
      </w:r>
      <w:r w:rsidR="005021BF" w:rsidRPr="005021BF">
        <w:t xml:space="preserve"> </w:t>
      </w:r>
      <w:r w:rsidR="00A73B63" w:rsidRPr="00D26F14">
        <w:t>Foreløbige t</w:t>
      </w:r>
      <w:r w:rsidR="00A73B63" w:rsidRPr="00D26F14">
        <w:rPr>
          <w:rFonts w:cs="Calibri"/>
          <w:color w:val="000000"/>
          <w:szCs w:val="20"/>
        </w:rPr>
        <w:t xml:space="preserve">egninger </w:t>
      </w:r>
      <w:r w:rsidR="00A73B63">
        <w:rPr>
          <w:rFonts w:cs="Calibri"/>
          <w:color w:val="000000"/>
          <w:szCs w:val="20"/>
        </w:rPr>
        <w:t>angives</w:t>
      </w:r>
      <w:r w:rsidR="00A73B63" w:rsidRPr="00D26F14">
        <w:rPr>
          <w:rFonts w:cs="Calibri"/>
          <w:color w:val="000000"/>
          <w:szCs w:val="20"/>
        </w:rPr>
        <w:t xml:space="preserve"> </w:t>
      </w:r>
      <w:r w:rsidR="00A73B63">
        <w:rPr>
          <w:rFonts w:cs="Calibri"/>
          <w:color w:val="000000"/>
          <w:szCs w:val="20"/>
        </w:rPr>
        <w:t xml:space="preserve">hhv. </w:t>
      </w:r>
      <w:r w:rsidR="00A73B63" w:rsidRPr="00D26F14">
        <w:rPr>
          <w:rFonts w:cs="Calibri"/>
          <w:color w:val="000000"/>
          <w:szCs w:val="20"/>
        </w:rPr>
        <w:t xml:space="preserve">med </w:t>
      </w:r>
      <w:r w:rsidR="00A73B63">
        <w:rPr>
          <w:rFonts w:cs="Calibri"/>
          <w:color w:val="000000"/>
          <w:szCs w:val="20"/>
        </w:rPr>
        <w:t xml:space="preserve">teksten </w:t>
      </w:r>
      <w:r w:rsidR="00A73B63" w:rsidRPr="00D26F14">
        <w:rPr>
          <w:rFonts w:cs="Calibri"/>
          <w:color w:val="000000"/>
          <w:szCs w:val="20"/>
        </w:rPr>
        <w:t>”foreløbig try</w:t>
      </w:r>
      <w:r w:rsidR="00A73B63">
        <w:rPr>
          <w:rFonts w:cs="Calibri"/>
          <w:color w:val="000000"/>
          <w:szCs w:val="20"/>
        </w:rPr>
        <w:t>k” og dato henover tegningskiltet.</w:t>
      </w:r>
    </w:p>
    <w:p w14:paraId="2F9DED0F" w14:textId="77777777" w:rsidR="003041E0" w:rsidRDefault="003041E0" w:rsidP="00BA5101"/>
    <w:p w14:paraId="10D12724" w14:textId="4A6988CF" w:rsidR="0087036B" w:rsidRPr="0087036B" w:rsidRDefault="0087036B" w:rsidP="0087036B">
      <w:pPr>
        <w:pStyle w:val="Overskrift2"/>
      </w:pPr>
      <w:bookmarkStart w:id="55" w:name="_Ref15393617"/>
      <w:r w:rsidRPr="0087036B">
        <w:t>Koordinat-, højde- og</w:t>
      </w:r>
      <w:r>
        <w:t xml:space="preserve"> </w:t>
      </w:r>
      <w:r w:rsidRPr="0087036B">
        <w:t>modulsystem</w:t>
      </w:r>
      <w:bookmarkEnd w:id="55"/>
    </w:p>
    <w:p w14:paraId="2366ADE7" w14:textId="77777777" w:rsidR="0087036B" w:rsidRDefault="0087036B" w:rsidP="0087036B">
      <w:r>
        <w:t>Følgende referencesystemer skal anvendes:</w:t>
      </w:r>
    </w:p>
    <w:p w14:paraId="490C7FFE" w14:textId="2697E071" w:rsidR="009C7C72" w:rsidRDefault="0087036B" w:rsidP="00DD6309">
      <w:pPr>
        <w:pStyle w:val="Listeafsnit"/>
        <w:numPr>
          <w:ilvl w:val="0"/>
          <w:numId w:val="23"/>
        </w:numPr>
      </w:pPr>
      <w:r>
        <w:t>Plant koordinatsystem: DKTM/ETRS89</w:t>
      </w:r>
      <w:r w:rsidR="000D01BE">
        <w:t>.</w:t>
      </w:r>
    </w:p>
    <w:p w14:paraId="2E24D0CE" w14:textId="132B4F43" w:rsidR="0087036B" w:rsidRDefault="0087036B" w:rsidP="00DD6309">
      <w:pPr>
        <w:pStyle w:val="Listeafsnit"/>
        <w:numPr>
          <w:ilvl w:val="0"/>
          <w:numId w:val="23"/>
        </w:numPr>
      </w:pPr>
      <w:r>
        <w:t>Højdesystem: DVR90</w:t>
      </w:r>
      <w:r w:rsidR="000D01BE">
        <w:t>.</w:t>
      </w:r>
    </w:p>
    <w:p w14:paraId="1E173456" w14:textId="77777777" w:rsidR="009C7C72" w:rsidRDefault="009C7C72" w:rsidP="009C7C72"/>
    <w:p w14:paraId="4D6C9560" w14:textId="35ADA234" w:rsidR="00EC7C12" w:rsidRDefault="00395E82" w:rsidP="00420945">
      <w:r>
        <w:t xml:space="preserve">Der stilles </w:t>
      </w:r>
      <w:r w:rsidR="00067C22">
        <w:t>grundkort</w:t>
      </w:r>
      <w:r w:rsidR="00170CF2">
        <w:t xml:space="preserve"> til rådighed i DWG-</w:t>
      </w:r>
      <w:r>
        <w:t xml:space="preserve">format, som skal anvendes </w:t>
      </w:r>
      <w:r w:rsidR="00970EB7">
        <w:t>til</w:t>
      </w:r>
      <w:r w:rsidR="002E7A27">
        <w:t xml:space="preserve"> </w:t>
      </w:r>
      <w:r w:rsidR="00FF7D61">
        <w:t>den geografiske</w:t>
      </w:r>
      <w:r w:rsidR="00FF7D61" w:rsidRPr="008A7A5D">
        <w:t xml:space="preserve"> </w:t>
      </w:r>
      <w:r w:rsidR="002E7A27">
        <w:t>placering af</w:t>
      </w:r>
      <w:r w:rsidR="00420945">
        <w:t xml:space="preserve"> bygning</w:t>
      </w:r>
      <w:r>
        <w:t>er</w:t>
      </w:r>
      <w:r w:rsidR="00EC7C12">
        <w:t xml:space="preserve"> i </w:t>
      </w:r>
      <w:r w:rsidR="00536282">
        <w:t>Campus Aarhus</w:t>
      </w:r>
      <w:r>
        <w:t xml:space="preserve">. </w:t>
      </w:r>
      <w:r w:rsidR="00EC7C12">
        <w:t>Korte</w:t>
      </w:r>
      <w:r w:rsidR="000C5B58">
        <w:t xml:space="preserve">t </w:t>
      </w:r>
      <w:r w:rsidR="00EC7C12">
        <w:t xml:space="preserve">kan downloades på </w:t>
      </w:r>
      <w:r w:rsidR="00067C22">
        <w:t xml:space="preserve">Bygningsportalen på </w:t>
      </w:r>
      <w:r w:rsidR="00EC7C12">
        <w:t xml:space="preserve">AUs hjemmeside. </w:t>
      </w:r>
      <w:r w:rsidR="00BF5E08">
        <w:t>D</w:t>
      </w:r>
      <w:r w:rsidR="00536282">
        <w:t>et</w:t>
      </w:r>
      <w:r w:rsidR="00CA6C59">
        <w:t xml:space="preserve"> geografiske </w:t>
      </w:r>
      <w:r w:rsidR="00EC7C12">
        <w:t>fixpunkt</w:t>
      </w:r>
      <w:r w:rsidR="00F12295">
        <w:t xml:space="preserve"> </w:t>
      </w:r>
      <w:r w:rsidR="00BF5E08">
        <w:t>der skal anvendes</w:t>
      </w:r>
      <w:r w:rsidR="00120F13" w:rsidRPr="00120F13">
        <w:t xml:space="preserve"> </w:t>
      </w:r>
      <w:r w:rsidR="00120F13">
        <w:t>i Campus Aarhus</w:t>
      </w:r>
      <w:r w:rsidR="00BF5E08">
        <w:t xml:space="preserve"> er K-63-09294</w:t>
      </w:r>
      <w:r w:rsidR="00536282" w:rsidRPr="00B70E97">
        <w:t xml:space="preserve"> med følgende fixpunktbeskrivelse</w:t>
      </w:r>
      <w:r w:rsidR="00536282">
        <w:t>:</w:t>
      </w:r>
    </w:p>
    <w:p w14:paraId="6F4B3978" w14:textId="466E09CC" w:rsidR="00B70E97" w:rsidRDefault="00B70E97" w:rsidP="00420945"/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2"/>
        <w:gridCol w:w="1883"/>
        <w:gridCol w:w="1883"/>
        <w:gridCol w:w="1883"/>
      </w:tblGrid>
      <w:tr w:rsidR="00B70E97" w14:paraId="13251775" w14:textId="77777777" w:rsidTr="00543E19">
        <w:tc>
          <w:tcPr>
            <w:tcW w:w="1882" w:type="dxa"/>
            <w:shd w:val="clear" w:color="auto" w:fill="FFFFFF" w:themeFill="background1"/>
          </w:tcPr>
          <w:p w14:paraId="01D9747B" w14:textId="1B6E81F0" w:rsidR="00B70E97" w:rsidRPr="00914709" w:rsidRDefault="00B70E97" w:rsidP="00B70E97">
            <w:pPr>
              <w:rPr>
                <w:b/>
              </w:rPr>
            </w:pPr>
            <w:r w:rsidRPr="00914709">
              <w:rPr>
                <w:b/>
              </w:rPr>
              <w:t xml:space="preserve">Koordinator </w:t>
            </w:r>
          </w:p>
        </w:tc>
        <w:tc>
          <w:tcPr>
            <w:tcW w:w="1883" w:type="dxa"/>
            <w:shd w:val="clear" w:color="auto" w:fill="FFFFFF" w:themeFill="background1"/>
          </w:tcPr>
          <w:p w14:paraId="0E5644F7" w14:textId="29312B47" w:rsidR="00B70E97" w:rsidRPr="00914709" w:rsidRDefault="00B70E97" w:rsidP="00B70E97">
            <w:pPr>
              <w:rPr>
                <w:b/>
              </w:rPr>
            </w:pPr>
          </w:p>
        </w:tc>
        <w:tc>
          <w:tcPr>
            <w:tcW w:w="1883" w:type="dxa"/>
            <w:shd w:val="clear" w:color="auto" w:fill="FFFFFF" w:themeFill="background1"/>
          </w:tcPr>
          <w:p w14:paraId="1EA066A4" w14:textId="4344C704" w:rsidR="00B70E97" w:rsidRPr="00914709" w:rsidRDefault="00914709" w:rsidP="00B70E97">
            <w:pPr>
              <w:rPr>
                <w:b/>
              </w:rPr>
            </w:pPr>
            <w:r w:rsidRPr="00914709">
              <w:rPr>
                <w:b/>
              </w:rPr>
              <w:t>Koter</w:t>
            </w:r>
          </w:p>
        </w:tc>
        <w:tc>
          <w:tcPr>
            <w:tcW w:w="1883" w:type="dxa"/>
            <w:shd w:val="clear" w:color="auto" w:fill="FFFFFF" w:themeFill="background1"/>
          </w:tcPr>
          <w:p w14:paraId="0A8E60D2" w14:textId="77777777" w:rsidR="00B70E97" w:rsidRDefault="00B70E97" w:rsidP="00B70E97"/>
        </w:tc>
      </w:tr>
      <w:tr w:rsidR="00B70E97" w14:paraId="2CD48EDD" w14:textId="77777777" w:rsidTr="00543E19">
        <w:tc>
          <w:tcPr>
            <w:tcW w:w="1882" w:type="dxa"/>
            <w:shd w:val="clear" w:color="auto" w:fill="FFFFFF" w:themeFill="background1"/>
          </w:tcPr>
          <w:p w14:paraId="11019BB4" w14:textId="167FEEDC" w:rsidR="00B70E97" w:rsidRDefault="00B70E97" w:rsidP="00B70E97">
            <w:r w:rsidRPr="00CD74C9">
              <w:t xml:space="preserve">System </w:t>
            </w:r>
          </w:p>
        </w:tc>
        <w:tc>
          <w:tcPr>
            <w:tcW w:w="1883" w:type="dxa"/>
            <w:shd w:val="clear" w:color="auto" w:fill="FFFFFF" w:themeFill="background1"/>
          </w:tcPr>
          <w:p w14:paraId="05BF04B6" w14:textId="44FB25E5" w:rsidR="00B70E97" w:rsidRDefault="00B70E97" w:rsidP="00B70E97">
            <w:r w:rsidRPr="00CD74C9">
              <w:t xml:space="preserve">UTM32 ETRS89 </w:t>
            </w:r>
          </w:p>
        </w:tc>
        <w:tc>
          <w:tcPr>
            <w:tcW w:w="1883" w:type="dxa"/>
            <w:shd w:val="clear" w:color="auto" w:fill="FFFFFF" w:themeFill="background1"/>
          </w:tcPr>
          <w:p w14:paraId="0C247610" w14:textId="71E98FF7" w:rsidR="00B70E97" w:rsidRDefault="00B70E97" w:rsidP="00B70E97">
            <w:r w:rsidRPr="00CD74C9">
              <w:t xml:space="preserve">System </w:t>
            </w:r>
          </w:p>
        </w:tc>
        <w:tc>
          <w:tcPr>
            <w:tcW w:w="1883" w:type="dxa"/>
            <w:shd w:val="clear" w:color="auto" w:fill="FFFFFF" w:themeFill="background1"/>
          </w:tcPr>
          <w:p w14:paraId="6DD20346" w14:textId="2844E567" w:rsidR="00B70E97" w:rsidRDefault="00B70E97" w:rsidP="00B70E97">
            <w:r w:rsidRPr="00CD74C9">
              <w:t xml:space="preserve">DVR90 </w:t>
            </w:r>
          </w:p>
        </w:tc>
      </w:tr>
      <w:tr w:rsidR="00B70E97" w14:paraId="4678E9B4" w14:textId="77777777" w:rsidTr="00543E19">
        <w:tc>
          <w:tcPr>
            <w:tcW w:w="1882" w:type="dxa"/>
            <w:shd w:val="clear" w:color="auto" w:fill="FFFFFF" w:themeFill="background1"/>
          </w:tcPr>
          <w:p w14:paraId="717986A1" w14:textId="76215ED5" w:rsidR="00B70E97" w:rsidRDefault="00B70E97" w:rsidP="00B70E97">
            <w:r w:rsidRPr="00CD74C9">
              <w:t xml:space="preserve">Easting </w:t>
            </w:r>
          </w:p>
        </w:tc>
        <w:tc>
          <w:tcPr>
            <w:tcW w:w="1883" w:type="dxa"/>
            <w:shd w:val="clear" w:color="auto" w:fill="FFFFFF" w:themeFill="background1"/>
          </w:tcPr>
          <w:p w14:paraId="5E2EC03A" w14:textId="793FF6FA" w:rsidR="00B70E97" w:rsidRDefault="00B70E97" w:rsidP="00B70E97">
            <w:r w:rsidRPr="00CD74C9">
              <w:t xml:space="preserve">574676 m </w:t>
            </w:r>
          </w:p>
        </w:tc>
        <w:tc>
          <w:tcPr>
            <w:tcW w:w="1883" w:type="dxa"/>
            <w:shd w:val="clear" w:color="auto" w:fill="FFFFFF" w:themeFill="background1"/>
          </w:tcPr>
          <w:p w14:paraId="42916715" w14:textId="25F2E0B7" w:rsidR="00B70E97" w:rsidRDefault="00B70E97" w:rsidP="00B70E97">
            <w:r w:rsidRPr="00CD74C9">
              <w:t xml:space="preserve">Klasse </w:t>
            </w:r>
          </w:p>
        </w:tc>
        <w:tc>
          <w:tcPr>
            <w:tcW w:w="1883" w:type="dxa"/>
            <w:shd w:val="clear" w:color="auto" w:fill="FFFFFF" w:themeFill="background1"/>
          </w:tcPr>
          <w:p w14:paraId="5F2C6DB0" w14:textId="71A384C0" w:rsidR="00B70E97" w:rsidRDefault="00B70E97" w:rsidP="00B70E97">
            <w:r w:rsidRPr="00CD74C9">
              <w:t xml:space="preserve">1 </w:t>
            </w:r>
          </w:p>
        </w:tc>
      </w:tr>
      <w:tr w:rsidR="00B70E97" w14:paraId="2A7F349C" w14:textId="77777777" w:rsidTr="00543E19">
        <w:tc>
          <w:tcPr>
            <w:tcW w:w="1882" w:type="dxa"/>
            <w:shd w:val="clear" w:color="auto" w:fill="FFFFFF" w:themeFill="background1"/>
          </w:tcPr>
          <w:p w14:paraId="27AA8665" w14:textId="2928A367" w:rsidR="00B70E97" w:rsidRDefault="00B70E97" w:rsidP="00B70E97">
            <w:r w:rsidRPr="00CD74C9">
              <w:t xml:space="preserve">Northing </w:t>
            </w:r>
          </w:p>
        </w:tc>
        <w:tc>
          <w:tcPr>
            <w:tcW w:w="1883" w:type="dxa"/>
            <w:shd w:val="clear" w:color="auto" w:fill="FFFFFF" w:themeFill="background1"/>
          </w:tcPr>
          <w:p w14:paraId="53F288A9" w14:textId="17115E64" w:rsidR="00B70E97" w:rsidRDefault="00B70E97" w:rsidP="00B70E97">
            <w:r w:rsidRPr="00CD74C9">
              <w:t xml:space="preserve">6225603 m </w:t>
            </w:r>
          </w:p>
        </w:tc>
        <w:tc>
          <w:tcPr>
            <w:tcW w:w="1883" w:type="dxa"/>
            <w:shd w:val="clear" w:color="auto" w:fill="FFFFFF" w:themeFill="background1"/>
          </w:tcPr>
          <w:p w14:paraId="1A71AF89" w14:textId="105EF01B" w:rsidR="00B70E97" w:rsidRDefault="00B70E97" w:rsidP="00B70E97">
            <w:r w:rsidRPr="00CD74C9">
              <w:t xml:space="preserve">Kote </w:t>
            </w:r>
          </w:p>
        </w:tc>
        <w:tc>
          <w:tcPr>
            <w:tcW w:w="1883" w:type="dxa"/>
            <w:shd w:val="clear" w:color="auto" w:fill="FFFFFF" w:themeFill="background1"/>
          </w:tcPr>
          <w:p w14:paraId="1667E314" w14:textId="252E041E" w:rsidR="00B70E97" w:rsidRDefault="00B70E97" w:rsidP="00B70E97">
            <w:r w:rsidRPr="00CD74C9">
              <w:t xml:space="preserve">45.358 m </w:t>
            </w:r>
          </w:p>
        </w:tc>
      </w:tr>
    </w:tbl>
    <w:p w14:paraId="1C243584" w14:textId="77777777" w:rsidR="00E258AD" w:rsidRPr="00195CAD" w:rsidRDefault="006118AA" w:rsidP="00E258AD">
      <w:pPr>
        <w:rPr>
          <w:sz w:val="16"/>
        </w:rPr>
      </w:pPr>
      <w:hyperlink r:id="rId19" w:history="1">
        <w:r w:rsidR="00E258AD" w:rsidRPr="00195CAD">
          <w:rPr>
            <w:rStyle w:val="Hyperlink"/>
            <w:sz w:val="16"/>
          </w:rPr>
          <w:t>https://valdemar.kortforsyningen.dk/FikspunktFrontend/index.php</w:t>
        </w:r>
      </w:hyperlink>
    </w:p>
    <w:p w14:paraId="10DD122B" w14:textId="77777777" w:rsidR="00B70E97" w:rsidRDefault="00B70E97" w:rsidP="00420945"/>
    <w:p w14:paraId="6BFD81F5" w14:textId="59F2B374" w:rsidR="00395E82" w:rsidRDefault="00FF7D61" w:rsidP="00420945">
      <w:r>
        <w:t xml:space="preserve">Det projektspecifikke </w:t>
      </w:r>
      <w:r w:rsidR="00970EB7">
        <w:t xml:space="preserve">basispunkt </w:t>
      </w:r>
      <w:r>
        <w:t>0,0</w:t>
      </w:r>
      <w:r w:rsidR="00B70E97">
        <w:t>,0</w:t>
      </w:r>
      <w:r>
        <w:t xml:space="preserve"> (x,y</w:t>
      </w:r>
      <w:r w:rsidR="00B70E97">
        <w:t>,z</w:t>
      </w:r>
      <w:r>
        <w:t>)</w:t>
      </w:r>
      <w:r w:rsidRPr="00FF7D61">
        <w:t xml:space="preserve"> </w:t>
      </w:r>
      <w:r w:rsidR="00673B1F">
        <w:t xml:space="preserve">skal </w:t>
      </w:r>
      <w:r>
        <w:t xml:space="preserve">placeres i </w:t>
      </w:r>
      <w:r w:rsidR="00673B1F">
        <w:t>det sydvestlige</w:t>
      </w:r>
      <w:r>
        <w:t xml:space="preserve"> hjørne af bygningen eller </w:t>
      </w:r>
      <w:r w:rsidR="00EC7C12">
        <w:t>bygnings</w:t>
      </w:r>
      <w:r>
        <w:t>komplekset</w:t>
      </w:r>
      <w:r w:rsidR="00E847B8">
        <w:t xml:space="preserve"> i modulnetkryds A1</w:t>
      </w:r>
      <w:r>
        <w:t>.</w:t>
      </w:r>
    </w:p>
    <w:p w14:paraId="1C3C01F0" w14:textId="77777777" w:rsidR="00CA6C59" w:rsidRDefault="00CA6C59" w:rsidP="00420945"/>
    <w:p w14:paraId="5370AE0C" w14:textId="5309AD46" w:rsidR="00EA2B7C" w:rsidRDefault="00EA2B7C" w:rsidP="00420945">
      <w:r>
        <w:t>For bygninge</w:t>
      </w:r>
      <w:r w:rsidR="002E7A27">
        <w:t xml:space="preserve">r der ikke er omfattet af </w:t>
      </w:r>
      <w:r w:rsidR="00970EB7">
        <w:t>landinspektør</w:t>
      </w:r>
      <w:r w:rsidR="002E7A27">
        <w:t>kortene</w:t>
      </w:r>
      <w:r>
        <w:t xml:space="preserve">, skal </w:t>
      </w:r>
      <w:r w:rsidR="00970EB7">
        <w:t xml:space="preserve">det geografiske fixpunkt og det projektspecifikke basispunkt </w:t>
      </w:r>
      <w:r>
        <w:t>0,0</w:t>
      </w:r>
      <w:r w:rsidR="00B70E97">
        <w:t>,0</w:t>
      </w:r>
      <w:r>
        <w:t xml:space="preserve"> (x,y</w:t>
      </w:r>
      <w:r w:rsidR="00B70E97">
        <w:t>,z</w:t>
      </w:r>
      <w:r>
        <w:t xml:space="preserve">) placeres i </w:t>
      </w:r>
      <w:r w:rsidR="00673B1F">
        <w:t>det sydvestlige</w:t>
      </w:r>
      <w:r>
        <w:t xml:space="preserve"> hjørne af bygningen</w:t>
      </w:r>
      <w:r w:rsidR="00970EB7">
        <w:t xml:space="preserve"> eller</w:t>
      </w:r>
      <w:r w:rsidR="00A11D65">
        <w:t xml:space="preserve"> bygningskomplekset</w:t>
      </w:r>
      <w:r w:rsidR="003C19B1">
        <w:t xml:space="preserve"> i modulnetkryds A1.</w:t>
      </w:r>
    </w:p>
    <w:p w14:paraId="75A30255" w14:textId="77777777" w:rsidR="00EA2B7C" w:rsidRDefault="00EA2B7C" w:rsidP="00420945"/>
    <w:p w14:paraId="6A5A3AE7" w14:textId="3004B9FF" w:rsidR="00617DE7" w:rsidRDefault="001B7354" w:rsidP="00617DE7">
      <w:r w:rsidRPr="008A7A5D">
        <w:t>Modulnet til grundlag for rum</w:t>
      </w:r>
      <w:r w:rsidR="003D696C">
        <w:t>numre</w:t>
      </w:r>
      <w:r w:rsidRPr="008A7A5D">
        <w:t xml:space="preserve"> </w:t>
      </w:r>
      <w:r>
        <w:t xml:space="preserve">skal godkendes af </w:t>
      </w:r>
      <w:r w:rsidR="00362C74">
        <w:t>Aarhus Universitet</w:t>
      </w:r>
      <w:r>
        <w:t>s BygDok-team</w:t>
      </w:r>
      <w:r w:rsidR="00FA0041">
        <w:t>, før rumnumre fastlægges</w:t>
      </w:r>
      <w:r>
        <w:t>.</w:t>
      </w:r>
      <w:r w:rsidR="00FA0041">
        <w:t xml:space="preserve"> </w:t>
      </w:r>
      <w:r w:rsidR="0087036B">
        <w:t xml:space="preserve">Projektspecifikt </w:t>
      </w:r>
      <w:r w:rsidR="005021BF">
        <w:t>modulnet</w:t>
      </w:r>
      <w:r w:rsidR="0087036B">
        <w:t xml:space="preserve"> fastlægges af </w:t>
      </w:r>
      <w:r w:rsidR="00CA7BAE">
        <w:t>IKT-ledelsen</w:t>
      </w:r>
      <w:r w:rsidR="00673B1F">
        <w:t xml:space="preserve">, dog skal modulnetkryds A1 placeres </w:t>
      </w:r>
      <w:r w:rsidR="003C19B1">
        <w:t>som angivet ovenfor</w:t>
      </w:r>
      <w:r w:rsidR="0089140B">
        <w:t>.</w:t>
      </w:r>
      <w:r w:rsidR="00FB6369">
        <w:t xml:space="preserve"> </w:t>
      </w:r>
    </w:p>
    <w:p w14:paraId="5249C4FC" w14:textId="36C0571E" w:rsidR="00E72EE4" w:rsidRDefault="00E72EE4" w:rsidP="00E72EE4"/>
    <w:p w14:paraId="79898219" w14:textId="0B574FD4" w:rsidR="004977D3" w:rsidRDefault="004977D3" w:rsidP="004977D3">
      <w:r>
        <w:t>E</w:t>
      </w:r>
      <w:r w:rsidRPr="00853DC4">
        <w:t>tager</w:t>
      </w:r>
      <w:r>
        <w:t xml:space="preserve"> skal</w:t>
      </w:r>
      <w:r w:rsidRPr="00853DC4">
        <w:t xml:space="preserve"> </w:t>
      </w:r>
      <w:r w:rsidRPr="004714B2">
        <w:t>angives efter princippet ”E[Etage</w:t>
      </w:r>
      <w:r>
        <w:t>nr.</w:t>
      </w:r>
      <w:r w:rsidRPr="004714B2">
        <w:t>]_</w:t>
      </w:r>
      <w:r w:rsidR="00564C4B">
        <w:t>Begreb</w:t>
      </w:r>
      <w:r w:rsidRPr="004714B2">
        <w:t>” i henhold til nedenstående skema</w:t>
      </w:r>
      <w:r>
        <w:t xml:space="preserve">. For renoverings- og ombygningsprojekter, skal den eksisterende etageangivelse dog følges. Se i øvrigt </w:t>
      </w:r>
      <w:r>
        <w:rPr>
          <w:i/>
        </w:rPr>
        <w:t xml:space="preserve">AU </w:t>
      </w:r>
      <w:r w:rsidRPr="004714B2">
        <w:rPr>
          <w:i/>
        </w:rPr>
        <w:t>standard for navngivning af filer</w:t>
      </w:r>
      <w:r>
        <w:t xml:space="preserve"> for yderligere eksempler. Vær opmærksom på, at der ikke findes et niveau for tag.</w:t>
      </w:r>
    </w:p>
    <w:p w14:paraId="2B50E462" w14:textId="77777777" w:rsidR="004977D3" w:rsidRPr="004714B2" w:rsidRDefault="004977D3" w:rsidP="004977D3"/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276"/>
        <w:gridCol w:w="1417"/>
        <w:gridCol w:w="3005"/>
      </w:tblGrid>
      <w:tr w:rsidR="00564C4B" w:rsidRPr="004714B2" w14:paraId="7E117A58" w14:textId="77777777" w:rsidTr="00850C09">
        <w:tc>
          <w:tcPr>
            <w:tcW w:w="1843" w:type="dxa"/>
          </w:tcPr>
          <w:p w14:paraId="59563B46" w14:textId="77777777" w:rsidR="00564C4B" w:rsidRPr="0034147D" w:rsidRDefault="00564C4B" w:rsidP="00020AD2">
            <w:pPr>
              <w:rPr>
                <w:b/>
              </w:rPr>
            </w:pPr>
            <w:r w:rsidRPr="0034147D">
              <w:rPr>
                <w:b/>
              </w:rPr>
              <w:t>Betegnelse</w:t>
            </w:r>
          </w:p>
        </w:tc>
        <w:tc>
          <w:tcPr>
            <w:tcW w:w="1276" w:type="dxa"/>
          </w:tcPr>
          <w:p w14:paraId="6FFE4E3B" w14:textId="0C896F66" w:rsidR="00564C4B" w:rsidRPr="0034147D" w:rsidRDefault="00564C4B" w:rsidP="00020AD2">
            <w:pPr>
              <w:rPr>
                <w:b/>
              </w:rPr>
            </w:pPr>
            <w:r>
              <w:rPr>
                <w:b/>
              </w:rPr>
              <w:t>Kode</w:t>
            </w:r>
          </w:p>
        </w:tc>
        <w:tc>
          <w:tcPr>
            <w:tcW w:w="1417" w:type="dxa"/>
          </w:tcPr>
          <w:p w14:paraId="5C2CC4B2" w14:textId="5E8144DC" w:rsidR="00564C4B" w:rsidRPr="0034147D" w:rsidRDefault="00564C4B" w:rsidP="00020AD2">
            <w:pPr>
              <w:rPr>
                <w:b/>
              </w:rPr>
            </w:pPr>
            <w:r>
              <w:rPr>
                <w:b/>
              </w:rPr>
              <w:t>Begreb</w:t>
            </w:r>
          </w:p>
        </w:tc>
        <w:tc>
          <w:tcPr>
            <w:tcW w:w="3005" w:type="dxa"/>
          </w:tcPr>
          <w:p w14:paraId="3C82B974" w14:textId="6D71FE0A" w:rsidR="00564C4B" w:rsidRPr="0034147D" w:rsidRDefault="00564C4B" w:rsidP="00020AD2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564C4B" w:rsidRPr="00564C4B" w14:paraId="755648B6" w14:textId="77777777" w:rsidTr="00850C09">
        <w:tc>
          <w:tcPr>
            <w:tcW w:w="1843" w:type="dxa"/>
          </w:tcPr>
          <w:p w14:paraId="70C9F661" w14:textId="0B62636E" w:rsidR="00564C4B" w:rsidRPr="00564C4B" w:rsidRDefault="00564C4B" w:rsidP="00020AD2">
            <w:r>
              <w:t>EF_Fundament</w:t>
            </w:r>
          </w:p>
        </w:tc>
        <w:tc>
          <w:tcPr>
            <w:tcW w:w="1276" w:type="dxa"/>
          </w:tcPr>
          <w:p w14:paraId="0EFDC9D9" w14:textId="1FFADF1E" w:rsidR="00564C4B" w:rsidRPr="00564C4B" w:rsidRDefault="00564C4B" w:rsidP="00020AD2">
            <w:r>
              <w:t>EF</w:t>
            </w:r>
          </w:p>
        </w:tc>
        <w:tc>
          <w:tcPr>
            <w:tcW w:w="1417" w:type="dxa"/>
          </w:tcPr>
          <w:p w14:paraId="39353ECF" w14:textId="68B80A83" w:rsidR="00564C4B" w:rsidRPr="00564C4B" w:rsidRDefault="00850C09" w:rsidP="00020AD2">
            <w:r>
              <w:t>Fundament</w:t>
            </w:r>
          </w:p>
        </w:tc>
        <w:tc>
          <w:tcPr>
            <w:tcW w:w="3005" w:type="dxa"/>
          </w:tcPr>
          <w:p w14:paraId="4AB74EC9" w14:textId="0B84348D" w:rsidR="00564C4B" w:rsidRPr="00564C4B" w:rsidRDefault="00850C09" w:rsidP="00020AD2">
            <w:r w:rsidRPr="00850C09">
              <w:t>Konstruktion der bærer et bygværk</w:t>
            </w:r>
          </w:p>
        </w:tc>
      </w:tr>
      <w:tr w:rsidR="00564C4B" w:rsidRPr="004714B2" w14:paraId="60B8FB80" w14:textId="77777777" w:rsidTr="00850C09">
        <w:tc>
          <w:tcPr>
            <w:tcW w:w="1843" w:type="dxa"/>
          </w:tcPr>
          <w:p w14:paraId="7F8F6EB0" w14:textId="77777777" w:rsidR="00564C4B" w:rsidRPr="004714B2" w:rsidRDefault="00564C4B" w:rsidP="00020AD2">
            <w:r>
              <w:t>EJ_Kælder 3</w:t>
            </w:r>
          </w:p>
        </w:tc>
        <w:tc>
          <w:tcPr>
            <w:tcW w:w="1276" w:type="dxa"/>
          </w:tcPr>
          <w:p w14:paraId="0F766105" w14:textId="0D5CDFF8" w:rsidR="00564C4B" w:rsidRDefault="00564C4B" w:rsidP="00020AD2">
            <w:r>
              <w:t>EJ</w:t>
            </w:r>
          </w:p>
        </w:tc>
        <w:tc>
          <w:tcPr>
            <w:tcW w:w="1417" w:type="dxa"/>
          </w:tcPr>
          <w:p w14:paraId="3C96455B" w14:textId="0A0C2865" w:rsidR="00564C4B" w:rsidRPr="004714B2" w:rsidRDefault="00564C4B" w:rsidP="00020AD2">
            <w:r>
              <w:t>Kælder 3</w:t>
            </w:r>
          </w:p>
        </w:tc>
        <w:tc>
          <w:tcPr>
            <w:tcW w:w="3005" w:type="dxa"/>
          </w:tcPr>
          <w:p w14:paraId="6BEF91CB" w14:textId="77777777" w:rsidR="00564C4B" w:rsidRPr="004714B2" w:rsidRDefault="00564C4B" w:rsidP="00020AD2">
            <w:r>
              <w:t>Tredje kælder</w:t>
            </w:r>
          </w:p>
        </w:tc>
      </w:tr>
      <w:tr w:rsidR="00564C4B" w:rsidRPr="004714B2" w14:paraId="4A09727A" w14:textId="77777777" w:rsidTr="00850C09">
        <w:tc>
          <w:tcPr>
            <w:tcW w:w="1843" w:type="dxa"/>
          </w:tcPr>
          <w:p w14:paraId="339546ED" w14:textId="77777777" w:rsidR="00564C4B" w:rsidRPr="004714B2" w:rsidRDefault="00564C4B" w:rsidP="00020AD2">
            <w:r>
              <w:t>EK_Kælder 2</w:t>
            </w:r>
          </w:p>
        </w:tc>
        <w:tc>
          <w:tcPr>
            <w:tcW w:w="1276" w:type="dxa"/>
          </w:tcPr>
          <w:p w14:paraId="54D2F37B" w14:textId="708A563E" w:rsidR="00564C4B" w:rsidRDefault="00850C09" w:rsidP="00020AD2">
            <w:r>
              <w:t>EK</w:t>
            </w:r>
          </w:p>
        </w:tc>
        <w:tc>
          <w:tcPr>
            <w:tcW w:w="1417" w:type="dxa"/>
          </w:tcPr>
          <w:p w14:paraId="00CEBB62" w14:textId="4B74A461" w:rsidR="00564C4B" w:rsidRPr="004714B2" w:rsidRDefault="00564C4B" w:rsidP="00020AD2">
            <w:r>
              <w:t>Kælder 2</w:t>
            </w:r>
          </w:p>
        </w:tc>
        <w:tc>
          <w:tcPr>
            <w:tcW w:w="3005" w:type="dxa"/>
          </w:tcPr>
          <w:p w14:paraId="15F74471" w14:textId="77777777" w:rsidR="00564C4B" w:rsidRPr="004714B2" w:rsidRDefault="00564C4B" w:rsidP="00020AD2">
            <w:r>
              <w:t>Anden kælder</w:t>
            </w:r>
          </w:p>
        </w:tc>
      </w:tr>
      <w:tr w:rsidR="00564C4B" w:rsidRPr="004714B2" w14:paraId="29E35C9F" w14:textId="77777777" w:rsidTr="00850C09">
        <w:tc>
          <w:tcPr>
            <w:tcW w:w="1843" w:type="dxa"/>
          </w:tcPr>
          <w:p w14:paraId="677985FA" w14:textId="77777777" w:rsidR="00564C4B" w:rsidRPr="00E22D7A" w:rsidRDefault="00564C4B" w:rsidP="00020AD2">
            <w:r w:rsidRPr="00E22D7A">
              <w:t>E0_Kælder</w:t>
            </w:r>
          </w:p>
        </w:tc>
        <w:tc>
          <w:tcPr>
            <w:tcW w:w="1276" w:type="dxa"/>
          </w:tcPr>
          <w:p w14:paraId="3E9A74D3" w14:textId="373C04F9" w:rsidR="00564C4B" w:rsidRPr="00E22D7A" w:rsidRDefault="00850C09" w:rsidP="00020AD2">
            <w:r>
              <w:t>E0</w:t>
            </w:r>
          </w:p>
        </w:tc>
        <w:tc>
          <w:tcPr>
            <w:tcW w:w="1417" w:type="dxa"/>
          </w:tcPr>
          <w:p w14:paraId="3C15AD46" w14:textId="3BD39225" w:rsidR="00564C4B" w:rsidRPr="00E22D7A" w:rsidRDefault="00564C4B" w:rsidP="00020AD2">
            <w:r w:rsidRPr="00E22D7A">
              <w:t>Kælder</w:t>
            </w:r>
          </w:p>
        </w:tc>
        <w:tc>
          <w:tcPr>
            <w:tcW w:w="3005" w:type="dxa"/>
          </w:tcPr>
          <w:p w14:paraId="26A52E06" w14:textId="77777777" w:rsidR="00564C4B" w:rsidRPr="00E22D7A" w:rsidRDefault="00564C4B" w:rsidP="00020AD2">
            <w:r w:rsidRPr="00E22D7A">
              <w:t>Første kælder</w:t>
            </w:r>
          </w:p>
        </w:tc>
      </w:tr>
      <w:tr w:rsidR="00564C4B" w:rsidRPr="004714B2" w14:paraId="4BA679B1" w14:textId="77777777" w:rsidTr="00850C09">
        <w:tc>
          <w:tcPr>
            <w:tcW w:w="1843" w:type="dxa"/>
          </w:tcPr>
          <w:p w14:paraId="1264FB55" w14:textId="77777777" w:rsidR="00564C4B" w:rsidRPr="00E22D7A" w:rsidRDefault="00564C4B" w:rsidP="00020AD2">
            <w:r w:rsidRPr="00E22D7A">
              <w:t>E1_Etage 1</w:t>
            </w:r>
          </w:p>
        </w:tc>
        <w:tc>
          <w:tcPr>
            <w:tcW w:w="1276" w:type="dxa"/>
          </w:tcPr>
          <w:p w14:paraId="5050B050" w14:textId="74F3513C" w:rsidR="00564C4B" w:rsidRPr="00E22D7A" w:rsidRDefault="00850C09" w:rsidP="00020AD2">
            <w:r>
              <w:t>E1</w:t>
            </w:r>
          </w:p>
        </w:tc>
        <w:tc>
          <w:tcPr>
            <w:tcW w:w="1417" w:type="dxa"/>
          </w:tcPr>
          <w:p w14:paraId="470AAEDD" w14:textId="4680A542" w:rsidR="00564C4B" w:rsidRPr="00E22D7A" w:rsidRDefault="00564C4B" w:rsidP="00020AD2">
            <w:r w:rsidRPr="00E22D7A">
              <w:t>Etage 1</w:t>
            </w:r>
          </w:p>
        </w:tc>
        <w:tc>
          <w:tcPr>
            <w:tcW w:w="3005" w:type="dxa"/>
          </w:tcPr>
          <w:p w14:paraId="7FE33CF5" w14:textId="2BAEE0CA" w:rsidR="00564C4B" w:rsidRPr="00E22D7A" w:rsidRDefault="00850C09" w:rsidP="00850C09">
            <w:r>
              <w:t xml:space="preserve">Indgangsetage, </w:t>
            </w:r>
            <w:r w:rsidRPr="00850C09">
              <w:t>hvor hovedindgangen er placeret</w:t>
            </w:r>
          </w:p>
        </w:tc>
      </w:tr>
      <w:tr w:rsidR="00564C4B" w:rsidRPr="004714B2" w14:paraId="1164E81C" w14:textId="77777777" w:rsidTr="00850C09">
        <w:tc>
          <w:tcPr>
            <w:tcW w:w="1843" w:type="dxa"/>
          </w:tcPr>
          <w:p w14:paraId="4C974A5A" w14:textId="77777777" w:rsidR="00564C4B" w:rsidRPr="00E22D7A" w:rsidRDefault="00564C4B" w:rsidP="00020AD2">
            <w:r>
              <w:t>E2_Etage 2</w:t>
            </w:r>
          </w:p>
        </w:tc>
        <w:tc>
          <w:tcPr>
            <w:tcW w:w="1276" w:type="dxa"/>
          </w:tcPr>
          <w:p w14:paraId="16AD61CA" w14:textId="0B147931" w:rsidR="00564C4B" w:rsidRDefault="00850C09" w:rsidP="00020AD2">
            <w:r>
              <w:t>E2</w:t>
            </w:r>
          </w:p>
        </w:tc>
        <w:tc>
          <w:tcPr>
            <w:tcW w:w="1417" w:type="dxa"/>
          </w:tcPr>
          <w:p w14:paraId="630C2A5F" w14:textId="4288D703" w:rsidR="00564C4B" w:rsidRPr="00E22D7A" w:rsidRDefault="00564C4B" w:rsidP="00020AD2">
            <w:r>
              <w:t>Etage 2</w:t>
            </w:r>
          </w:p>
        </w:tc>
        <w:tc>
          <w:tcPr>
            <w:tcW w:w="3005" w:type="dxa"/>
          </w:tcPr>
          <w:p w14:paraId="64C269E2" w14:textId="77777777" w:rsidR="00564C4B" w:rsidRPr="00E22D7A" w:rsidRDefault="00564C4B" w:rsidP="00020AD2">
            <w:r>
              <w:t>1. sal</w:t>
            </w:r>
          </w:p>
        </w:tc>
      </w:tr>
      <w:tr w:rsidR="00564C4B" w14:paraId="72CF006E" w14:textId="77777777" w:rsidTr="00850C09">
        <w:tc>
          <w:tcPr>
            <w:tcW w:w="1843" w:type="dxa"/>
          </w:tcPr>
          <w:p w14:paraId="672927F3" w14:textId="77777777" w:rsidR="00564C4B" w:rsidRPr="00E22D7A" w:rsidRDefault="00564C4B" w:rsidP="00020AD2">
            <w:r w:rsidRPr="00E22D7A">
              <w:t>…</w:t>
            </w:r>
          </w:p>
        </w:tc>
        <w:tc>
          <w:tcPr>
            <w:tcW w:w="1276" w:type="dxa"/>
          </w:tcPr>
          <w:p w14:paraId="07B9F1B6" w14:textId="407A57E2" w:rsidR="00564C4B" w:rsidRDefault="00850C09" w:rsidP="00020AD2">
            <w:r>
              <w:t>…</w:t>
            </w:r>
          </w:p>
        </w:tc>
        <w:tc>
          <w:tcPr>
            <w:tcW w:w="1417" w:type="dxa"/>
          </w:tcPr>
          <w:p w14:paraId="30EE94CE" w14:textId="148D31BE" w:rsidR="00564C4B" w:rsidRPr="00E22D7A" w:rsidRDefault="00564C4B" w:rsidP="00020AD2">
            <w:r>
              <w:t>…</w:t>
            </w:r>
          </w:p>
        </w:tc>
        <w:tc>
          <w:tcPr>
            <w:tcW w:w="3005" w:type="dxa"/>
          </w:tcPr>
          <w:p w14:paraId="4BCF8285" w14:textId="77777777" w:rsidR="00564C4B" w:rsidRPr="00E22D7A" w:rsidRDefault="00564C4B" w:rsidP="00020AD2">
            <w:r>
              <w:t>…</w:t>
            </w:r>
          </w:p>
        </w:tc>
      </w:tr>
      <w:tr w:rsidR="00564C4B" w14:paraId="140639C3" w14:textId="77777777" w:rsidTr="00850C09">
        <w:tc>
          <w:tcPr>
            <w:tcW w:w="1843" w:type="dxa"/>
          </w:tcPr>
          <w:p w14:paraId="0A506D2E" w14:textId="77777777" w:rsidR="00564C4B" w:rsidRPr="00E22D7A" w:rsidRDefault="00564C4B" w:rsidP="00020AD2">
            <w:r>
              <w:t>E99_Etage 99</w:t>
            </w:r>
          </w:p>
        </w:tc>
        <w:tc>
          <w:tcPr>
            <w:tcW w:w="1276" w:type="dxa"/>
          </w:tcPr>
          <w:p w14:paraId="0DF1EDC0" w14:textId="0E40327B" w:rsidR="00564C4B" w:rsidRDefault="00850C09" w:rsidP="00020AD2">
            <w:r>
              <w:t>E99</w:t>
            </w:r>
          </w:p>
        </w:tc>
        <w:tc>
          <w:tcPr>
            <w:tcW w:w="1417" w:type="dxa"/>
          </w:tcPr>
          <w:p w14:paraId="4A7942DF" w14:textId="037A82A0" w:rsidR="00564C4B" w:rsidRPr="00E22D7A" w:rsidRDefault="00564C4B" w:rsidP="00020AD2">
            <w:r>
              <w:t>Etage 99</w:t>
            </w:r>
          </w:p>
        </w:tc>
        <w:tc>
          <w:tcPr>
            <w:tcW w:w="3005" w:type="dxa"/>
          </w:tcPr>
          <w:p w14:paraId="29073197" w14:textId="77777777" w:rsidR="00564C4B" w:rsidRPr="00E22D7A" w:rsidRDefault="00564C4B" w:rsidP="00020AD2">
            <w:r>
              <w:t>98. sal</w:t>
            </w:r>
          </w:p>
        </w:tc>
      </w:tr>
    </w:tbl>
    <w:p w14:paraId="5CDC027A" w14:textId="0071EF6A" w:rsidR="004977D3" w:rsidRDefault="004977D3" w:rsidP="00E72EE4"/>
    <w:p w14:paraId="483CC5CD" w14:textId="2A222C79" w:rsidR="00A52502" w:rsidRDefault="001B7354">
      <w:r>
        <w:lastRenderedPageBreak/>
        <w:t>IKT-ledelsen</w:t>
      </w:r>
      <w:r w:rsidR="0087036B">
        <w:t xml:space="preserve"> skal sikre, at fælles principper og retningslinjer for ydelsen</w:t>
      </w:r>
      <w:r w:rsidR="009C7C72">
        <w:t xml:space="preserve"> </w:t>
      </w:r>
      <w:r w:rsidR="0087036B">
        <w:t>overholdes på projektet</w:t>
      </w:r>
      <w:r w:rsidR="0026712F">
        <w:t xml:space="preserve"> og beskrives i</w:t>
      </w:r>
      <w:r w:rsidR="00FE30A2" w:rsidRPr="00FE30A2">
        <w:t xml:space="preserve"> IKT-procesmanualen.</w:t>
      </w:r>
      <w:r w:rsidR="00E25EF9">
        <w:t xml:space="preserve"> </w:t>
      </w:r>
    </w:p>
    <w:p w14:paraId="7C10F492" w14:textId="77777777" w:rsidR="00FF3E9F" w:rsidRDefault="00FF3E9F"/>
    <w:p w14:paraId="33D2FBAE" w14:textId="751F2E36" w:rsidR="00571EAB" w:rsidRDefault="00571EAB" w:rsidP="00571EAB">
      <w:pPr>
        <w:pStyle w:val="Overskrift2"/>
      </w:pPr>
      <w:bookmarkStart w:id="56" w:name="_Ref34056414"/>
      <w:r w:rsidRPr="00571EAB">
        <w:t>Konsistens- og kollisionskontrol</w:t>
      </w:r>
      <w:bookmarkEnd w:id="56"/>
    </w:p>
    <w:p w14:paraId="400E14C8" w14:textId="77777777" w:rsidR="00571EAB" w:rsidRDefault="00571EAB" w:rsidP="00571EAB">
      <w:r>
        <w:t xml:space="preserve">Kvalitetssikring af bygningsmodeller leveres fasemæssigt i henhold til </w:t>
      </w:r>
      <w:r w:rsidRPr="00ED0AFD">
        <w:rPr>
          <w:i/>
        </w:rPr>
        <w:t xml:space="preserve">Ydelsesbeskrivelser for </w:t>
      </w:r>
      <w:r>
        <w:rPr>
          <w:i/>
        </w:rPr>
        <w:t>B</w:t>
      </w:r>
      <w:r w:rsidRPr="00ED0AFD">
        <w:rPr>
          <w:i/>
        </w:rPr>
        <w:t>yggeri og Landskab 2018</w:t>
      </w:r>
      <w:r w:rsidRPr="00BF04CD">
        <w:t>.</w:t>
      </w:r>
      <w:r>
        <w:t xml:space="preserve"> </w:t>
      </w:r>
    </w:p>
    <w:p w14:paraId="77401CF0" w14:textId="77777777" w:rsidR="00571EAB" w:rsidRPr="00D71891" w:rsidRDefault="00571EAB" w:rsidP="00571EAB"/>
    <w:p w14:paraId="71A30CAF" w14:textId="641E0F90" w:rsidR="00571EAB" w:rsidRDefault="00571EAB" w:rsidP="00571EAB">
      <w:r>
        <w:t xml:space="preserve">Omfang af kvalitetssikring af bygningsmodeller </w:t>
      </w:r>
      <w:r w:rsidRPr="0037053A">
        <w:t>fastlægge</w:t>
      </w:r>
      <w:r>
        <w:t xml:space="preserve">s af IKT-ledelsen i IKT-procesmanualen og skal minimum omfatte nedenstående, med henvisning til </w:t>
      </w:r>
      <w:r w:rsidR="000820A7">
        <w:t>Molios</w:t>
      </w:r>
      <w:r>
        <w:t xml:space="preserve"> </w:t>
      </w:r>
      <w:r>
        <w:rPr>
          <w:i/>
        </w:rPr>
        <w:t>C402 – Konsistenskontrol af bygningsmodeller</w:t>
      </w:r>
      <w:r>
        <w:t>.</w:t>
      </w:r>
      <w:r w:rsidRPr="0037053A">
        <w:t xml:space="preserve"> </w:t>
      </w:r>
      <w:r w:rsidR="00F06C1F">
        <w:t>Kvalitetssikringspunkterne</w:t>
      </w:r>
      <w:r w:rsidR="00694DDF">
        <w:t xml:space="preserve"> startes</w:t>
      </w:r>
      <w:r w:rsidR="00F06C1F">
        <w:t xml:space="preserve"> i den </w:t>
      </w:r>
      <w:r w:rsidR="00694DDF">
        <w:t xml:space="preserve">angivne </w:t>
      </w:r>
      <w:r w:rsidR="00F06C1F">
        <w:t>fase og forsættes i byggesagens resterende faser.</w:t>
      </w:r>
      <w:r w:rsidR="0047227E">
        <w:t xml:space="preserve"> Såfremt dispositionsforslaget ikke er en del af projektet, startes kvalitetssikringen i den efterfølgende fase.</w:t>
      </w:r>
    </w:p>
    <w:p w14:paraId="74D8672D" w14:textId="18410195" w:rsidR="00D8731B" w:rsidRDefault="00D8731B" w:rsidP="00571EAB"/>
    <w:tbl>
      <w:tblPr>
        <w:tblStyle w:val="Tabel-Gitter"/>
        <w:tblW w:w="0" w:type="auto"/>
        <w:tblInd w:w="-227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42"/>
        <w:gridCol w:w="1986"/>
        <w:gridCol w:w="5976"/>
      </w:tblGrid>
      <w:tr w:rsidR="00F06C1F" w14:paraId="7C2910A4" w14:textId="77777777" w:rsidTr="00251602">
        <w:trPr>
          <w:trHeight w:val="558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4D047" w14:textId="77777777" w:rsidR="00F06C1F" w:rsidRPr="005F186D" w:rsidRDefault="00F06C1F" w:rsidP="000A7493">
            <w:pPr>
              <w:rPr>
                <w:b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E6DF2D" w14:textId="77777777" w:rsidR="00F06C1F" w:rsidRPr="005F186D" w:rsidRDefault="00F06C1F" w:rsidP="000A7493">
            <w:pPr>
              <w:rPr>
                <w:b/>
              </w:rPr>
            </w:pPr>
            <w:r w:rsidRPr="005F186D">
              <w:rPr>
                <w:b/>
              </w:rPr>
              <w:t>Dispositionsforslag</w:t>
            </w:r>
          </w:p>
        </w:tc>
        <w:tc>
          <w:tcPr>
            <w:tcW w:w="59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0AD20D" w14:textId="7FD7BFDD" w:rsidR="00F06C1F" w:rsidRPr="005F186D" w:rsidRDefault="00F06C1F" w:rsidP="000A7493">
            <w:pPr>
              <w:rPr>
                <w:b/>
              </w:rPr>
            </w:pPr>
            <w:r w:rsidRPr="005F186D">
              <w:rPr>
                <w:b/>
              </w:rPr>
              <w:t>Projektforslag</w:t>
            </w:r>
          </w:p>
        </w:tc>
      </w:tr>
      <w:tr w:rsidR="00D8731B" w14:paraId="70D7C368" w14:textId="77777777" w:rsidTr="00251602">
        <w:tc>
          <w:tcPr>
            <w:tcW w:w="1842" w:type="dxa"/>
            <w:vMerge w:val="restart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4E704E33" w14:textId="77777777" w:rsidR="00D8731B" w:rsidRPr="00D8233C" w:rsidRDefault="00D8731B" w:rsidP="000A7493">
            <w:pPr>
              <w:rPr>
                <w:b/>
              </w:rPr>
            </w:pPr>
            <w:r w:rsidRPr="00D8233C">
              <w:rPr>
                <w:b/>
              </w:rPr>
              <w:t>Kontrol af teknisk opbygning af bygningsmodellen vedrørende:</w:t>
            </w:r>
          </w:p>
        </w:tc>
        <w:tc>
          <w:tcPr>
            <w:tcW w:w="7962" w:type="dxa"/>
            <w:gridSpan w:val="2"/>
            <w:tcBorders>
              <w:left w:val="dashed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4574E6A6" w14:textId="77777777" w:rsidR="00D8731B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>a</w:t>
            </w:r>
            <w:r w:rsidRPr="005F186D">
              <w:t>nvendelse af det aftalte koordinatsystem, indsættelsespunkter, orientering mod nord, aftalte koter.</w:t>
            </w:r>
          </w:p>
          <w:p w14:paraId="30C14C44" w14:textId="77777777" w:rsidR="00D8731B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>o</w:t>
            </w:r>
            <w:r w:rsidRPr="005F186D">
              <w:t>verensstemmelse mellem de forskellige fagmodellers modulnet.</w:t>
            </w:r>
          </w:p>
          <w:p w14:paraId="02979E01" w14:textId="77777777" w:rsidR="00D8731B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>k</w:t>
            </w:r>
            <w:r w:rsidRPr="005F186D">
              <w:t>orrekt anvendelse af objektkategorier.</w:t>
            </w:r>
          </w:p>
          <w:p w14:paraId="0D9542EA" w14:textId="77777777" w:rsidR="00D8731B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>e</w:t>
            </w:r>
            <w:r w:rsidRPr="005F186D">
              <w:t>ntydig og ensartet systematik for navngivning af objekter.</w:t>
            </w:r>
          </w:p>
          <w:p w14:paraId="3234C77A" w14:textId="77777777" w:rsidR="00D8731B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>a</w:t>
            </w:r>
            <w:r w:rsidRPr="005F186D">
              <w:t>t der ikke forekommer redundante objekter.</w:t>
            </w:r>
          </w:p>
          <w:p w14:paraId="2DD57434" w14:textId="77777777" w:rsidR="00D8731B" w:rsidRPr="005F186D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>a</w:t>
            </w:r>
            <w:r w:rsidRPr="005F186D">
              <w:t>t der ikke forekommer unødvendige objekter.</w:t>
            </w:r>
          </w:p>
        </w:tc>
      </w:tr>
      <w:tr w:rsidR="00173D84" w14:paraId="3506FEC8" w14:textId="77777777" w:rsidTr="00251602">
        <w:tc>
          <w:tcPr>
            <w:tcW w:w="1842" w:type="dxa"/>
            <w:vMerge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207068CA" w14:textId="77777777" w:rsidR="00D8731B" w:rsidRPr="00D8233C" w:rsidRDefault="00D8731B" w:rsidP="000A7493">
            <w:pPr>
              <w:rPr>
                <w:b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dashed" w:sz="4" w:space="0" w:color="808080" w:themeColor="background1" w:themeShade="80"/>
              <w:bottom w:val="single" w:sz="4" w:space="0" w:color="auto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1370D88A" w14:textId="77777777" w:rsidR="00D8731B" w:rsidRDefault="00D8731B" w:rsidP="000A7493"/>
        </w:tc>
        <w:tc>
          <w:tcPr>
            <w:tcW w:w="5976" w:type="dxa"/>
            <w:tcBorders>
              <w:top w:val="single" w:sz="4" w:space="0" w:color="auto"/>
              <w:left w:val="dashed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6B2FE0B9" w14:textId="77777777" w:rsidR="00D8731B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>a</w:t>
            </w:r>
            <w:r w:rsidRPr="005F186D">
              <w:t>t de krævede egenskaber er indeholdt i bygningsmodellerne.</w:t>
            </w:r>
          </w:p>
          <w:p w14:paraId="26CD1B0F" w14:textId="77777777" w:rsidR="00D8731B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 xml:space="preserve">at det </w:t>
            </w:r>
            <w:r w:rsidRPr="00AA35C7">
              <w:t>krævede klassifikation og identifikation</w:t>
            </w:r>
            <w:r>
              <w:t xml:space="preserve"> er indeholdt i bygningsmodellerne.</w:t>
            </w:r>
          </w:p>
          <w:p w14:paraId="2593E00C" w14:textId="77777777" w:rsidR="00D8731B" w:rsidRPr="005F186D" w:rsidRDefault="00D8731B" w:rsidP="00DD6309">
            <w:pPr>
              <w:pStyle w:val="Listeafsnit"/>
              <w:numPr>
                <w:ilvl w:val="0"/>
                <w:numId w:val="47"/>
              </w:numPr>
              <w:spacing w:line="240" w:lineRule="auto"/>
            </w:pPr>
            <w:r>
              <w:t>kontrol af ovenstående i IFC2x3 format.</w:t>
            </w:r>
          </w:p>
        </w:tc>
      </w:tr>
      <w:tr w:rsidR="00D8731B" w14:paraId="5204C3EF" w14:textId="77777777" w:rsidTr="00251602">
        <w:tc>
          <w:tcPr>
            <w:tcW w:w="1842" w:type="dxa"/>
            <w:vMerge w:val="restart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68691100" w14:textId="77777777" w:rsidR="00D8731B" w:rsidRPr="00D8233C" w:rsidRDefault="00D8731B" w:rsidP="000A7493">
            <w:pPr>
              <w:rPr>
                <w:b/>
              </w:rPr>
            </w:pPr>
            <w:r w:rsidRPr="00D8233C">
              <w:rPr>
                <w:b/>
              </w:rPr>
              <w:t>Kontrol af rum vedrørende:</w:t>
            </w:r>
          </w:p>
        </w:tc>
        <w:tc>
          <w:tcPr>
            <w:tcW w:w="7962" w:type="dxa"/>
            <w:gridSpan w:val="2"/>
            <w:tcBorders>
              <w:left w:val="dashed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21BE1EBE" w14:textId="77777777" w:rsidR="00D8731B" w:rsidRDefault="00D8731B" w:rsidP="00DD6309">
            <w:pPr>
              <w:pStyle w:val="Listeafsnit"/>
              <w:numPr>
                <w:ilvl w:val="0"/>
                <w:numId w:val="48"/>
              </w:numPr>
              <w:spacing w:line="240" w:lineRule="auto"/>
            </w:pPr>
            <w:r w:rsidRPr="005F186D">
              <w:t>at de aftalte rum er indeholdt i de aftalte fagmodeller.</w:t>
            </w:r>
          </w:p>
          <w:p w14:paraId="15AE2E86" w14:textId="77777777" w:rsidR="00D8731B" w:rsidRDefault="00D8731B" w:rsidP="00DD6309">
            <w:pPr>
              <w:pStyle w:val="Listeafsnit"/>
              <w:numPr>
                <w:ilvl w:val="0"/>
                <w:numId w:val="48"/>
              </w:numPr>
              <w:spacing w:line="240" w:lineRule="auto"/>
            </w:pPr>
            <w:r>
              <w:t xml:space="preserve">at </w:t>
            </w:r>
            <w:r w:rsidRPr="005F186D">
              <w:t>rumnumre og rumfunktioner</w:t>
            </w:r>
            <w:r>
              <w:t xml:space="preserve"> er korrekte</w:t>
            </w:r>
            <w:r w:rsidRPr="005F186D">
              <w:t>.</w:t>
            </w:r>
          </w:p>
          <w:p w14:paraId="563B99CE" w14:textId="77777777" w:rsidR="00D8731B" w:rsidRDefault="00D8731B" w:rsidP="00DD6309">
            <w:pPr>
              <w:pStyle w:val="Listeafsnit"/>
              <w:numPr>
                <w:ilvl w:val="0"/>
                <w:numId w:val="48"/>
              </w:numPr>
              <w:spacing w:line="240" w:lineRule="auto"/>
            </w:pPr>
            <w:r w:rsidRPr="00462492">
              <w:t>K</w:t>
            </w:r>
            <w:r>
              <w:t xml:space="preserve">orrekt </w:t>
            </w:r>
            <w:r w:rsidRPr="00462492">
              <w:t>defineret brutto- og</w:t>
            </w:r>
            <w:r>
              <w:t xml:space="preserve"> </w:t>
            </w:r>
            <w:r w:rsidRPr="00462492">
              <w:t>nettoarealer</w:t>
            </w:r>
            <w:r>
              <w:t>.</w:t>
            </w:r>
          </w:p>
          <w:p w14:paraId="4788467B" w14:textId="77777777" w:rsidR="00D8731B" w:rsidRPr="00316F8D" w:rsidRDefault="00D8731B" w:rsidP="00DD6309">
            <w:pPr>
              <w:pStyle w:val="Listeafsnit"/>
              <w:numPr>
                <w:ilvl w:val="0"/>
                <w:numId w:val="48"/>
              </w:numPr>
              <w:spacing w:line="240" w:lineRule="auto"/>
            </w:pPr>
            <w:r w:rsidRPr="00462492">
              <w:t>korrekt modellering af rumobjekter uden overlap og med korrekt afgrænsning til bygningsdele</w:t>
            </w:r>
            <w:r>
              <w:t>, herunder nedhængte lofter</w:t>
            </w:r>
            <w:r w:rsidRPr="00462492">
              <w:t>.</w:t>
            </w:r>
          </w:p>
        </w:tc>
      </w:tr>
      <w:tr w:rsidR="00173D84" w14:paraId="76581F4F" w14:textId="77777777" w:rsidTr="00251602">
        <w:tc>
          <w:tcPr>
            <w:tcW w:w="1842" w:type="dxa"/>
            <w:vMerge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1BDD8D34" w14:textId="77777777" w:rsidR="00D8731B" w:rsidRPr="00D8233C" w:rsidRDefault="00D8731B" w:rsidP="000A7493">
            <w:pPr>
              <w:rPr>
                <w:b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dashed" w:sz="4" w:space="0" w:color="808080" w:themeColor="background1" w:themeShade="80"/>
              <w:bottom w:val="single" w:sz="4" w:space="0" w:color="auto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1D7ED484" w14:textId="77777777" w:rsidR="00D8731B" w:rsidRDefault="00D8731B" w:rsidP="000A7493"/>
        </w:tc>
        <w:tc>
          <w:tcPr>
            <w:tcW w:w="5976" w:type="dxa"/>
            <w:tcBorders>
              <w:top w:val="single" w:sz="4" w:space="0" w:color="auto"/>
              <w:left w:val="dashed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25AB9084" w14:textId="77777777" w:rsidR="00D8731B" w:rsidRDefault="00D8731B" w:rsidP="00DD6309">
            <w:pPr>
              <w:pStyle w:val="Listeafsnit"/>
              <w:numPr>
                <w:ilvl w:val="0"/>
                <w:numId w:val="48"/>
              </w:numPr>
              <w:spacing w:line="240" w:lineRule="auto"/>
            </w:pPr>
            <w:r w:rsidRPr="00316F8D">
              <w:t>egenskaber for rum</w:t>
            </w:r>
          </w:p>
          <w:p w14:paraId="41D3D326" w14:textId="77777777" w:rsidR="00D8731B" w:rsidRPr="00D16D60" w:rsidRDefault="00D8731B" w:rsidP="00DD6309">
            <w:pPr>
              <w:pStyle w:val="Listeafsnit"/>
              <w:numPr>
                <w:ilvl w:val="0"/>
                <w:numId w:val="48"/>
              </w:numPr>
              <w:spacing w:line="240" w:lineRule="auto"/>
            </w:pPr>
            <w:r w:rsidRPr="00D16D60">
              <w:t>kontrol af ovenstående i IFC2x3 format.</w:t>
            </w:r>
          </w:p>
        </w:tc>
      </w:tr>
      <w:tr w:rsidR="00D8731B" w14:paraId="0C4A95E6" w14:textId="77777777" w:rsidTr="00251602">
        <w:tc>
          <w:tcPr>
            <w:tcW w:w="1842" w:type="dxa"/>
            <w:vMerge w:val="restart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2DB616FB" w14:textId="77777777" w:rsidR="00D8731B" w:rsidRPr="00D8233C" w:rsidRDefault="00D8731B" w:rsidP="000A7493">
            <w:pPr>
              <w:rPr>
                <w:b/>
              </w:rPr>
            </w:pPr>
            <w:r w:rsidRPr="00D8233C">
              <w:rPr>
                <w:b/>
              </w:rPr>
              <w:t>Kontrol af sammenhæng i hovedgeometri vedrørende:</w:t>
            </w:r>
          </w:p>
        </w:tc>
        <w:tc>
          <w:tcPr>
            <w:tcW w:w="7962" w:type="dxa"/>
            <w:gridSpan w:val="2"/>
            <w:tcBorders>
              <w:left w:val="dashed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3D9C69A2" w14:textId="77777777" w:rsidR="00D8731B" w:rsidRDefault="00D8731B" w:rsidP="00DD6309">
            <w:pPr>
              <w:pStyle w:val="Listeafsnit"/>
              <w:numPr>
                <w:ilvl w:val="0"/>
                <w:numId w:val="49"/>
              </w:numPr>
              <w:spacing w:line="240" w:lineRule="auto"/>
            </w:pPr>
            <w:r w:rsidRPr="005D0780">
              <w:t xml:space="preserve">objekternes geometriske detaljering ift. </w:t>
            </w:r>
            <w:r w:rsidRPr="005D0780">
              <w:rPr>
                <w:i/>
              </w:rPr>
              <w:t>AU Leverancespecifikation for bygningsdele</w:t>
            </w:r>
            <w:r w:rsidRPr="005D0780">
              <w:t xml:space="preserve"> for fasen.</w:t>
            </w:r>
          </w:p>
          <w:p w14:paraId="348D4C83" w14:textId="77777777" w:rsidR="00D8731B" w:rsidRPr="005D0780" w:rsidRDefault="00D8731B" w:rsidP="00DD6309">
            <w:pPr>
              <w:pStyle w:val="Listeafsnit"/>
              <w:numPr>
                <w:ilvl w:val="0"/>
                <w:numId w:val="49"/>
              </w:numPr>
              <w:spacing w:line="240" w:lineRule="auto"/>
            </w:pPr>
            <w:r w:rsidRPr="005D0780">
              <w:t>korrekt placering og geometrisk sammenhæng mellem objekter i fagmodellerne.</w:t>
            </w:r>
          </w:p>
          <w:p w14:paraId="2BBCFD35" w14:textId="77777777" w:rsidR="00D8731B" w:rsidRPr="005D0780" w:rsidRDefault="00D8731B" w:rsidP="00DD6309">
            <w:pPr>
              <w:pStyle w:val="Listeafsnit"/>
              <w:numPr>
                <w:ilvl w:val="0"/>
                <w:numId w:val="49"/>
              </w:numPr>
              <w:spacing w:line="240" w:lineRule="auto"/>
            </w:pPr>
            <w:r w:rsidRPr="005D0780">
              <w:t>korrekt geometrisk sammenhæng i grænsefladen mellem fagmodellers objekter</w:t>
            </w:r>
            <w:r>
              <w:t>.</w:t>
            </w:r>
          </w:p>
        </w:tc>
      </w:tr>
      <w:tr w:rsidR="00173D84" w14:paraId="1793F497" w14:textId="77777777" w:rsidTr="00251602">
        <w:tc>
          <w:tcPr>
            <w:tcW w:w="1842" w:type="dxa"/>
            <w:vMerge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24656283" w14:textId="77777777" w:rsidR="00D8731B" w:rsidRPr="00D8233C" w:rsidRDefault="00D8731B" w:rsidP="000A7493">
            <w:pPr>
              <w:rPr>
                <w:b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dashed" w:sz="4" w:space="0" w:color="808080" w:themeColor="background1" w:themeShade="80"/>
              <w:bottom w:val="single" w:sz="4" w:space="0" w:color="auto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6080F9C7" w14:textId="77777777" w:rsidR="00D8731B" w:rsidRDefault="00D8731B" w:rsidP="000A7493"/>
        </w:tc>
        <w:tc>
          <w:tcPr>
            <w:tcW w:w="5976" w:type="dxa"/>
            <w:tcBorders>
              <w:top w:val="single" w:sz="4" w:space="0" w:color="auto"/>
              <w:left w:val="dashed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4EFB3E5A" w14:textId="77777777" w:rsidR="00D8731B" w:rsidRPr="005D0780" w:rsidRDefault="00D8731B" w:rsidP="00DD6309">
            <w:pPr>
              <w:pStyle w:val="Listeafsnit"/>
              <w:numPr>
                <w:ilvl w:val="0"/>
                <w:numId w:val="49"/>
              </w:numPr>
              <w:spacing w:line="240" w:lineRule="auto"/>
            </w:pPr>
            <w:r w:rsidRPr="005D0780">
              <w:t>kontrol af ovenstående i IFC2x3 format</w:t>
            </w:r>
            <w:r>
              <w:t>.</w:t>
            </w:r>
          </w:p>
        </w:tc>
      </w:tr>
      <w:tr w:rsidR="00D8731B" w14:paraId="3D8BAF31" w14:textId="77777777" w:rsidTr="00251602">
        <w:tc>
          <w:tcPr>
            <w:tcW w:w="1842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221AFBEE" w14:textId="77777777" w:rsidR="00D8731B" w:rsidRPr="00D8233C" w:rsidRDefault="00D8731B" w:rsidP="000A7493">
            <w:pPr>
              <w:rPr>
                <w:b/>
              </w:rPr>
            </w:pPr>
            <w:r w:rsidRPr="00D8233C">
              <w:rPr>
                <w:b/>
              </w:rPr>
              <w:t>Kollisionskontrol vedrørende:</w:t>
            </w:r>
          </w:p>
        </w:tc>
        <w:tc>
          <w:tcPr>
            <w:tcW w:w="1986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003FA059" w14:textId="77777777" w:rsidR="00D8731B" w:rsidRDefault="00D8731B" w:rsidP="000A7493"/>
        </w:tc>
        <w:tc>
          <w:tcPr>
            <w:tcW w:w="5976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</w:tcPr>
          <w:p w14:paraId="23F7235E" w14:textId="77777777" w:rsidR="00D8731B" w:rsidRPr="005D0780" w:rsidRDefault="00D8731B" w:rsidP="00DD6309">
            <w:pPr>
              <w:pStyle w:val="Listeafsnit"/>
              <w:numPr>
                <w:ilvl w:val="0"/>
                <w:numId w:val="50"/>
              </w:numPr>
              <w:spacing w:line="240" w:lineRule="auto"/>
            </w:pPr>
            <w:r w:rsidRPr="005D0780">
              <w:t>internt i fagmodeller i IFC2x3 format.</w:t>
            </w:r>
          </w:p>
          <w:p w14:paraId="5B1486FE" w14:textId="77777777" w:rsidR="00D8731B" w:rsidRPr="005D0780" w:rsidRDefault="00D8731B" w:rsidP="00DD6309">
            <w:pPr>
              <w:pStyle w:val="Listeafsnit"/>
              <w:numPr>
                <w:ilvl w:val="0"/>
                <w:numId w:val="50"/>
              </w:numPr>
              <w:spacing w:line="240" w:lineRule="auto"/>
            </w:pPr>
            <w:r w:rsidRPr="005D0780">
              <w:t>mellem alle fagmodeller i IFC2x3 format.</w:t>
            </w:r>
          </w:p>
        </w:tc>
      </w:tr>
      <w:tr w:rsidR="00D8731B" w14:paraId="5609D556" w14:textId="77777777" w:rsidTr="00251602">
        <w:tc>
          <w:tcPr>
            <w:tcW w:w="1842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32CCBA60" w14:textId="77777777" w:rsidR="00D8731B" w:rsidRPr="00D8233C" w:rsidRDefault="00D8731B" w:rsidP="000A7493">
            <w:pPr>
              <w:rPr>
                <w:b/>
              </w:rPr>
            </w:pPr>
            <w:r w:rsidRPr="00D8233C">
              <w:rPr>
                <w:b/>
              </w:rPr>
              <w:t>Kontrol af afstande mellem bygningsdele vedrørende:</w:t>
            </w:r>
          </w:p>
        </w:tc>
        <w:tc>
          <w:tcPr>
            <w:tcW w:w="1986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7316CAF7" w14:textId="77777777" w:rsidR="00D8731B" w:rsidRDefault="00D8731B" w:rsidP="000A7493"/>
        </w:tc>
        <w:tc>
          <w:tcPr>
            <w:tcW w:w="5976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</w:tcPr>
          <w:p w14:paraId="4C755A9E" w14:textId="77777777" w:rsidR="00D8731B" w:rsidRDefault="00D8731B" w:rsidP="00DD6309">
            <w:pPr>
              <w:pStyle w:val="Listeafsnit"/>
              <w:numPr>
                <w:ilvl w:val="0"/>
                <w:numId w:val="50"/>
              </w:numPr>
              <w:spacing w:line="240" w:lineRule="auto"/>
            </w:pPr>
            <w:r w:rsidRPr="002B5FF5">
              <w:t>om tekniske installationer overholder respektafstande i forhold til</w:t>
            </w:r>
            <w:r>
              <w:t>:</w:t>
            </w:r>
          </w:p>
          <w:p w14:paraId="4D224706" w14:textId="77777777" w:rsidR="00D8731B" w:rsidRDefault="00D8731B" w:rsidP="00DD6309">
            <w:pPr>
              <w:pStyle w:val="Listeafsnit"/>
              <w:numPr>
                <w:ilvl w:val="1"/>
                <w:numId w:val="50"/>
              </w:numPr>
              <w:spacing w:line="240" w:lineRule="auto"/>
            </w:pPr>
            <w:r w:rsidRPr="002B5FF5">
              <w:t>udførelsesmæssige krav</w:t>
            </w:r>
            <w:r>
              <w:t>.</w:t>
            </w:r>
          </w:p>
          <w:p w14:paraId="370B9309" w14:textId="77777777" w:rsidR="00D8731B" w:rsidRDefault="00D8731B" w:rsidP="00DD6309">
            <w:pPr>
              <w:pStyle w:val="Listeafsnit"/>
              <w:numPr>
                <w:ilvl w:val="1"/>
                <w:numId w:val="50"/>
              </w:numPr>
              <w:spacing w:line="240" w:lineRule="auto"/>
            </w:pPr>
            <w:r>
              <w:t>udsparinger og recesser i konstruktioner.</w:t>
            </w:r>
          </w:p>
          <w:p w14:paraId="5214A2A6" w14:textId="77777777" w:rsidR="00D8731B" w:rsidRPr="002B5FF5" w:rsidRDefault="00D8731B" w:rsidP="00DD6309">
            <w:pPr>
              <w:pStyle w:val="Listeafsnit"/>
              <w:numPr>
                <w:ilvl w:val="1"/>
                <w:numId w:val="50"/>
              </w:numPr>
              <w:spacing w:line="240" w:lineRule="auto"/>
            </w:pPr>
            <w:r w:rsidRPr="002B5FF5">
              <w:t>gældende normkrav og</w:t>
            </w:r>
            <w:r>
              <w:t xml:space="preserve"> vedligeholdelsesmæssig</w:t>
            </w:r>
            <w:r w:rsidRPr="002B5FF5">
              <w:t xml:space="preserve"> pladsbehov.</w:t>
            </w:r>
          </w:p>
          <w:p w14:paraId="7CB0A719" w14:textId="77777777" w:rsidR="00D8731B" w:rsidRDefault="00D8731B" w:rsidP="00DD6309">
            <w:pPr>
              <w:pStyle w:val="Listeafsnit"/>
              <w:numPr>
                <w:ilvl w:val="0"/>
                <w:numId w:val="50"/>
              </w:numPr>
              <w:spacing w:line="240" w:lineRule="auto"/>
            </w:pPr>
            <w:r w:rsidRPr="002B5FF5">
              <w:t>åbningskrav til døre og vinduer.</w:t>
            </w:r>
          </w:p>
          <w:p w14:paraId="20076065" w14:textId="77777777" w:rsidR="00D8731B" w:rsidRPr="002B5FF5" w:rsidRDefault="00D8731B" w:rsidP="00DD6309">
            <w:pPr>
              <w:pStyle w:val="Listeafsnit"/>
              <w:numPr>
                <w:ilvl w:val="0"/>
                <w:numId w:val="50"/>
              </w:numPr>
              <w:spacing w:line="240" w:lineRule="auto"/>
            </w:pPr>
            <w:r w:rsidRPr="002B5FF5">
              <w:t>kontrol af ovenstående i IFC-format.</w:t>
            </w:r>
          </w:p>
        </w:tc>
      </w:tr>
    </w:tbl>
    <w:p w14:paraId="10E65FBD" w14:textId="7514DD85" w:rsidR="00D8731B" w:rsidRDefault="00D8731B" w:rsidP="00571EAB"/>
    <w:p w14:paraId="27EB44FB" w14:textId="5411E2CE" w:rsidR="00694DDF" w:rsidRDefault="00571EAB" w:rsidP="00173D84">
      <w:r>
        <w:t>Kollisioner skal grupperes i C1, C2 og C3 i henhold til</w:t>
      </w:r>
      <w:r w:rsidRPr="00937CAC">
        <w:t xml:space="preserve"> </w:t>
      </w:r>
      <w:r>
        <w:t xml:space="preserve">bips’ </w:t>
      </w:r>
      <w:r>
        <w:rPr>
          <w:i/>
        </w:rPr>
        <w:t>C402 – Konsistenskontrol af bygningsmodeller.</w:t>
      </w:r>
      <w:r>
        <w:t xml:space="preserve"> </w:t>
      </w:r>
    </w:p>
    <w:p w14:paraId="7B47FCC4" w14:textId="77777777" w:rsidR="00694DDF" w:rsidRDefault="00406DD5" w:rsidP="00694DDF">
      <w:pPr>
        <w:pStyle w:val="Listeafsnit"/>
        <w:numPr>
          <w:ilvl w:val="0"/>
          <w:numId w:val="56"/>
        </w:numPr>
      </w:pPr>
      <w:r>
        <w:t>”</w:t>
      </w:r>
      <w:r w:rsidR="00571EAB">
        <w:t>C3 – Væsentlige kollisioner</w:t>
      </w:r>
      <w:r>
        <w:t>”</w:t>
      </w:r>
      <w:r w:rsidR="00571EAB">
        <w:t xml:space="preserve"> kan ikke ac</w:t>
      </w:r>
      <w:r>
        <w:t xml:space="preserve">cepteres i bygningsmodellerne. </w:t>
      </w:r>
    </w:p>
    <w:p w14:paraId="6FF0A625" w14:textId="497B4A4E" w:rsidR="00571EAB" w:rsidRDefault="00406DD5" w:rsidP="00694DDF">
      <w:pPr>
        <w:pStyle w:val="Listeafsnit"/>
        <w:numPr>
          <w:ilvl w:val="0"/>
          <w:numId w:val="56"/>
        </w:numPr>
      </w:pPr>
      <w:r>
        <w:t>”</w:t>
      </w:r>
      <w:r w:rsidR="00571EAB">
        <w:t>C2 – Mindre væsentlige kollisioner</w:t>
      </w:r>
      <w:r>
        <w:t>”</w:t>
      </w:r>
      <w:r w:rsidR="00571EAB">
        <w:t xml:space="preserve"> kan som udgangspunkt ikke accepteres</w:t>
      </w:r>
      <w:r w:rsidR="00571EAB" w:rsidRPr="00937CAC">
        <w:t xml:space="preserve"> </w:t>
      </w:r>
      <w:r w:rsidR="00571EAB">
        <w:t xml:space="preserve">i bygningsmodellerne, med mindre andet aftales med </w:t>
      </w:r>
      <w:r w:rsidR="00362C74">
        <w:t>Aarhus Universitet</w:t>
      </w:r>
      <w:r w:rsidR="00571EAB">
        <w:t xml:space="preserve"> og der foreligger en dokumen</w:t>
      </w:r>
      <w:r w:rsidR="00783474">
        <w:t>teret løsning på kollisionerne.</w:t>
      </w:r>
    </w:p>
    <w:p w14:paraId="19DE81AF" w14:textId="1E1EB15E" w:rsidR="00694DDF" w:rsidRDefault="006905D2" w:rsidP="008847F5">
      <w:pPr>
        <w:pStyle w:val="Listeafsnit"/>
        <w:numPr>
          <w:ilvl w:val="0"/>
          <w:numId w:val="56"/>
        </w:numPr>
      </w:pPr>
      <w:r>
        <w:t xml:space="preserve">”C1 – Ikke væsentlige kollisioner” er acceptable. </w:t>
      </w:r>
    </w:p>
    <w:p w14:paraId="7E22CF13" w14:textId="77777777" w:rsidR="00571EAB" w:rsidRPr="00B92B4A" w:rsidRDefault="00571EAB" w:rsidP="00173D84">
      <w:pPr>
        <w:ind w:left="360"/>
        <w:rPr>
          <w:u w:val="single"/>
        </w:rPr>
      </w:pPr>
    </w:p>
    <w:p w14:paraId="186F1300" w14:textId="299BFEFB" w:rsidR="00571EAB" w:rsidRPr="0043035D" w:rsidRDefault="00571EAB" w:rsidP="00173D84">
      <w:r>
        <w:lastRenderedPageBreak/>
        <w:t xml:space="preserve">IKT-ledelsen fastlægger den projektspecifikke kategoriseringen af kollisionstyper for C1, C2 og C3 </w:t>
      </w:r>
      <w:r w:rsidR="004F2AC7">
        <w:t xml:space="preserve">i IKT-procesmanualen, </w:t>
      </w:r>
      <w:r>
        <w:t xml:space="preserve">som skal godkendes af </w:t>
      </w:r>
      <w:r w:rsidR="00362C74">
        <w:t>Aarhus Universitet</w:t>
      </w:r>
      <w:r>
        <w:t>.</w:t>
      </w:r>
      <w:r w:rsidR="004F2AC7">
        <w:t xml:space="preserve"> Desuden skal IKT-ledelsen dokumentere, i IKT-procesmanualen, hvilke projektspecifikke kollisioner der er godkendt af Aarhus Universitet.</w:t>
      </w:r>
      <w:r w:rsidR="006905D2">
        <w:t xml:space="preserve"> </w:t>
      </w:r>
      <w:r w:rsidR="004F2AC7">
        <w:t>Disse</w:t>
      </w:r>
      <w:r w:rsidR="006905D2">
        <w:t xml:space="preserve"> må kategoriseres som C1.</w:t>
      </w:r>
    </w:p>
    <w:p w14:paraId="7838ADA7" w14:textId="77777777" w:rsidR="00571EAB" w:rsidRDefault="00571EAB" w:rsidP="00406DD5">
      <w:pPr>
        <w:ind w:left="360"/>
      </w:pPr>
    </w:p>
    <w:p w14:paraId="1C5291F3" w14:textId="15635779" w:rsidR="00571EAB" w:rsidRDefault="008F3CCC" w:rsidP="00571EAB">
      <w:r>
        <w:t>Der skal leveres d</w:t>
      </w:r>
      <w:r w:rsidR="00571EAB">
        <w:t>okumentation for kvalitetssikring som en samlet rapport indeholdende:</w:t>
      </w:r>
    </w:p>
    <w:p w14:paraId="26B5D672" w14:textId="77777777" w:rsidR="00571EAB" w:rsidRDefault="00571EAB" w:rsidP="00DD6309">
      <w:pPr>
        <w:pStyle w:val="Listeafsnit"/>
        <w:numPr>
          <w:ilvl w:val="0"/>
          <w:numId w:val="21"/>
        </w:numPr>
      </w:pPr>
      <w:r>
        <w:t>Oversigt over de filer, værktøjer og regelsæt der er anvendt i kollisionskontrollen.</w:t>
      </w:r>
    </w:p>
    <w:p w14:paraId="28F08B9D" w14:textId="77777777" w:rsidR="00571EAB" w:rsidRDefault="00571EAB" w:rsidP="00DD6309">
      <w:pPr>
        <w:pStyle w:val="Listeafsnit"/>
        <w:numPr>
          <w:ilvl w:val="0"/>
          <w:numId w:val="21"/>
        </w:numPr>
      </w:pPr>
      <w:r>
        <w:t xml:space="preserve">Matrixoversigt over de fag der er udført kollisionskontrol imellem, inklusiv antal C3 og C2 kollisioner pr. kontrol. </w:t>
      </w:r>
    </w:p>
    <w:p w14:paraId="2F28C25B" w14:textId="77777777" w:rsidR="00571EAB" w:rsidRDefault="00571EAB" w:rsidP="00DD6309">
      <w:pPr>
        <w:pStyle w:val="Listeafsnit"/>
        <w:numPr>
          <w:ilvl w:val="0"/>
          <w:numId w:val="21"/>
        </w:numPr>
      </w:pPr>
      <w:r>
        <w:t>Gruppering af typiske kollisioner efter væsentlighed med repræsentative billeder.</w:t>
      </w:r>
    </w:p>
    <w:p w14:paraId="26B29337" w14:textId="55184E16" w:rsidR="007D3E26" w:rsidRDefault="00571EAB" w:rsidP="00DD6309">
      <w:pPr>
        <w:pStyle w:val="Listeafsnit"/>
        <w:numPr>
          <w:ilvl w:val="0"/>
          <w:numId w:val="21"/>
        </w:numPr>
      </w:pPr>
      <w:r>
        <w:t>Konklusion af tværfaglig kvalitetssikring vedrørende</w:t>
      </w:r>
      <w:r w:rsidR="007D3E26">
        <w:t xml:space="preserve"> emnerne:</w:t>
      </w:r>
      <w:r>
        <w:t xml:space="preserve"> teknisk opbygning af bygningsmodellen, rum, sammenhæng i hovedgeometri og</w:t>
      </w:r>
      <w:r w:rsidRPr="004E7245">
        <w:t xml:space="preserve"> </w:t>
      </w:r>
      <w:r>
        <w:t>afstande mellem bygningsdele.</w:t>
      </w:r>
    </w:p>
    <w:p w14:paraId="49B4D900" w14:textId="2708320C" w:rsidR="00571EAB" w:rsidRDefault="007D3E26" w:rsidP="00DD6309">
      <w:pPr>
        <w:pStyle w:val="Listeafsnit"/>
        <w:numPr>
          <w:ilvl w:val="0"/>
          <w:numId w:val="21"/>
        </w:numPr>
      </w:pPr>
      <w:r>
        <w:t xml:space="preserve">Beskrivelse af </w:t>
      </w:r>
      <w:r w:rsidR="006A1F02">
        <w:t>hvordan udfordringer eller problemer forventes løst</w:t>
      </w:r>
      <w:r>
        <w:t xml:space="preserve"> for hvert emne</w:t>
      </w:r>
      <w:r w:rsidR="006A1F02">
        <w:t>.</w:t>
      </w:r>
    </w:p>
    <w:p w14:paraId="4BBC2211" w14:textId="246DF182" w:rsidR="00FA240C" w:rsidRDefault="00FA240C" w:rsidP="00FA240C"/>
    <w:p w14:paraId="2EC0F2B5" w14:textId="4FFB1DCD" w:rsidR="00FA240C" w:rsidRPr="00C14643" w:rsidRDefault="00FA240C" w:rsidP="00FA240C">
      <w:r>
        <w:t>Formålet med dokumentationen er</w:t>
      </w:r>
      <w:r w:rsidR="006A1F02">
        <w:t>, at</w:t>
      </w:r>
      <w:r>
        <w:t xml:space="preserve"> give Aarhus Universitet </w:t>
      </w:r>
      <w:r w:rsidR="006A1F02">
        <w:t>tryghed i at kvaliteten</w:t>
      </w:r>
      <w:r>
        <w:t xml:space="preserve"> af bygningsmodellerne</w:t>
      </w:r>
      <w:r w:rsidR="006A1F02">
        <w:t xml:space="preserve"> lever op</w:t>
      </w:r>
      <w:r w:rsidR="00E9242A">
        <w:t xml:space="preserve"> til forventningerne </w:t>
      </w:r>
      <w:r w:rsidR="006A1F02">
        <w:t>inden for tidsrammen</w:t>
      </w:r>
      <w:r>
        <w:t xml:space="preserve">. Dokumentationen skal give </w:t>
      </w:r>
      <w:r w:rsidR="00E9242A">
        <w:t>Aarhus Universitet</w:t>
      </w:r>
      <w:r>
        <w:t xml:space="preserve"> et konstruktivt grundlag for bygherregranskningen af bygningsmodeller.</w:t>
      </w:r>
    </w:p>
    <w:p w14:paraId="28D6D794" w14:textId="77777777" w:rsidR="00FA240C" w:rsidRDefault="00FA240C" w:rsidP="00FA240C"/>
    <w:p w14:paraId="5CC0DAED" w14:textId="6CFE97D1" w:rsidR="00F979A5" w:rsidRDefault="00F979A5" w:rsidP="00031A4D">
      <w:pPr>
        <w:pStyle w:val="Overskrift1"/>
        <w:framePr w:wrap="around"/>
      </w:pPr>
      <w:bookmarkStart w:id="57" w:name="_Toc509319479"/>
      <w:bookmarkStart w:id="58" w:name="_Ref15469791"/>
      <w:bookmarkStart w:id="59" w:name="_Ref15469794"/>
      <w:bookmarkStart w:id="60" w:name="_Toc66959541"/>
      <w:r>
        <w:lastRenderedPageBreak/>
        <w:t>Digitalt udbud og tilbud</w:t>
      </w:r>
      <w:bookmarkEnd w:id="57"/>
      <w:bookmarkEnd w:id="58"/>
      <w:bookmarkEnd w:id="59"/>
      <w:bookmarkEnd w:id="60"/>
    </w:p>
    <w:p w14:paraId="716C9066" w14:textId="361B1D47" w:rsidR="00EE1002" w:rsidRDefault="001214E4" w:rsidP="00FE30BD">
      <w:pPr>
        <w:pStyle w:val="Oversk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30FED6" wp14:editId="122F3A35">
                <wp:simplePos x="0" y="0"/>
                <wp:positionH relativeFrom="column">
                  <wp:posOffset>-1793875</wp:posOffset>
                </wp:positionH>
                <wp:positionV relativeFrom="paragraph">
                  <wp:posOffset>-5080</wp:posOffset>
                </wp:positionV>
                <wp:extent cx="1579418" cy="4797631"/>
                <wp:effectExtent l="0" t="0" r="1905" b="3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797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D8B9A" w14:textId="5B53ACF4" w:rsidR="007B1106" w:rsidRDefault="007B1106" w:rsidP="001214E4">
                            <w:r w:rsidRPr="00813A6E">
                              <w:rPr>
                                <w:noProof/>
                              </w:rPr>
                              <w:drawing>
                                <wp:inline distT="0" distB="0" distL="0" distR="0" wp14:anchorId="292BDAD7" wp14:editId="5C26E608">
                                  <wp:extent cx="866775" cy="866775"/>
                                  <wp:effectExtent l="0" t="0" r="9525" b="952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D17387" w14:textId="77777777" w:rsidR="007B1106" w:rsidRDefault="007B1106" w:rsidP="001214E4"/>
                          <w:p w14:paraId="5549E10D" w14:textId="77777777" w:rsidR="007B1106" w:rsidRDefault="007B1106" w:rsidP="001214E4"/>
                          <w:p w14:paraId="4F759309" w14:textId="77777777" w:rsidR="007B1106" w:rsidRPr="00813A6E" w:rsidRDefault="007B1106" w:rsidP="00813A6E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813A6E">
                              <w:rPr>
                                <w:rFonts w:ascii="AU Passata" w:hAnsi="AU Passata"/>
                              </w:rPr>
                              <w:t>Med udgangspunkt i IKT-specifikation nr. 5: Digitalt udbud og tilbud i Molio A102 IKT-specifikationer specificerer</w:t>
                            </w:r>
                            <w:r w:rsidRPr="00813A6E" w:rsidDel="00A2755F">
                              <w:rPr>
                                <w:rFonts w:ascii="AU Passata" w:hAnsi="AU Passata"/>
                              </w:rPr>
                              <w:t xml:space="preserve"> </w:t>
                            </w:r>
                            <w:r w:rsidRPr="00813A6E">
                              <w:rPr>
                                <w:rFonts w:ascii="AU Passata" w:hAnsi="AU Passata"/>
                              </w:rPr>
                              <w:t>nærværende skema ydelse 9.5 ’Digitalt udbud og tilbud’ i FRI og DANSKE ARKs Ydelsesbeskrivelse for Byggeri og Landskab 2018.</w:t>
                            </w:r>
                          </w:p>
                          <w:p w14:paraId="6C969A7B" w14:textId="77777777" w:rsidR="007B1106" w:rsidRPr="00813A6E" w:rsidRDefault="007B1106" w:rsidP="00813A6E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813A6E">
                              <w:rPr>
                                <w:rFonts w:ascii="AU Passata" w:hAnsi="AU Passata"/>
                              </w:rPr>
                              <w:t xml:space="preserve">Skemaet oplister leverancer som beskrevet i Molio-publikationen, og er projektspecifikt tilpasset. </w:t>
                            </w:r>
                          </w:p>
                          <w:p w14:paraId="5FB2CCAA" w14:textId="68B15532" w:rsidR="007B1106" w:rsidRPr="00813A6E" w:rsidRDefault="007B1106" w:rsidP="00813A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3A6E">
                              <w:rPr>
                                <w:sz w:val="16"/>
                                <w:szCs w:val="16"/>
                              </w:rPr>
                              <w:t>For yderligere definitioner af begreber, beskrivelse af ydelsens anvendelse samt specifikation af ydelser og leverancer, henvises til publikationen A102 IKT-specifikationer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FED6" id="Text Box 40" o:spid="_x0000_s1035" type="#_x0000_t202" style="position:absolute;left:0;text-align:left;margin-left:-141.25pt;margin-top:-.4pt;width:124.35pt;height:377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" fillcolor="white [3201]" stroked="f" strokeweight=".5pt">
                <v:textbox>
                  <w:txbxContent>
                    <w:p w14:paraId="53AD8B9A" w14:textId="5B53ACF4" w:rsidR="007B1106" w:rsidRDefault="007B1106" w:rsidP="001214E4">
                      <w:r w:rsidRPr="00813A6E">
                        <w:rPr>
                          <w:noProof/>
                        </w:rPr>
                        <w:drawing>
                          <wp:inline distT="0" distB="0" distL="0" distR="0" wp14:anchorId="292BDAD7" wp14:editId="5C26E608">
                            <wp:extent cx="866775" cy="866775"/>
                            <wp:effectExtent l="0" t="0" r="9525" b="952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D17387" w14:textId="77777777" w:rsidR="007B1106" w:rsidRDefault="007B1106" w:rsidP="001214E4"/>
                    <w:p w14:paraId="5549E10D" w14:textId="77777777" w:rsidR="007B1106" w:rsidRDefault="007B1106" w:rsidP="001214E4"/>
                    <w:p w14:paraId="4F759309" w14:textId="77777777" w:rsidR="007B1106" w:rsidRPr="00813A6E" w:rsidRDefault="007B1106" w:rsidP="00813A6E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813A6E">
                        <w:rPr>
                          <w:rFonts w:ascii="AU Passata" w:hAnsi="AU Passata"/>
                        </w:rPr>
                        <w:t>Med udgangspunkt i IKT-specifikation nr. 5: Digitalt udbud og tilbud i Molio A102 IKT-specifikationer specificerer</w:t>
                      </w:r>
                      <w:r w:rsidRPr="00813A6E" w:rsidDel="00A2755F">
                        <w:rPr>
                          <w:rFonts w:ascii="AU Passata" w:hAnsi="AU Passata"/>
                        </w:rPr>
                        <w:t xml:space="preserve"> </w:t>
                      </w:r>
                      <w:r w:rsidRPr="00813A6E">
                        <w:rPr>
                          <w:rFonts w:ascii="AU Passata" w:hAnsi="AU Passata"/>
                        </w:rPr>
                        <w:t>nærværende skema ydelse 9.5 ’Digitalt udbud og tilbud’ i FRI og DANSKE ARKs Ydelsesbeskrivelse for Byggeri og Landskab 2018.</w:t>
                      </w:r>
                    </w:p>
                    <w:p w14:paraId="6C969A7B" w14:textId="77777777" w:rsidR="007B1106" w:rsidRPr="00813A6E" w:rsidRDefault="007B1106" w:rsidP="00813A6E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813A6E">
                        <w:rPr>
                          <w:rFonts w:ascii="AU Passata" w:hAnsi="AU Passata"/>
                        </w:rPr>
                        <w:t xml:space="preserve">Skemaet oplister leverancer som beskrevet i Molio-publikationen, og er projektspecifikt tilpasset. </w:t>
                      </w:r>
                    </w:p>
                    <w:p w14:paraId="5FB2CCAA" w14:textId="68B15532" w:rsidR="007B1106" w:rsidRPr="00813A6E" w:rsidRDefault="007B1106" w:rsidP="00813A6E">
                      <w:pPr>
                        <w:rPr>
                          <w:sz w:val="16"/>
                          <w:szCs w:val="16"/>
                        </w:rPr>
                      </w:pPr>
                      <w:r w:rsidRPr="00813A6E">
                        <w:rPr>
                          <w:sz w:val="16"/>
                          <w:szCs w:val="16"/>
                        </w:rPr>
                        <w:t>For yderligere definitioner af begreber, beskrivelse af ydelsens anvendelse samt specifikation af ydelser og leverancer, henvises til publikationen A102 IKT-specifikationer</w:t>
                      </w:r>
                    </w:p>
                  </w:txbxContent>
                </v:textbox>
              </v:shape>
            </w:pict>
          </mc:Fallback>
        </mc:AlternateContent>
      </w:r>
      <w:r w:rsidR="00EE1002" w:rsidRPr="00EE1002">
        <w:t>Tilvejebringelse af udbudsportal</w:t>
      </w:r>
    </w:p>
    <w:p w14:paraId="27BFD3DA" w14:textId="155F9287" w:rsidR="00813A6E" w:rsidRDefault="00813A6E" w:rsidP="00813A6E">
      <w:r>
        <w:t>Udbudsportalen tilvejebringes og finansieres af bygherren.</w:t>
      </w:r>
    </w:p>
    <w:p w14:paraId="0E850915" w14:textId="77777777" w:rsidR="00813A6E" w:rsidRDefault="00813A6E" w:rsidP="00813A6E"/>
    <w:p w14:paraId="2DBFE842" w14:textId="36BC38C3" w:rsidR="00EE1002" w:rsidRDefault="00813A6E" w:rsidP="00813A6E">
      <w:r>
        <w:t>Udbudsportalen vil indeholde funktioner som sikrer, at den givne lovgivning på området overholdes.</w:t>
      </w:r>
    </w:p>
    <w:p w14:paraId="6DDA509A" w14:textId="77777777" w:rsidR="00813A6E" w:rsidRDefault="00813A6E" w:rsidP="00813A6E"/>
    <w:p w14:paraId="6051DEAC" w14:textId="68BAA4E3" w:rsidR="00EE1002" w:rsidRPr="00EE1002" w:rsidRDefault="00EE1002" w:rsidP="00EE1002">
      <w:r>
        <w:t>Udbudsportal: &lt;</w:t>
      </w:r>
      <w:r w:rsidRPr="00EE1002">
        <w:rPr>
          <w:highlight w:val="yellow"/>
        </w:rPr>
        <w:t>XXX</w:t>
      </w:r>
      <w:r>
        <w:t>&gt;</w:t>
      </w:r>
    </w:p>
    <w:p w14:paraId="42B147D1" w14:textId="7E289D0F" w:rsidR="00EE1002" w:rsidRDefault="00EE1002" w:rsidP="00EE1002"/>
    <w:p w14:paraId="771E5756" w14:textId="04B04F3F" w:rsidR="00EE1002" w:rsidRDefault="00EE1002" w:rsidP="00EE1002">
      <w:pPr>
        <w:pStyle w:val="Overskrift2"/>
      </w:pPr>
      <w:r w:rsidRPr="00EE1002">
        <w:t>Administration af udbudsportal</w:t>
      </w:r>
    </w:p>
    <w:p w14:paraId="3A02B0AE" w14:textId="18C16EB8" w:rsidR="00EE1002" w:rsidRDefault="00F24D3D" w:rsidP="00EE1002">
      <w:r w:rsidRPr="00F24D3D">
        <w:t>Administrationen af udbudsportalen varetages af</w:t>
      </w:r>
      <w:r w:rsidR="00C65FD2">
        <w:t xml:space="preserve"> </w:t>
      </w:r>
      <w:r w:rsidR="00950FB3">
        <w:t>IKT-ledelsen</w:t>
      </w:r>
      <w:r w:rsidR="00EE1002">
        <w:t>.</w:t>
      </w:r>
    </w:p>
    <w:p w14:paraId="43BF51D7" w14:textId="77777777" w:rsidR="00C65FD2" w:rsidRDefault="00C65FD2" w:rsidP="00EE1002"/>
    <w:p w14:paraId="1440E585" w14:textId="37549AB1" w:rsidR="00EE1002" w:rsidRDefault="00EE1002" w:rsidP="00EE1002">
      <w:r>
        <w:t>Administrationen omfatter:</w:t>
      </w:r>
    </w:p>
    <w:p w14:paraId="305CEBF4" w14:textId="47EFFAA5" w:rsidR="00C65FD2" w:rsidRDefault="00EE1002" w:rsidP="00DD6309">
      <w:pPr>
        <w:pStyle w:val="Listeafsnit"/>
        <w:numPr>
          <w:ilvl w:val="0"/>
          <w:numId w:val="24"/>
        </w:numPr>
      </w:pPr>
      <w:r>
        <w:t>at uploade udbudsmateriale og evt. rettelsesblade</w:t>
      </w:r>
      <w:r w:rsidR="000D01BE">
        <w:t>.</w:t>
      </w:r>
    </w:p>
    <w:p w14:paraId="360F3808" w14:textId="60947279" w:rsidR="00C65FD2" w:rsidRDefault="00EE1002" w:rsidP="00DD6309">
      <w:pPr>
        <w:pStyle w:val="Listeafsnit"/>
        <w:numPr>
          <w:ilvl w:val="0"/>
          <w:numId w:val="24"/>
        </w:numPr>
      </w:pPr>
      <w:r>
        <w:t>at administrere adgang og rettigheder, herunder fordeling af</w:t>
      </w:r>
      <w:r w:rsidR="00C65FD2">
        <w:t xml:space="preserve"> </w:t>
      </w:r>
      <w:r>
        <w:t>udbudsmaterialet</w:t>
      </w:r>
      <w:r w:rsidR="000D01BE">
        <w:t>.</w:t>
      </w:r>
    </w:p>
    <w:p w14:paraId="3CD41D24" w14:textId="2C2BFC0B" w:rsidR="00C65FD2" w:rsidRDefault="00EE1002" w:rsidP="00DD6309">
      <w:pPr>
        <w:pStyle w:val="Listeafsnit"/>
        <w:numPr>
          <w:ilvl w:val="0"/>
          <w:numId w:val="24"/>
        </w:numPr>
      </w:pPr>
      <w:r>
        <w:t>at sikre, at relevante personer har adgang til og anvender systemet</w:t>
      </w:r>
      <w:r w:rsidR="00C65FD2">
        <w:t xml:space="preserve"> </w:t>
      </w:r>
      <w:r>
        <w:t>korrekt, f</w:t>
      </w:r>
      <w:r w:rsidR="00C65FD2">
        <w:t>.eks.</w:t>
      </w:r>
      <w:r>
        <w:t xml:space="preserve"> i forhold til besvarelse af forespørgsler og adgang til</w:t>
      </w:r>
      <w:r w:rsidR="00C65FD2">
        <w:t xml:space="preserve"> </w:t>
      </w:r>
      <w:r>
        <w:t>tilbud</w:t>
      </w:r>
      <w:r w:rsidR="000D01BE">
        <w:t>.</w:t>
      </w:r>
    </w:p>
    <w:p w14:paraId="7ADCE299" w14:textId="563D4D61" w:rsidR="00EE1002" w:rsidRDefault="00EE1002" w:rsidP="00DD6309">
      <w:pPr>
        <w:pStyle w:val="Listeafsnit"/>
        <w:numPr>
          <w:ilvl w:val="0"/>
          <w:numId w:val="24"/>
        </w:numPr>
      </w:pPr>
      <w:r>
        <w:t>at kontrollerer om de bydende overholder de IKT-tekniske krav og</w:t>
      </w:r>
      <w:r w:rsidR="00C65FD2">
        <w:t xml:space="preserve"> </w:t>
      </w:r>
      <w:r>
        <w:t>procedurer, der er gjort gældende i udbuddet.</w:t>
      </w:r>
    </w:p>
    <w:p w14:paraId="6ED6D838" w14:textId="47A50B1D" w:rsidR="000706CC" w:rsidRDefault="000706CC" w:rsidP="000706CC"/>
    <w:p w14:paraId="26FAE9E5" w14:textId="2B22F6D8" w:rsidR="0044799A" w:rsidRDefault="0044799A" w:rsidP="0044799A">
      <w:pPr>
        <w:pStyle w:val="Overskrift2"/>
      </w:pPr>
      <w:r>
        <w:t>Udbudsmateriale</w:t>
      </w:r>
    </w:p>
    <w:p w14:paraId="1AD5EDEC" w14:textId="5CEB0DCD" w:rsidR="00C1771D" w:rsidRDefault="00167DDA" w:rsidP="00167DDA">
      <w:r>
        <w:t xml:space="preserve">Struktur for </w:t>
      </w:r>
      <w:r w:rsidR="000F394F">
        <w:t xml:space="preserve">sammenhæng i projektmaterialet mellem </w:t>
      </w:r>
      <w:r>
        <w:t>bygningsmodel</w:t>
      </w:r>
      <w:r w:rsidR="000F394F">
        <w:t>ler</w:t>
      </w:r>
      <w:r>
        <w:t>, beskrivelse</w:t>
      </w:r>
      <w:r w:rsidR="000F394F">
        <w:t>r,</w:t>
      </w:r>
      <w:r>
        <w:t xml:space="preserve"> tilbudslister</w:t>
      </w:r>
      <w:r w:rsidR="000F394F">
        <w:t xml:space="preserve"> mv.,</w:t>
      </w:r>
      <w:r>
        <w:t xml:space="preserve"> fastlægges gennem identifikation </w:t>
      </w:r>
      <w:r w:rsidR="00217922">
        <w:t>i henhold til</w:t>
      </w:r>
      <w:r>
        <w:t xml:space="preserve"> kapitel </w:t>
      </w:r>
      <w:r w:rsidRPr="00167DDA">
        <w:rPr>
          <w:i/>
        </w:rPr>
        <w:fldChar w:fldCharType="begin"/>
      </w:r>
      <w:r w:rsidRPr="00167DDA">
        <w:rPr>
          <w:i/>
        </w:rPr>
        <w:instrText xml:space="preserve"> REF _Ref509829294 \r \h </w:instrText>
      </w:r>
      <w:r>
        <w:rPr>
          <w:i/>
        </w:rPr>
        <w:instrText xml:space="preserve"> \* MERGEFORMAT </w:instrText>
      </w:r>
      <w:r w:rsidRPr="00167DDA">
        <w:rPr>
          <w:i/>
        </w:rPr>
      </w:r>
      <w:r w:rsidRPr="00167DDA">
        <w:rPr>
          <w:i/>
        </w:rPr>
        <w:fldChar w:fldCharType="separate"/>
      </w:r>
      <w:r w:rsidR="00FB10B8">
        <w:rPr>
          <w:i/>
        </w:rPr>
        <w:t>1</w:t>
      </w:r>
      <w:r w:rsidRPr="00167DDA">
        <w:rPr>
          <w:i/>
        </w:rPr>
        <w:fldChar w:fldCharType="end"/>
      </w:r>
      <w:r w:rsidRPr="00167DDA">
        <w:rPr>
          <w:i/>
        </w:rPr>
        <w:t xml:space="preserve"> </w:t>
      </w:r>
      <w:r w:rsidRPr="00167DDA">
        <w:rPr>
          <w:i/>
        </w:rPr>
        <w:fldChar w:fldCharType="begin"/>
      </w:r>
      <w:r w:rsidRPr="00167DDA">
        <w:rPr>
          <w:i/>
        </w:rPr>
        <w:instrText xml:space="preserve"> REF _Ref509829294 \h </w:instrText>
      </w:r>
      <w:r>
        <w:rPr>
          <w:i/>
        </w:rPr>
        <w:instrText xml:space="preserve"> \* MERGEFORMAT </w:instrText>
      </w:r>
      <w:r w:rsidRPr="00167DDA">
        <w:rPr>
          <w:i/>
        </w:rPr>
      </w:r>
      <w:r w:rsidRPr="00167DDA">
        <w:rPr>
          <w:i/>
        </w:rPr>
        <w:fldChar w:fldCharType="separate"/>
      </w:r>
      <w:r w:rsidR="00FB10B8" w:rsidRPr="00FB10B8">
        <w:rPr>
          <w:i/>
        </w:rPr>
        <w:t>Klassifikation</w:t>
      </w:r>
      <w:r w:rsidRPr="00167DDA">
        <w:rPr>
          <w:i/>
        </w:rPr>
        <w:fldChar w:fldCharType="end"/>
      </w:r>
      <w:r w:rsidR="00C61F1F" w:rsidRPr="00C61F1F">
        <w:t xml:space="preserve"> a</w:t>
      </w:r>
      <w:r w:rsidR="00C61F1F">
        <w:t>f IKT-ledelsen</w:t>
      </w:r>
      <w:r>
        <w:t>.</w:t>
      </w:r>
      <w:r w:rsidRPr="00167DDA">
        <w:t xml:space="preserve"> </w:t>
      </w:r>
    </w:p>
    <w:p w14:paraId="067D04B0" w14:textId="77777777" w:rsidR="00C1771D" w:rsidRDefault="00C1771D" w:rsidP="00167DDA"/>
    <w:p w14:paraId="7D142B6D" w14:textId="229B2FAE" w:rsidR="00C1771D" w:rsidRDefault="00C1771D" w:rsidP="00C1771D">
      <w:r>
        <w:t xml:space="preserve">Krav til filnavngivning, beskrevet i afsnit </w:t>
      </w:r>
      <w:r w:rsidRPr="00C1771D">
        <w:rPr>
          <w:i/>
        </w:rPr>
        <w:fldChar w:fldCharType="begin"/>
      </w:r>
      <w:r w:rsidRPr="00C1771D">
        <w:rPr>
          <w:i/>
        </w:rPr>
        <w:instrText xml:space="preserve"> REF _Ref48737307 \r \h </w:instrText>
      </w:r>
      <w:r>
        <w:rPr>
          <w:i/>
        </w:rPr>
        <w:instrText xml:space="preserve"> \* MERGEFORMAT </w:instrText>
      </w:r>
      <w:r w:rsidRPr="00C1771D">
        <w:rPr>
          <w:i/>
        </w:rPr>
      </w:r>
      <w:r w:rsidRPr="00C1771D">
        <w:rPr>
          <w:i/>
        </w:rPr>
        <w:fldChar w:fldCharType="separate"/>
      </w:r>
      <w:r w:rsidR="00FB10B8">
        <w:rPr>
          <w:i/>
        </w:rPr>
        <w:t>2.3/</w:t>
      </w:r>
      <w:r w:rsidRPr="00C1771D">
        <w:rPr>
          <w:i/>
        </w:rPr>
        <w:fldChar w:fldCharType="end"/>
      </w:r>
      <w:r w:rsidRPr="00C1771D">
        <w:rPr>
          <w:i/>
        </w:rPr>
        <w:t xml:space="preserve"> </w:t>
      </w:r>
      <w:r w:rsidRPr="00C1771D">
        <w:rPr>
          <w:i/>
        </w:rPr>
        <w:fldChar w:fldCharType="begin"/>
      </w:r>
      <w:r w:rsidRPr="00C1771D">
        <w:rPr>
          <w:i/>
        </w:rPr>
        <w:instrText xml:space="preserve"> REF _Ref48737307 \h </w:instrText>
      </w:r>
      <w:r>
        <w:rPr>
          <w:i/>
        </w:rPr>
        <w:instrText xml:space="preserve"> \* MERGEFORMAT </w:instrText>
      </w:r>
      <w:r w:rsidRPr="00C1771D">
        <w:rPr>
          <w:i/>
        </w:rPr>
      </w:r>
      <w:r w:rsidRPr="00C1771D">
        <w:rPr>
          <w:i/>
        </w:rPr>
        <w:fldChar w:fldCharType="separate"/>
      </w:r>
      <w:r w:rsidR="00FB10B8" w:rsidRPr="00FB10B8">
        <w:rPr>
          <w:i/>
        </w:rPr>
        <w:t>Fil- og mappestruktur</w:t>
      </w:r>
      <w:r w:rsidRPr="00C1771D">
        <w:rPr>
          <w:i/>
        </w:rPr>
        <w:fldChar w:fldCharType="end"/>
      </w:r>
      <w:r>
        <w:rPr>
          <w:i/>
        </w:rPr>
        <w:t>,</w:t>
      </w:r>
      <w:r>
        <w:t xml:space="preserve"> skal indgå i udbudsmaterialet. </w:t>
      </w:r>
      <w:r w:rsidRPr="00D65C0F">
        <w:t xml:space="preserve">Såfremt ydelsen </w:t>
      </w:r>
      <w:r>
        <w:fldChar w:fldCharType="begin"/>
      </w:r>
      <w:r>
        <w:instrText xml:space="preserve"> REF _Ref15393564 \r \h  \* MERGEFORMAT </w:instrText>
      </w:r>
      <w:r>
        <w:fldChar w:fldCharType="separate"/>
      </w:r>
      <w:r w:rsidR="00FB10B8" w:rsidRPr="00FB10B8">
        <w:rPr>
          <w:i/>
        </w:rPr>
        <w:t>4.1/</w:t>
      </w:r>
      <w:r>
        <w:fldChar w:fldCharType="end"/>
      </w:r>
      <w:r>
        <w:t xml:space="preserve"> </w:t>
      </w:r>
      <w:r w:rsidR="00EA2453" w:rsidRPr="00EA2453">
        <w:rPr>
          <w:i/>
        </w:rPr>
        <w:fldChar w:fldCharType="begin"/>
      </w:r>
      <w:r w:rsidR="00EA2453" w:rsidRPr="00EA2453">
        <w:rPr>
          <w:i/>
        </w:rPr>
        <w:instrText xml:space="preserve"> REF _Ref42158469 \h </w:instrText>
      </w:r>
      <w:r w:rsidR="00EA2453">
        <w:rPr>
          <w:i/>
        </w:rPr>
        <w:instrText xml:space="preserve"> \* MERGEFORMAT </w:instrText>
      </w:r>
      <w:r w:rsidR="00EA2453" w:rsidRPr="00EA2453">
        <w:rPr>
          <w:i/>
        </w:rPr>
      </w:r>
      <w:r w:rsidR="00EA2453" w:rsidRPr="00EA2453">
        <w:rPr>
          <w:i/>
        </w:rPr>
        <w:fldChar w:fldCharType="separate"/>
      </w:r>
      <w:r w:rsidR="00FB10B8" w:rsidRPr="00FB10B8">
        <w:rPr>
          <w:i/>
        </w:rPr>
        <w:t>Bygningsmodeller</w:t>
      </w:r>
      <w:r w:rsidR="00EA2453" w:rsidRPr="00EA2453">
        <w:rPr>
          <w:i/>
        </w:rPr>
        <w:fldChar w:fldCharType="end"/>
      </w:r>
      <w:r w:rsidR="00EA2453">
        <w:rPr>
          <w:i/>
        </w:rPr>
        <w:t xml:space="preserve"> </w:t>
      </w:r>
      <w:r w:rsidRPr="00D65C0F">
        <w:t>tilvalgt, skal bygningsmodeller indgå</w:t>
      </w:r>
      <w:r>
        <w:t xml:space="preserve"> </w:t>
      </w:r>
      <w:r w:rsidRPr="00D65C0F">
        <w:t>som en del af udbudsmaterialet.</w:t>
      </w:r>
    </w:p>
    <w:p w14:paraId="115735C7" w14:textId="77777777" w:rsidR="00314A09" w:rsidRDefault="00314A09" w:rsidP="00167DDA"/>
    <w:p w14:paraId="7D40ECE1" w14:textId="1D43BB0B" w:rsidR="00167DDA" w:rsidRPr="00D65C0F" w:rsidRDefault="000F394F" w:rsidP="00167DDA">
      <w:r>
        <w:t>IKT-ledelsen</w:t>
      </w:r>
      <w:r w:rsidR="00950C47" w:rsidRPr="00D65C0F">
        <w:t xml:space="preserve"> </w:t>
      </w:r>
      <w:r w:rsidR="00167DDA" w:rsidRPr="00D65C0F">
        <w:t>skal sikre, at de aftalte fælles metoder og principper for ydelsen</w:t>
      </w:r>
      <w:r w:rsidR="00167DDA">
        <w:t xml:space="preserve"> </w:t>
      </w:r>
      <w:r w:rsidR="00167DDA" w:rsidRPr="00D65C0F">
        <w:t>følges.</w:t>
      </w:r>
      <w:r w:rsidR="00C1771D" w:rsidRPr="00C1771D">
        <w:t xml:space="preserve"> </w:t>
      </w:r>
      <w:r w:rsidR="00C1771D">
        <w:t xml:space="preserve">Ved udarbejdelse af udbudsmaterialet skal Aarhus Universitets </w:t>
      </w:r>
      <w:r w:rsidR="00C1771D" w:rsidRPr="00D65C0F">
        <w:t>paradigmer, skabeloner og lignende anvendes.</w:t>
      </w:r>
      <w:r w:rsidR="00C1771D">
        <w:t xml:space="preserve"> F</w:t>
      </w:r>
      <w:r w:rsidR="00C1771D" w:rsidRPr="00D65C0F">
        <w:t>iler</w:t>
      </w:r>
      <w:r w:rsidR="00C1771D">
        <w:t>ne</w:t>
      </w:r>
      <w:r w:rsidR="00C1771D" w:rsidRPr="00D65C0F">
        <w:t xml:space="preserve"> </w:t>
      </w:r>
      <w:r w:rsidR="00C1771D">
        <w:t>kan rekvireres hos</w:t>
      </w:r>
      <w:r w:rsidR="00C1771D" w:rsidRPr="00D65C0F">
        <w:t xml:space="preserve"> </w:t>
      </w:r>
      <w:r w:rsidR="00C1771D">
        <w:t>Aarhus Universitet.</w:t>
      </w:r>
    </w:p>
    <w:p w14:paraId="3E70ADBD" w14:textId="0249A98A" w:rsidR="00E2065A" w:rsidRDefault="00E2065A" w:rsidP="0044799A"/>
    <w:p w14:paraId="124008A8" w14:textId="1AB7F130" w:rsidR="00E2065A" w:rsidRDefault="00E2065A" w:rsidP="00E2065A">
      <w:pPr>
        <w:pStyle w:val="Overskrift2"/>
      </w:pPr>
      <w:r>
        <w:t>Filformater</w:t>
      </w:r>
    </w:p>
    <w:p w14:paraId="3BE297BC" w14:textId="49C3C56C" w:rsidR="00E2065A" w:rsidRDefault="00E2065A" w:rsidP="00E2065A">
      <w:r>
        <w:t>Følgende filformater anvendes til de forskellige kategorier af udbudsmaterialet:</w:t>
      </w:r>
    </w:p>
    <w:p w14:paraId="6BDF5790" w14:textId="0620E3AA" w:rsidR="00E2065A" w:rsidRDefault="00E2065A" w:rsidP="00DD6309">
      <w:pPr>
        <w:pStyle w:val="Listeafsnit"/>
        <w:numPr>
          <w:ilvl w:val="0"/>
          <w:numId w:val="25"/>
        </w:numPr>
      </w:pPr>
      <w:r>
        <w:t xml:space="preserve">Bygningsmodeller skal leveres i </w:t>
      </w:r>
      <w:r w:rsidR="002728F0">
        <w:t>IFC2x3</w:t>
      </w:r>
      <w:r w:rsidR="00CC6A62" w:rsidRPr="00A22AC4">
        <w:t xml:space="preserve"> </w:t>
      </w:r>
      <w:r w:rsidR="004873FD">
        <w:t>format</w:t>
      </w:r>
      <w:r>
        <w:t>.</w:t>
      </w:r>
    </w:p>
    <w:p w14:paraId="49F560BA" w14:textId="53AD0841" w:rsidR="00FB6369" w:rsidRDefault="000117C9" w:rsidP="00DD6309">
      <w:pPr>
        <w:pStyle w:val="Listeafsnit"/>
        <w:numPr>
          <w:ilvl w:val="0"/>
          <w:numId w:val="25"/>
        </w:numPr>
      </w:pPr>
      <w:r>
        <w:t>Tilbudslister</w:t>
      </w:r>
      <w:r w:rsidR="00590116">
        <w:t xml:space="preserve"> i gældende </w:t>
      </w:r>
      <w:r w:rsidR="00854756">
        <w:t>udgave</w:t>
      </w:r>
      <w:r w:rsidR="00590116">
        <w:t xml:space="preserve"> </w:t>
      </w:r>
      <w:r w:rsidR="00CC6A62">
        <w:t>ud</w:t>
      </w:r>
      <w:r w:rsidR="00590116">
        <w:t>leveres i PDF-format</w:t>
      </w:r>
      <w:r w:rsidR="00C71D11">
        <w:t xml:space="preserve"> med søgbar tekst</w:t>
      </w:r>
      <w:r w:rsidR="00FB6369">
        <w:t xml:space="preserve">. </w:t>
      </w:r>
    </w:p>
    <w:p w14:paraId="2F2BE98A" w14:textId="059B93FF" w:rsidR="00CC6A62" w:rsidRDefault="00CC6A62" w:rsidP="00DD6309">
      <w:pPr>
        <w:pStyle w:val="Listeafsnit"/>
        <w:numPr>
          <w:ilvl w:val="0"/>
          <w:numId w:val="25"/>
        </w:numPr>
      </w:pPr>
      <w:r>
        <w:t>T</w:t>
      </w:r>
      <w:r w:rsidR="00590116">
        <w:t>ilbudsliste</w:t>
      </w:r>
      <w:r w:rsidR="00576889">
        <w:t>r</w:t>
      </w:r>
      <w:r w:rsidR="00590116">
        <w:t xml:space="preserve"> </w:t>
      </w:r>
      <w:r>
        <w:t>ud</w:t>
      </w:r>
      <w:r w:rsidR="00590116">
        <w:t xml:space="preserve">leveres </w:t>
      </w:r>
      <w:r w:rsidR="00854756">
        <w:t xml:space="preserve">desuden </w:t>
      </w:r>
      <w:r w:rsidR="00590116">
        <w:t>som regneark</w:t>
      </w:r>
      <w:r w:rsidR="00C71D11">
        <w:t xml:space="preserve"> </w:t>
      </w:r>
      <w:r>
        <w:t>i et redigérbart format</w:t>
      </w:r>
      <w:r w:rsidR="00854756" w:rsidRPr="00854756">
        <w:t xml:space="preserve"> </w:t>
      </w:r>
      <w:r w:rsidR="00854756">
        <w:t>til vejledende brug</w:t>
      </w:r>
      <w:r>
        <w:t>.</w:t>
      </w:r>
    </w:p>
    <w:p w14:paraId="5ADFC329" w14:textId="33DA1A3B" w:rsidR="00E2065A" w:rsidRPr="00A44C31" w:rsidRDefault="00854756" w:rsidP="00DD6309">
      <w:pPr>
        <w:pStyle w:val="Listeafsnit"/>
        <w:numPr>
          <w:ilvl w:val="0"/>
          <w:numId w:val="25"/>
        </w:numPr>
      </w:pPr>
      <w:r>
        <w:t>Øvrigt u</w:t>
      </w:r>
      <w:r w:rsidR="00E2065A" w:rsidRPr="00A44C31">
        <w:t>dbudsmateriale, som skal udfyldes af bydende, udleveres i et redigérbart format</w:t>
      </w:r>
      <w:r w:rsidR="00CC6A62">
        <w:t>.</w:t>
      </w:r>
    </w:p>
    <w:p w14:paraId="1DAC6E05" w14:textId="69691C62" w:rsidR="00E2065A" w:rsidRDefault="00E2065A" w:rsidP="00DD6309">
      <w:pPr>
        <w:pStyle w:val="Listeafsnit"/>
        <w:numPr>
          <w:ilvl w:val="0"/>
          <w:numId w:val="25"/>
        </w:numPr>
      </w:pPr>
      <w:r>
        <w:t xml:space="preserve">Øvrigt udbudsmateriale skal </w:t>
      </w:r>
      <w:r w:rsidR="00CC6A62">
        <w:t>ud</w:t>
      </w:r>
      <w:r>
        <w:t>leveres i PDF-formatet med søgbar tekst.</w:t>
      </w:r>
    </w:p>
    <w:p w14:paraId="0072D896" w14:textId="4E60668F" w:rsidR="00F24D3D" w:rsidRDefault="00F24D3D" w:rsidP="00F24D3D"/>
    <w:p w14:paraId="5C82AD60" w14:textId="77777777" w:rsidR="00F24D3D" w:rsidRPr="000706CC" w:rsidRDefault="00F24D3D" w:rsidP="00F24D3D">
      <w:pPr>
        <w:pStyle w:val="Overskrift2"/>
      </w:pPr>
      <w:r w:rsidRPr="000706CC">
        <w:t>Mappestruktur</w:t>
      </w:r>
    </w:p>
    <w:p w14:paraId="7D76ECA0" w14:textId="0E3038C4" w:rsidR="003379BA" w:rsidRPr="000706CC" w:rsidRDefault="003379BA" w:rsidP="003379BA">
      <w:bookmarkStart w:id="61" w:name="_Toc509319480"/>
      <w:bookmarkStart w:id="62" w:name="_Ref15470068"/>
      <w:bookmarkStart w:id="63" w:name="_Ref15470071"/>
      <w:r>
        <w:t xml:space="preserve">Mapper og versionssæt skal struktureres og navngives i henhold til </w:t>
      </w:r>
      <w:r w:rsidRPr="009B466D">
        <w:rPr>
          <w:i/>
        </w:rPr>
        <w:t xml:space="preserve">AU standard for mappestruktur og </w:t>
      </w:r>
      <w:r w:rsidR="007478F3">
        <w:rPr>
          <w:i/>
        </w:rPr>
        <w:t>versionssæt</w:t>
      </w:r>
      <w:r w:rsidR="007478F3" w:rsidRPr="000706CC">
        <w:t xml:space="preserve"> </w:t>
      </w:r>
      <w:r w:rsidRPr="000706CC">
        <w:t xml:space="preserve">og tilpasses af </w:t>
      </w:r>
      <w:r>
        <w:t>IKT-ledelsen</w:t>
      </w:r>
      <w:r w:rsidRPr="000706CC">
        <w:t xml:space="preserve"> til det konkrete projekt og godkendes af </w:t>
      </w:r>
      <w:r>
        <w:t>Aarhus Universitet</w:t>
      </w:r>
      <w:r w:rsidRPr="000706CC">
        <w:t xml:space="preserve">. </w:t>
      </w:r>
    </w:p>
    <w:p w14:paraId="6D9BA2BE" w14:textId="49B3D907" w:rsidR="00F979A5" w:rsidRDefault="00F979A5" w:rsidP="00031A4D">
      <w:pPr>
        <w:pStyle w:val="Overskrift1"/>
        <w:framePr w:wrap="around"/>
      </w:pPr>
      <w:bookmarkStart w:id="64" w:name="_Toc66959542"/>
      <w:bookmarkStart w:id="65" w:name="_Ref67031232"/>
      <w:bookmarkStart w:id="66" w:name="_Ref67031237"/>
      <w:r>
        <w:lastRenderedPageBreak/>
        <w:t>Mængdefortegnels</w:t>
      </w:r>
      <w:bookmarkEnd w:id="61"/>
      <w:r w:rsidR="0025527F">
        <w:t>e</w:t>
      </w:r>
      <w:bookmarkEnd w:id="62"/>
      <w:bookmarkEnd w:id="63"/>
      <w:bookmarkEnd w:id="64"/>
      <w:bookmarkEnd w:id="65"/>
      <w:bookmarkEnd w:id="66"/>
    </w:p>
    <w:p w14:paraId="54D6EB34" w14:textId="64A0AFD5" w:rsidR="006C56B4" w:rsidRPr="00A44C31" w:rsidRDefault="006C56B4" w:rsidP="006C56B4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B24C28" wp14:editId="38D8C903">
                <wp:simplePos x="0" y="0"/>
                <wp:positionH relativeFrom="column">
                  <wp:posOffset>-1793875</wp:posOffset>
                </wp:positionH>
                <wp:positionV relativeFrom="paragraph">
                  <wp:posOffset>14605</wp:posOffset>
                </wp:positionV>
                <wp:extent cx="1579245" cy="4797425"/>
                <wp:effectExtent l="0" t="0" r="1905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479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CE846" w14:textId="759B73F5" w:rsidR="007B1106" w:rsidRDefault="007B1106" w:rsidP="001214E4">
                            <w:r w:rsidRPr="004873FD">
                              <w:rPr>
                                <w:noProof/>
                              </w:rPr>
                              <w:drawing>
                                <wp:inline distT="0" distB="0" distL="0" distR="0" wp14:anchorId="6D2AD853" wp14:editId="63F97F74">
                                  <wp:extent cx="866775" cy="866775"/>
                                  <wp:effectExtent l="0" t="0" r="9525" b="952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4783EC" w14:textId="77777777" w:rsidR="007B1106" w:rsidRDefault="007B1106" w:rsidP="001214E4"/>
                          <w:p w14:paraId="009CBAF2" w14:textId="77777777" w:rsidR="007B1106" w:rsidRPr="004873FD" w:rsidRDefault="007B1106" w:rsidP="001214E4"/>
                          <w:p w14:paraId="09B4A177" w14:textId="77777777" w:rsidR="007B1106" w:rsidRPr="004873FD" w:rsidRDefault="007B1106" w:rsidP="004873FD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4873FD">
                              <w:rPr>
                                <w:rFonts w:ascii="AU Passata" w:hAnsi="AU Passata"/>
                              </w:rPr>
                              <w:t xml:space="preserve">Med udgangspunkt i IKT-specifikation nr. 6: Mængdefortegnelse i Molio </w:t>
                            </w:r>
                            <w:r w:rsidRPr="004873FD">
                              <w:rPr>
                                <w:rFonts w:ascii="AU Passata" w:hAnsi="AU Passata"/>
                                <w:i/>
                              </w:rPr>
                              <w:t>A102 IKT-specifikationer</w:t>
                            </w:r>
                            <w:r w:rsidRPr="004873FD">
                              <w:rPr>
                                <w:rFonts w:ascii="AU Passata" w:hAnsi="AU Passata"/>
                              </w:rPr>
                              <w:t xml:space="preserve"> specificerer nærværende skema ydelse 9.6 ’Mængdefortegnelse’ i FRI og DANSKE ARKs </w:t>
                            </w:r>
                            <w:r w:rsidRPr="004873FD">
                              <w:rPr>
                                <w:rFonts w:ascii="AU Passata" w:hAnsi="AU Passata"/>
                                <w:i/>
                              </w:rPr>
                              <w:t>Ydelsesbeskrivelse for Byggeri og Landskab 2018</w:t>
                            </w:r>
                            <w:r w:rsidRPr="004873FD">
                              <w:rPr>
                                <w:rFonts w:ascii="AU Passata" w:hAnsi="AU Passata"/>
                              </w:rPr>
                              <w:t>.</w:t>
                            </w:r>
                          </w:p>
                          <w:p w14:paraId="71A30F98" w14:textId="77777777" w:rsidR="007B1106" w:rsidRPr="004873FD" w:rsidRDefault="007B1106" w:rsidP="004873FD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4873FD">
                              <w:rPr>
                                <w:rFonts w:ascii="AU Passata" w:hAnsi="AU Passata"/>
                              </w:rPr>
                              <w:t xml:space="preserve">Skemaet oplister leverancer som beskrevet i Molio-publikationen, og er projektspecifikt tilpasset. </w:t>
                            </w:r>
                          </w:p>
                          <w:p w14:paraId="179A315C" w14:textId="77777777" w:rsidR="007B1106" w:rsidRPr="004873FD" w:rsidRDefault="007B1106" w:rsidP="004873FD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4873FD">
                              <w:rPr>
                                <w:rFonts w:ascii="AU Passata" w:hAnsi="AU Passata"/>
                              </w:rPr>
                              <w:t xml:space="preserve">For yderligere definitioner af begreber, beskrivelse af ydelsens anvendelsen og specifikation af ydelser og leverancer, henvises til publikationen </w:t>
                            </w:r>
                            <w:r w:rsidRPr="004873FD">
                              <w:rPr>
                                <w:rFonts w:ascii="AU Passata" w:hAnsi="AU Passata"/>
                                <w:i/>
                              </w:rPr>
                              <w:t>A102 IKT-specifikationer</w:t>
                            </w:r>
                            <w:r w:rsidRPr="004873FD">
                              <w:rPr>
                                <w:rFonts w:ascii="AU Passata" w:hAnsi="AU Passata"/>
                              </w:rPr>
                              <w:t>.</w:t>
                            </w:r>
                          </w:p>
                          <w:p w14:paraId="116442B5" w14:textId="77777777" w:rsidR="007B1106" w:rsidRPr="005C20DD" w:rsidRDefault="007B1106" w:rsidP="004873FD">
                            <w:pPr>
                              <w:pStyle w:val="margintekst"/>
                            </w:pPr>
                          </w:p>
                          <w:p w14:paraId="5472EB25" w14:textId="77777777" w:rsidR="007B1106" w:rsidRDefault="007B1106" w:rsidP="00121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24C28" id="Text Box 42" o:spid="_x0000_s1036" type="#_x0000_t202" style="position:absolute;margin-left:-141.25pt;margin-top:1.15pt;width:124.35pt;height:37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" fillcolor="white [3201]" stroked="f" strokeweight=".5pt">
                <v:textbox>
                  <w:txbxContent>
                    <w:p w14:paraId="0B5CE846" w14:textId="759B73F5" w:rsidR="007B1106" w:rsidRDefault="007B1106" w:rsidP="001214E4">
                      <w:r w:rsidRPr="004873FD">
                        <w:rPr>
                          <w:noProof/>
                        </w:rPr>
                        <w:drawing>
                          <wp:inline distT="0" distB="0" distL="0" distR="0" wp14:anchorId="6D2AD853" wp14:editId="63F97F74">
                            <wp:extent cx="866775" cy="866775"/>
                            <wp:effectExtent l="0" t="0" r="9525" b="952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4783EC" w14:textId="77777777" w:rsidR="007B1106" w:rsidRDefault="007B1106" w:rsidP="001214E4"/>
                    <w:p w14:paraId="009CBAF2" w14:textId="77777777" w:rsidR="007B1106" w:rsidRPr="004873FD" w:rsidRDefault="007B1106" w:rsidP="001214E4"/>
                    <w:p w14:paraId="09B4A177" w14:textId="77777777" w:rsidR="007B1106" w:rsidRPr="004873FD" w:rsidRDefault="007B1106" w:rsidP="004873FD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4873FD">
                        <w:rPr>
                          <w:rFonts w:ascii="AU Passata" w:hAnsi="AU Passata"/>
                        </w:rPr>
                        <w:t xml:space="preserve">Med udgangspunkt i IKT-specifikation nr. 6: Mængdefortegnelse i Molio </w:t>
                      </w:r>
                      <w:r w:rsidRPr="004873FD">
                        <w:rPr>
                          <w:rFonts w:ascii="AU Passata" w:hAnsi="AU Passata"/>
                          <w:i/>
                        </w:rPr>
                        <w:t>A102 IKT-specifikationer</w:t>
                      </w:r>
                      <w:r w:rsidRPr="004873FD">
                        <w:rPr>
                          <w:rFonts w:ascii="AU Passata" w:hAnsi="AU Passata"/>
                        </w:rPr>
                        <w:t xml:space="preserve"> specificerer nærværende skema ydelse 9.6 ’Mængdefortegnelse’ i FRI og DANSKE ARKs </w:t>
                      </w:r>
                      <w:r w:rsidRPr="004873FD">
                        <w:rPr>
                          <w:rFonts w:ascii="AU Passata" w:hAnsi="AU Passata"/>
                          <w:i/>
                        </w:rPr>
                        <w:t>Ydelsesbeskrivelse for Byggeri og Landskab 2018</w:t>
                      </w:r>
                      <w:r w:rsidRPr="004873FD">
                        <w:rPr>
                          <w:rFonts w:ascii="AU Passata" w:hAnsi="AU Passata"/>
                        </w:rPr>
                        <w:t>.</w:t>
                      </w:r>
                    </w:p>
                    <w:p w14:paraId="71A30F98" w14:textId="77777777" w:rsidR="007B1106" w:rsidRPr="004873FD" w:rsidRDefault="007B1106" w:rsidP="004873FD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4873FD">
                        <w:rPr>
                          <w:rFonts w:ascii="AU Passata" w:hAnsi="AU Passata"/>
                        </w:rPr>
                        <w:t xml:space="preserve">Skemaet oplister leverancer som beskrevet i Molio-publikationen, og er projektspecifikt tilpasset. </w:t>
                      </w:r>
                    </w:p>
                    <w:p w14:paraId="179A315C" w14:textId="77777777" w:rsidR="007B1106" w:rsidRPr="004873FD" w:rsidRDefault="007B1106" w:rsidP="004873FD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4873FD">
                        <w:rPr>
                          <w:rFonts w:ascii="AU Passata" w:hAnsi="AU Passata"/>
                        </w:rPr>
                        <w:t xml:space="preserve">For yderligere definitioner af begreber, beskrivelse af ydelsens anvendelsen og specifikation af ydelser og leverancer, henvises til publikationen </w:t>
                      </w:r>
                      <w:r w:rsidRPr="004873FD">
                        <w:rPr>
                          <w:rFonts w:ascii="AU Passata" w:hAnsi="AU Passata"/>
                          <w:i/>
                        </w:rPr>
                        <w:t>A102 IKT-specifikationer</w:t>
                      </w:r>
                      <w:r w:rsidRPr="004873FD">
                        <w:rPr>
                          <w:rFonts w:ascii="AU Passata" w:hAnsi="AU Passata"/>
                        </w:rPr>
                        <w:t>.</w:t>
                      </w:r>
                    </w:p>
                    <w:p w14:paraId="116442B5" w14:textId="77777777" w:rsidR="007B1106" w:rsidRPr="005C20DD" w:rsidRDefault="007B1106" w:rsidP="004873FD">
                      <w:pPr>
                        <w:pStyle w:val="margintekst"/>
                      </w:pPr>
                    </w:p>
                    <w:p w14:paraId="5472EB25" w14:textId="77777777" w:rsidR="007B1106" w:rsidRDefault="007B1106" w:rsidP="001214E4"/>
                  </w:txbxContent>
                </v:textbox>
              </v:shape>
            </w:pict>
          </mc:Fallback>
        </mc:AlternateContent>
      </w:r>
      <w:r w:rsidRPr="00A44C31">
        <w:rPr>
          <w:b/>
        </w:rPr>
        <w:t>Som udgangspunktet udbydes der ikke med</w:t>
      </w:r>
      <w:r>
        <w:rPr>
          <w:b/>
        </w:rPr>
        <w:t xml:space="preserve"> modelbaseret</w:t>
      </w:r>
      <w:r w:rsidRPr="00A44C31">
        <w:rPr>
          <w:b/>
        </w:rPr>
        <w:t xml:space="preserve"> mængder. Nedenstående krav er derfor kun gældende for de ydelser/arbejder, hvor der evt. udbydes med</w:t>
      </w:r>
      <w:r w:rsidRPr="005D7613">
        <w:rPr>
          <w:b/>
        </w:rPr>
        <w:t xml:space="preserve"> </w:t>
      </w:r>
      <w:r>
        <w:rPr>
          <w:b/>
        </w:rPr>
        <w:t>modelbaseret</w:t>
      </w:r>
      <w:r w:rsidRPr="00A44C31">
        <w:rPr>
          <w:b/>
        </w:rPr>
        <w:t xml:space="preserve"> mængder. Tilbudslister må kun indeholde </w:t>
      </w:r>
      <w:r w:rsidR="00BF3D77" w:rsidRPr="00BF3D77">
        <w:rPr>
          <w:b/>
        </w:rPr>
        <w:t xml:space="preserve">modelbaseret </w:t>
      </w:r>
      <w:r w:rsidRPr="00A44C31">
        <w:rPr>
          <w:b/>
        </w:rPr>
        <w:t xml:space="preserve">mængder efter aftale med </w:t>
      </w:r>
      <w:r>
        <w:rPr>
          <w:b/>
        </w:rPr>
        <w:t>Aarhus Universitet</w:t>
      </w:r>
      <w:r w:rsidRPr="00A44C31">
        <w:rPr>
          <w:b/>
        </w:rPr>
        <w:t>.</w:t>
      </w:r>
    </w:p>
    <w:p w14:paraId="1399CFFE" w14:textId="377C21A2" w:rsidR="006C56B4" w:rsidRPr="006C56B4" w:rsidRDefault="006C56B4" w:rsidP="006C56B4"/>
    <w:p w14:paraId="3DBEA3E1" w14:textId="1574BC8A" w:rsidR="00A44C31" w:rsidRDefault="00A44C31" w:rsidP="00FE30BD">
      <w:pPr>
        <w:pStyle w:val="Overskrift2"/>
      </w:pPr>
      <w:r>
        <w:t>Mængder i udbuddet</w:t>
      </w:r>
    </w:p>
    <w:p w14:paraId="0FE7C97A" w14:textId="77777777" w:rsidR="006C56B4" w:rsidRPr="00261EAD" w:rsidRDefault="006C56B4" w:rsidP="006C56B4">
      <w:r w:rsidRPr="00261EAD">
        <w:t>Mængder skal fremgå af udbudsmaterialets tilbudslister.</w:t>
      </w:r>
    </w:p>
    <w:p w14:paraId="4A28F70E" w14:textId="77777777" w:rsidR="006C56B4" w:rsidRPr="00261EAD" w:rsidRDefault="006C56B4" w:rsidP="006C56B4">
      <w:pPr>
        <w:spacing w:before="120"/>
      </w:pPr>
      <w:r w:rsidRPr="00261EAD">
        <w:t>Følgende metoder anvendes til fastlæggelse af mængdernes omfang:</w:t>
      </w:r>
    </w:p>
    <w:p w14:paraId="37E340C2" w14:textId="77777777" w:rsidR="006C56B4" w:rsidRDefault="006C56B4" w:rsidP="00DD6309">
      <w:pPr>
        <w:pStyle w:val="Opstilling-punkttegn"/>
        <w:numPr>
          <w:ilvl w:val="0"/>
          <w:numId w:val="36"/>
        </w:numPr>
      </w:pPr>
      <w:r w:rsidRPr="00261EAD">
        <w:t xml:space="preserve">For rum: </w:t>
      </w:r>
      <w:r w:rsidRPr="00046E41">
        <w:rPr>
          <w:i/>
        </w:rPr>
        <w:t>DS 13000:2007 Opmåling af bygninger, areal- og volumenbegreber</w:t>
      </w:r>
    </w:p>
    <w:p w14:paraId="6A0F0342" w14:textId="74A136E1" w:rsidR="006C56B4" w:rsidRPr="0007050A" w:rsidRDefault="006C56B4" w:rsidP="00DD6309">
      <w:pPr>
        <w:pStyle w:val="Opstilling-punkttegn"/>
        <w:numPr>
          <w:ilvl w:val="0"/>
          <w:numId w:val="36"/>
        </w:numPr>
      </w:pPr>
      <w:r w:rsidRPr="00261EAD">
        <w:t xml:space="preserve">For </w:t>
      </w:r>
      <w:r>
        <w:t xml:space="preserve">opdeling af </w:t>
      </w:r>
      <w:r w:rsidRPr="00261EAD">
        <w:t>bygningsdele</w:t>
      </w:r>
      <w:r>
        <w:t xml:space="preserve"> i typer med udgangspunkt i </w:t>
      </w:r>
      <w:r w:rsidRPr="0007050A">
        <w:t xml:space="preserve">eksempler i </w:t>
      </w:r>
      <w:r w:rsidRPr="00324956">
        <w:t>Molio</w:t>
      </w:r>
      <w:r>
        <w:t>s</w:t>
      </w:r>
      <w:r w:rsidRPr="00324956">
        <w:t xml:space="preserve"> </w:t>
      </w:r>
      <w:r w:rsidR="00D65339" w:rsidRPr="00D65339">
        <w:rPr>
          <w:i/>
          <w:iCs/>
        </w:rPr>
        <w:t>A307 - Eksempelsamling, udbud med mængder</w:t>
      </w:r>
      <w:r w:rsidRPr="0007050A">
        <w:t>.</w:t>
      </w:r>
    </w:p>
    <w:p w14:paraId="5CFCE539" w14:textId="77777777" w:rsidR="006C56B4" w:rsidRPr="00261EAD" w:rsidRDefault="006C56B4" w:rsidP="006C56B4">
      <w:pPr>
        <w:spacing w:before="120"/>
      </w:pPr>
      <w:r w:rsidRPr="00261EAD">
        <w:t>Følgende måleregler anvendes:</w:t>
      </w:r>
    </w:p>
    <w:p w14:paraId="6CF2AB46" w14:textId="77777777" w:rsidR="006C56B4" w:rsidRPr="00E53DC2" w:rsidRDefault="006C56B4" w:rsidP="00DD6309">
      <w:pPr>
        <w:pStyle w:val="Opstilling-punkttegn"/>
        <w:numPr>
          <w:ilvl w:val="0"/>
          <w:numId w:val="37"/>
        </w:numPr>
      </w:pPr>
      <w:r w:rsidRPr="00261EAD">
        <w:t xml:space="preserve">For rum: </w:t>
      </w:r>
      <w:r w:rsidRPr="00CC7893">
        <w:t>DS 13000:2007</w:t>
      </w:r>
      <w:r w:rsidRPr="00261EAD">
        <w:t xml:space="preserve"> </w:t>
      </w:r>
      <w:r w:rsidRPr="00E53DC2">
        <w:t>Opmåling af bygninger, areal- og volumenbegreber</w:t>
      </w:r>
    </w:p>
    <w:p w14:paraId="34A18807" w14:textId="544D92B5" w:rsidR="006C56B4" w:rsidRPr="00261EAD" w:rsidRDefault="006C56B4" w:rsidP="00DD6309">
      <w:pPr>
        <w:pStyle w:val="Opstilling-punkttegn"/>
        <w:numPr>
          <w:ilvl w:val="0"/>
          <w:numId w:val="37"/>
        </w:numPr>
      </w:pPr>
      <w:r w:rsidRPr="00261EAD">
        <w:t xml:space="preserve">For bygningsdele: </w:t>
      </w:r>
      <w:r w:rsidRPr="003426E9">
        <w:rPr>
          <w:i/>
          <w:iCs/>
        </w:rPr>
        <w:t>CCS måleregler</w:t>
      </w:r>
      <w:r>
        <w:rPr>
          <w:color w:val="000000"/>
        </w:rPr>
        <w:t xml:space="preserve"> </w:t>
      </w:r>
    </w:p>
    <w:p w14:paraId="33EC4817" w14:textId="77777777" w:rsidR="006C56B4" w:rsidRPr="00261EAD" w:rsidRDefault="006C56B4" w:rsidP="00DD6309">
      <w:pPr>
        <w:pStyle w:val="Opstilling-punkttegn"/>
        <w:numPr>
          <w:ilvl w:val="0"/>
          <w:numId w:val="37"/>
        </w:numPr>
      </w:pPr>
      <w:r w:rsidRPr="00261EAD">
        <w:t xml:space="preserve">For poster </w:t>
      </w:r>
      <w:r>
        <w:t xml:space="preserve">som </w:t>
      </w:r>
      <w:r w:rsidRPr="00261EAD">
        <w:t xml:space="preserve">ikke </w:t>
      </w:r>
      <w:r>
        <w:t xml:space="preserve">er </w:t>
      </w:r>
      <w:r w:rsidRPr="00261EAD">
        <w:t>indeholdt i ovenstående publikationer udarbejder rådgiver selvstændige projektspecifikke måleregler.</w:t>
      </w:r>
    </w:p>
    <w:p w14:paraId="623AC2F7" w14:textId="77777777" w:rsidR="00167DDA" w:rsidRDefault="00167DDA" w:rsidP="00167DDA"/>
    <w:p w14:paraId="49557B84" w14:textId="6D5098FA" w:rsidR="00167DDA" w:rsidRDefault="00167DDA" w:rsidP="00167DDA">
      <w:pPr>
        <w:pStyle w:val="Overskrift2"/>
      </w:pPr>
      <w:r>
        <w:t>Bygningsmodeller</w:t>
      </w:r>
    </w:p>
    <w:p w14:paraId="48099C97" w14:textId="08F184F2" w:rsidR="00167DDA" w:rsidRDefault="00097DF5" w:rsidP="00097DF5">
      <w:r>
        <w:t>Det skal i projektmaterialet fremgå, hvilke mængder der er udtræk fra en bygningsmodel, og hvilke mængder der evt. er stipulerede/manuelt opmålte.</w:t>
      </w:r>
    </w:p>
    <w:p w14:paraId="3485F0C9" w14:textId="47275E2B" w:rsidR="00097DF5" w:rsidRDefault="00097DF5" w:rsidP="00097DF5"/>
    <w:p w14:paraId="0C0CEB65" w14:textId="049A48B5" w:rsidR="00097DF5" w:rsidRDefault="00285CB5" w:rsidP="00097DF5">
      <w:r w:rsidRPr="00285CB5">
        <w:t>Såfremt udbudsmaterialet indeholder bygningsmodeller, skal disse i</w:t>
      </w:r>
      <w:r w:rsidR="00FA71AD">
        <w:t xml:space="preserve">ndgå i udbudsmaterialet som </w:t>
      </w:r>
      <w:r w:rsidR="002728F0">
        <w:t>IFC2x3</w:t>
      </w:r>
      <w:r w:rsidR="00FA71AD">
        <w:t xml:space="preserve"> </w:t>
      </w:r>
      <w:r w:rsidRPr="00285CB5">
        <w:t>format, og de udtrukne mængder på tilbudslisten skal kunne udlæses af bygningsmodellerne.</w:t>
      </w:r>
    </w:p>
    <w:p w14:paraId="57E2B61C" w14:textId="77777777" w:rsidR="00285CB5" w:rsidRDefault="00285CB5" w:rsidP="00097DF5"/>
    <w:p w14:paraId="28692849" w14:textId="613A436F" w:rsidR="00097DF5" w:rsidRDefault="00097DF5" w:rsidP="00097DF5">
      <w:pPr>
        <w:pStyle w:val="Overskrift2"/>
      </w:pPr>
      <w:r>
        <w:t>Beskrivelse af mængder</w:t>
      </w:r>
    </w:p>
    <w:p w14:paraId="07C10C94" w14:textId="77777777" w:rsidR="00097DF5" w:rsidRDefault="00097DF5" w:rsidP="00097DF5">
      <w:r>
        <w:t>Udbudsmaterialet skal redegøre for:</w:t>
      </w:r>
    </w:p>
    <w:p w14:paraId="53C4C490" w14:textId="77777777" w:rsidR="00097DF5" w:rsidRDefault="00097DF5" w:rsidP="00DD6309">
      <w:pPr>
        <w:pStyle w:val="Listeafsnit"/>
        <w:numPr>
          <w:ilvl w:val="0"/>
          <w:numId w:val="26"/>
        </w:numPr>
      </w:pPr>
      <w:r>
        <w:t>Omfang af mængder på tilbudslisten.</w:t>
      </w:r>
    </w:p>
    <w:p w14:paraId="4792BB34" w14:textId="77777777" w:rsidR="00097DF5" w:rsidRDefault="00097DF5" w:rsidP="00DD6309">
      <w:pPr>
        <w:pStyle w:val="Listeafsnit"/>
        <w:numPr>
          <w:ilvl w:val="0"/>
          <w:numId w:val="26"/>
        </w:numPr>
      </w:pPr>
      <w:r>
        <w:t xml:space="preserve">Hvilket grundlag mængderne i udbuddet er beregnet på, herunder hvilke opmålingsregler og/eller opmålingsmetoder der er anvendt. </w:t>
      </w:r>
    </w:p>
    <w:p w14:paraId="5574811B" w14:textId="77777777" w:rsidR="00097DF5" w:rsidRDefault="00097DF5" w:rsidP="00DD6309">
      <w:pPr>
        <w:pStyle w:val="Listeafsnit"/>
        <w:numPr>
          <w:ilvl w:val="0"/>
          <w:numId w:val="26"/>
        </w:numPr>
      </w:pPr>
      <w:r>
        <w:t>Hvilke arbejder og ydelser der indgår i mængderne.</w:t>
      </w:r>
    </w:p>
    <w:p w14:paraId="0B928DC9" w14:textId="77777777" w:rsidR="00097DF5" w:rsidRDefault="00097DF5" w:rsidP="00DD6309">
      <w:pPr>
        <w:pStyle w:val="Listeafsnit"/>
        <w:numPr>
          <w:ilvl w:val="0"/>
          <w:numId w:val="26"/>
        </w:numPr>
      </w:pPr>
      <w:r>
        <w:t>Hvilken struktur for sammenhæng i projektmaterialet der er anvendt (Bygningsmodel, beskrivelse og tilbudslister mv.).</w:t>
      </w:r>
    </w:p>
    <w:p w14:paraId="1339D5B7" w14:textId="0ECA8D11" w:rsidR="00097DF5" w:rsidRPr="00097DF5" w:rsidRDefault="00097DF5" w:rsidP="00DD6309">
      <w:pPr>
        <w:pStyle w:val="Listeafsnit"/>
        <w:numPr>
          <w:ilvl w:val="0"/>
          <w:numId w:val="26"/>
        </w:numPr>
      </w:pPr>
      <w:r>
        <w:t>Hvordan en eventuel mængdeverificering skal finde sted.</w:t>
      </w:r>
    </w:p>
    <w:p w14:paraId="06BF3B67" w14:textId="77777777" w:rsidR="00F979A5" w:rsidRDefault="00F979A5" w:rsidP="00031A4D">
      <w:pPr>
        <w:pStyle w:val="Overskrift1"/>
        <w:framePr w:wrap="around"/>
      </w:pPr>
      <w:bookmarkStart w:id="67" w:name="_Toc509319481"/>
      <w:bookmarkStart w:id="68" w:name="_Ref15475970"/>
      <w:bookmarkStart w:id="69" w:name="_Ref15475974"/>
      <w:bookmarkStart w:id="70" w:name="_Toc66959543"/>
      <w:r>
        <w:lastRenderedPageBreak/>
        <w:t>Digital aflevering</w:t>
      </w:r>
      <w:bookmarkEnd w:id="67"/>
      <w:bookmarkEnd w:id="68"/>
      <w:bookmarkEnd w:id="69"/>
      <w:bookmarkEnd w:id="70"/>
    </w:p>
    <w:p w14:paraId="1737F526" w14:textId="4EBF0846" w:rsidR="00031A4D" w:rsidRDefault="001214E4" w:rsidP="00FE30BD">
      <w:pPr>
        <w:pStyle w:val="Oversk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6950503" wp14:editId="6FA4560C">
                <wp:simplePos x="0" y="0"/>
                <wp:positionH relativeFrom="column">
                  <wp:posOffset>-1793875</wp:posOffset>
                </wp:positionH>
                <wp:positionV relativeFrom="paragraph">
                  <wp:posOffset>-5080</wp:posOffset>
                </wp:positionV>
                <wp:extent cx="1579418" cy="4797631"/>
                <wp:effectExtent l="0" t="0" r="1905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797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1553C" w14:textId="545E26E6" w:rsidR="007B1106" w:rsidRDefault="007B1106" w:rsidP="001214E4">
                            <w:r w:rsidRPr="006C56B4">
                              <w:rPr>
                                <w:noProof/>
                              </w:rPr>
                              <w:drawing>
                                <wp:inline distT="0" distB="0" distL="0" distR="0" wp14:anchorId="19939CD2" wp14:editId="06646407">
                                  <wp:extent cx="866775" cy="866775"/>
                                  <wp:effectExtent l="0" t="0" r="9525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2F8B02" w14:textId="77777777" w:rsidR="007B1106" w:rsidRDefault="007B1106" w:rsidP="001214E4"/>
                          <w:p w14:paraId="44F485A5" w14:textId="77777777" w:rsidR="007B1106" w:rsidRDefault="007B1106" w:rsidP="001214E4"/>
                          <w:p w14:paraId="2DBEFDAA" w14:textId="77777777" w:rsidR="007B1106" w:rsidRPr="006C56B4" w:rsidRDefault="007B1106" w:rsidP="006C56B4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6C56B4">
                              <w:rPr>
                                <w:rFonts w:ascii="AU Passata" w:hAnsi="AU Passata"/>
                              </w:rPr>
                              <w:t xml:space="preserve">Med udgangspunkt i IKT-specifikation nr. 7: Digital aflevering i Molio </w:t>
                            </w:r>
                            <w:r w:rsidRPr="006C56B4">
                              <w:rPr>
                                <w:rFonts w:ascii="AU Passata" w:hAnsi="AU Passata"/>
                                <w:i/>
                              </w:rPr>
                              <w:t>A102 IKT-specifikationer</w:t>
                            </w:r>
                            <w:r w:rsidRPr="006C56B4">
                              <w:rPr>
                                <w:rFonts w:ascii="AU Passata" w:hAnsi="AU Passata"/>
                              </w:rPr>
                              <w:t xml:space="preserve"> specificerer</w:t>
                            </w:r>
                            <w:r w:rsidRPr="006C56B4" w:rsidDel="00A2755F">
                              <w:rPr>
                                <w:rFonts w:ascii="AU Passata" w:hAnsi="AU Passata"/>
                              </w:rPr>
                              <w:t xml:space="preserve"> </w:t>
                            </w:r>
                            <w:r w:rsidRPr="006C56B4">
                              <w:rPr>
                                <w:rFonts w:ascii="AU Passata" w:hAnsi="AU Passata"/>
                              </w:rPr>
                              <w:t xml:space="preserve">nærværende skema ydelse 9.7 ’Digital aflevering’ i FRI og DANSKE ARKs </w:t>
                            </w:r>
                            <w:r w:rsidRPr="006C56B4">
                              <w:rPr>
                                <w:rFonts w:ascii="AU Passata" w:hAnsi="AU Passata"/>
                                <w:i/>
                              </w:rPr>
                              <w:t>Ydelsesbeskrivelse for Byggeri og Landskab 2018</w:t>
                            </w:r>
                            <w:r w:rsidRPr="006C56B4">
                              <w:rPr>
                                <w:rFonts w:ascii="AU Passata" w:hAnsi="AU Passata"/>
                              </w:rPr>
                              <w:t>.</w:t>
                            </w:r>
                          </w:p>
                          <w:p w14:paraId="13161CC1" w14:textId="77777777" w:rsidR="007B1106" w:rsidRPr="006C56B4" w:rsidRDefault="007B1106" w:rsidP="006C56B4">
                            <w:pPr>
                              <w:pStyle w:val="margintekst"/>
                              <w:rPr>
                                <w:rFonts w:ascii="AU Passata" w:hAnsi="AU Passata"/>
                              </w:rPr>
                            </w:pPr>
                            <w:r w:rsidRPr="006C56B4">
                              <w:rPr>
                                <w:rFonts w:ascii="AU Passata" w:hAnsi="AU Passata"/>
                              </w:rPr>
                              <w:t xml:space="preserve">Skemaet oplister leverancer som beskrevet i Molio-publikationen, og er projektspecifikt tilpasset. </w:t>
                            </w:r>
                          </w:p>
                          <w:p w14:paraId="5259E237" w14:textId="77777777" w:rsidR="007B1106" w:rsidRPr="006C56B4" w:rsidRDefault="007B1106" w:rsidP="006C56B4">
                            <w:pPr>
                              <w:pStyle w:val="margintekst"/>
                              <w:rPr>
                                <w:rFonts w:ascii="AU Passata" w:hAnsi="AU Passata"/>
                                <w:i/>
                              </w:rPr>
                            </w:pPr>
                            <w:r w:rsidRPr="006C56B4">
                              <w:rPr>
                                <w:rFonts w:ascii="AU Passata" w:hAnsi="AU Passata"/>
                              </w:rPr>
                              <w:t xml:space="preserve">For yderligere definitioner af begreber, beskrivelse af ydelsens anvendelse samt specifikation af ydelser og leverancer, henvises til publikationen </w:t>
                            </w:r>
                            <w:r w:rsidRPr="006C56B4">
                              <w:rPr>
                                <w:rFonts w:ascii="AU Passata" w:hAnsi="AU Passata"/>
                                <w:i/>
                              </w:rPr>
                              <w:t>A102 IKT-specifikationer.</w:t>
                            </w:r>
                          </w:p>
                          <w:p w14:paraId="65A94DD4" w14:textId="77777777" w:rsidR="007B1106" w:rsidRDefault="007B1106" w:rsidP="00121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0503" id="Text Box 44" o:spid="_x0000_s1037" type="#_x0000_t202" style="position:absolute;left:0;text-align:left;margin-left:-141.25pt;margin-top:-.4pt;width:124.35pt;height:377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" fillcolor="white [3201]" stroked="f" strokeweight=".5pt">
                <v:textbox>
                  <w:txbxContent>
                    <w:p w14:paraId="1401553C" w14:textId="545E26E6" w:rsidR="007B1106" w:rsidRDefault="007B1106" w:rsidP="001214E4">
                      <w:r w:rsidRPr="006C56B4">
                        <w:rPr>
                          <w:noProof/>
                        </w:rPr>
                        <w:drawing>
                          <wp:inline distT="0" distB="0" distL="0" distR="0" wp14:anchorId="19939CD2" wp14:editId="06646407">
                            <wp:extent cx="866775" cy="866775"/>
                            <wp:effectExtent l="0" t="0" r="9525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2F8B02" w14:textId="77777777" w:rsidR="007B1106" w:rsidRDefault="007B1106" w:rsidP="001214E4"/>
                    <w:p w14:paraId="44F485A5" w14:textId="77777777" w:rsidR="007B1106" w:rsidRDefault="007B1106" w:rsidP="001214E4"/>
                    <w:p w14:paraId="2DBEFDAA" w14:textId="77777777" w:rsidR="007B1106" w:rsidRPr="006C56B4" w:rsidRDefault="007B1106" w:rsidP="006C56B4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6C56B4">
                        <w:rPr>
                          <w:rFonts w:ascii="AU Passata" w:hAnsi="AU Passata"/>
                        </w:rPr>
                        <w:t xml:space="preserve">Med udgangspunkt i IKT-specifikation nr. 7: Digital aflevering i Molio </w:t>
                      </w:r>
                      <w:r w:rsidRPr="006C56B4">
                        <w:rPr>
                          <w:rFonts w:ascii="AU Passata" w:hAnsi="AU Passata"/>
                          <w:i/>
                        </w:rPr>
                        <w:t>A102 IKT-specifikationer</w:t>
                      </w:r>
                      <w:r w:rsidRPr="006C56B4">
                        <w:rPr>
                          <w:rFonts w:ascii="AU Passata" w:hAnsi="AU Passata"/>
                        </w:rPr>
                        <w:t xml:space="preserve"> specificerer</w:t>
                      </w:r>
                      <w:r w:rsidRPr="006C56B4" w:rsidDel="00A2755F">
                        <w:rPr>
                          <w:rFonts w:ascii="AU Passata" w:hAnsi="AU Passata"/>
                        </w:rPr>
                        <w:t xml:space="preserve"> </w:t>
                      </w:r>
                      <w:r w:rsidRPr="006C56B4">
                        <w:rPr>
                          <w:rFonts w:ascii="AU Passata" w:hAnsi="AU Passata"/>
                        </w:rPr>
                        <w:t xml:space="preserve">nærværende skema ydelse 9.7 ’Digital aflevering’ i FRI og DANSKE ARKs </w:t>
                      </w:r>
                      <w:r w:rsidRPr="006C56B4">
                        <w:rPr>
                          <w:rFonts w:ascii="AU Passata" w:hAnsi="AU Passata"/>
                          <w:i/>
                        </w:rPr>
                        <w:t>Ydelsesbeskrivelse for Byggeri og Landskab 2018</w:t>
                      </w:r>
                      <w:r w:rsidRPr="006C56B4">
                        <w:rPr>
                          <w:rFonts w:ascii="AU Passata" w:hAnsi="AU Passata"/>
                        </w:rPr>
                        <w:t>.</w:t>
                      </w:r>
                    </w:p>
                    <w:p w14:paraId="13161CC1" w14:textId="77777777" w:rsidR="007B1106" w:rsidRPr="006C56B4" w:rsidRDefault="007B1106" w:rsidP="006C56B4">
                      <w:pPr>
                        <w:pStyle w:val="margintekst"/>
                        <w:rPr>
                          <w:rFonts w:ascii="AU Passata" w:hAnsi="AU Passata"/>
                        </w:rPr>
                      </w:pPr>
                      <w:r w:rsidRPr="006C56B4">
                        <w:rPr>
                          <w:rFonts w:ascii="AU Passata" w:hAnsi="AU Passata"/>
                        </w:rPr>
                        <w:t xml:space="preserve">Skemaet oplister leverancer som beskrevet i Molio-publikationen, og er projektspecifikt tilpasset. </w:t>
                      </w:r>
                    </w:p>
                    <w:p w14:paraId="5259E237" w14:textId="77777777" w:rsidR="007B1106" w:rsidRPr="006C56B4" w:rsidRDefault="007B1106" w:rsidP="006C56B4">
                      <w:pPr>
                        <w:pStyle w:val="margintekst"/>
                        <w:rPr>
                          <w:rFonts w:ascii="AU Passata" w:hAnsi="AU Passata"/>
                          <w:i/>
                        </w:rPr>
                      </w:pPr>
                      <w:r w:rsidRPr="006C56B4">
                        <w:rPr>
                          <w:rFonts w:ascii="AU Passata" w:hAnsi="AU Passata"/>
                        </w:rPr>
                        <w:t xml:space="preserve">For yderligere definitioner af begreber, beskrivelse af ydelsens anvendelse samt specifikation af ydelser og leverancer, henvises til publikationen </w:t>
                      </w:r>
                      <w:r w:rsidRPr="006C56B4">
                        <w:rPr>
                          <w:rFonts w:ascii="AU Passata" w:hAnsi="AU Passata"/>
                          <w:i/>
                        </w:rPr>
                        <w:t>A102 IKT-specifikationer.</w:t>
                      </w:r>
                    </w:p>
                    <w:p w14:paraId="65A94DD4" w14:textId="77777777" w:rsidR="007B1106" w:rsidRDefault="007B1106" w:rsidP="001214E4"/>
                  </w:txbxContent>
                </v:textbox>
              </v:shape>
            </w:pict>
          </mc:Fallback>
        </mc:AlternateContent>
      </w:r>
      <w:r w:rsidR="00031A4D">
        <w:t xml:space="preserve">Projektmateriale </w:t>
      </w:r>
    </w:p>
    <w:p w14:paraId="2648DEED" w14:textId="3A4B4D4A" w:rsidR="000C49DD" w:rsidRDefault="00AF0420" w:rsidP="001510B6">
      <w:r>
        <w:t>P</w:t>
      </w:r>
      <w:r w:rsidR="00F63294">
        <w:t>rojekt</w:t>
      </w:r>
      <w:r>
        <w:t>materiale</w:t>
      </w:r>
      <w:r w:rsidR="003E0D60">
        <w:t xml:space="preserve">, der </w:t>
      </w:r>
      <w:r w:rsidR="00FD5795">
        <w:t>indgår i afleveringen for de tilvalgte faser</w:t>
      </w:r>
      <w:r w:rsidR="00F05774">
        <w:t xml:space="preserve">, </w:t>
      </w:r>
      <w:r w:rsidR="003E5362">
        <w:t>skal afleveres digitalt</w:t>
      </w:r>
      <w:r w:rsidR="00FF346B" w:rsidRPr="00FF346B">
        <w:t xml:space="preserve"> </w:t>
      </w:r>
      <w:r w:rsidR="00FF346B">
        <w:t>på kommunikationsplatformen</w:t>
      </w:r>
      <w:r w:rsidR="00F63294">
        <w:t xml:space="preserve"> som separate låste sæt pr. fase</w:t>
      </w:r>
      <w:r w:rsidR="00FF346B">
        <w:t>.</w:t>
      </w:r>
      <w:r w:rsidR="003E5362">
        <w:t xml:space="preserve"> </w:t>
      </w:r>
      <w:r w:rsidR="001510B6" w:rsidRPr="001510B6">
        <w:t>Omfanget af projektdokumentation for byggeledelse, fagtilsyn og projektopfølgning er defineret i ydelsesbeskrivelserne gældende for projektet.</w:t>
      </w:r>
      <w:r w:rsidR="001510B6" w:rsidRPr="006F285F">
        <w:t xml:space="preserve"> </w:t>
      </w:r>
      <w:r w:rsidR="00D510AD">
        <w:t>S</w:t>
      </w:r>
      <w:r w:rsidR="00FF346B">
        <w:t>e</w:t>
      </w:r>
      <w:r w:rsidR="00D510AD">
        <w:t xml:space="preserve"> i øvrigt</w:t>
      </w:r>
      <w:r w:rsidR="00FF346B">
        <w:t xml:space="preserve"> afsnit </w:t>
      </w:r>
      <w:r w:rsidR="00FF346B" w:rsidRPr="00F63294">
        <w:rPr>
          <w:i/>
        </w:rPr>
        <w:fldChar w:fldCharType="begin"/>
      </w:r>
      <w:r w:rsidR="00FF346B" w:rsidRPr="00F63294">
        <w:rPr>
          <w:i/>
        </w:rPr>
        <w:instrText xml:space="preserve"> REF _Ref34284581 \r \h </w:instrText>
      </w:r>
      <w:r w:rsidR="00FF346B">
        <w:rPr>
          <w:i/>
        </w:rPr>
        <w:instrText xml:space="preserve"> \* MERGEFORMAT </w:instrText>
      </w:r>
      <w:r w:rsidR="00FF346B" w:rsidRPr="00F63294">
        <w:rPr>
          <w:i/>
        </w:rPr>
      </w:r>
      <w:r w:rsidR="00FF346B" w:rsidRPr="00F63294">
        <w:rPr>
          <w:i/>
        </w:rPr>
        <w:fldChar w:fldCharType="separate"/>
      </w:r>
      <w:r w:rsidR="00FB10B8">
        <w:rPr>
          <w:i/>
        </w:rPr>
        <w:t>2.2/</w:t>
      </w:r>
      <w:r w:rsidR="00FF346B" w:rsidRPr="00F63294">
        <w:rPr>
          <w:i/>
        </w:rPr>
        <w:fldChar w:fldCharType="end"/>
      </w:r>
      <w:r w:rsidR="00FF346B" w:rsidRPr="00F63294">
        <w:rPr>
          <w:i/>
        </w:rPr>
        <w:t xml:space="preserve"> </w:t>
      </w:r>
      <w:r w:rsidR="00FF346B" w:rsidRPr="00F63294">
        <w:rPr>
          <w:i/>
        </w:rPr>
        <w:fldChar w:fldCharType="begin"/>
      </w:r>
      <w:r w:rsidR="00FF346B" w:rsidRPr="00F63294">
        <w:rPr>
          <w:i/>
        </w:rPr>
        <w:instrText xml:space="preserve"> REF _Ref34284581 \h </w:instrText>
      </w:r>
      <w:r w:rsidR="00FF346B">
        <w:rPr>
          <w:i/>
        </w:rPr>
        <w:instrText xml:space="preserve"> \* MERGEFORMAT </w:instrText>
      </w:r>
      <w:r w:rsidR="00FF346B" w:rsidRPr="00F63294">
        <w:rPr>
          <w:i/>
        </w:rPr>
      </w:r>
      <w:r w:rsidR="00FF346B" w:rsidRPr="00F63294">
        <w:rPr>
          <w:i/>
        </w:rPr>
        <w:fldChar w:fldCharType="separate"/>
      </w:r>
      <w:r w:rsidR="00FB10B8" w:rsidRPr="00FB10B8">
        <w:rPr>
          <w:i/>
        </w:rPr>
        <w:t>Filudveksling</w:t>
      </w:r>
      <w:r w:rsidR="00FF346B" w:rsidRPr="00F63294">
        <w:rPr>
          <w:i/>
        </w:rPr>
        <w:fldChar w:fldCharType="end"/>
      </w:r>
      <w:r w:rsidR="00FF346B">
        <w:t>.</w:t>
      </w:r>
      <w:r w:rsidR="000C49DD">
        <w:t xml:space="preserve"> </w:t>
      </w:r>
    </w:p>
    <w:p w14:paraId="5C357CCF" w14:textId="77777777" w:rsidR="000C49DD" w:rsidRDefault="000C49DD" w:rsidP="001510B6"/>
    <w:p w14:paraId="7519C7FA" w14:textId="036602BB" w:rsidR="001510B6" w:rsidRDefault="000C49DD" w:rsidP="001510B6">
      <w:r>
        <w:t xml:space="preserve">Såfremt der anvendes en separat afleveringsplatform, skal alt D&amp;V-materialet afleveres hertil og ikke til kommunikationsplatformen, se afsnit </w:t>
      </w:r>
      <w:r w:rsidRPr="000C49DD">
        <w:rPr>
          <w:i/>
        </w:rPr>
        <w:fldChar w:fldCharType="begin"/>
      </w:r>
      <w:r w:rsidRPr="000C49DD">
        <w:rPr>
          <w:i/>
        </w:rPr>
        <w:instrText xml:space="preserve"> REF _Ref527968662 \r \h </w:instrText>
      </w:r>
      <w:r>
        <w:rPr>
          <w:i/>
        </w:rPr>
        <w:instrText xml:space="preserve"> \* MERGEFORMAT </w:instrText>
      </w:r>
      <w:r w:rsidRPr="000C49DD">
        <w:rPr>
          <w:i/>
        </w:rPr>
      </w:r>
      <w:r w:rsidRPr="000C49DD">
        <w:rPr>
          <w:i/>
        </w:rPr>
        <w:fldChar w:fldCharType="separate"/>
      </w:r>
      <w:r w:rsidR="00FB10B8">
        <w:rPr>
          <w:i/>
        </w:rPr>
        <w:t>7.3/</w:t>
      </w:r>
      <w:r w:rsidRPr="000C49DD">
        <w:rPr>
          <w:i/>
        </w:rPr>
        <w:fldChar w:fldCharType="end"/>
      </w:r>
      <w:r w:rsidRPr="000C49DD">
        <w:rPr>
          <w:i/>
        </w:rPr>
        <w:t xml:space="preserve"> </w:t>
      </w:r>
      <w:r w:rsidRPr="000C49DD">
        <w:rPr>
          <w:i/>
        </w:rPr>
        <w:fldChar w:fldCharType="begin"/>
      </w:r>
      <w:r w:rsidRPr="000C49DD">
        <w:rPr>
          <w:i/>
        </w:rPr>
        <w:instrText xml:space="preserve"> REF _Ref527968662 \h </w:instrText>
      </w:r>
      <w:r>
        <w:rPr>
          <w:i/>
        </w:rPr>
        <w:instrText xml:space="preserve"> \* MERGEFORMAT </w:instrText>
      </w:r>
      <w:r w:rsidRPr="000C49DD">
        <w:rPr>
          <w:i/>
        </w:rPr>
      </w:r>
      <w:r w:rsidRPr="000C49DD">
        <w:rPr>
          <w:i/>
        </w:rPr>
        <w:fldChar w:fldCharType="separate"/>
      </w:r>
      <w:r w:rsidR="00FB10B8" w:rsidRPr="00FB10B8">
        <w:rPr>
          <w:i/>
        </w:rPr>
        <w:t>Aflevering til drift – Dokumentation</w:t>
      </w:r>
      <w:r w:rsidRPr="000C49DD">
        <w:rPr>
          <w:i/>
        </w:rPr>
        <w:fldChar w:fldCharType="end"/>
      </w:r>
      <w:r>
        <w:t xml:space="preserve"> og</w:t>
      </w:r>
      <w:r w:rsidRPr="000C49DD">
        <w:rPr>
          <w:i/>
        </w:rPr>
        <w:t xml:space="preserve"> </w:t>
      </w:r>
      <w:r w:rsidRPr="000C49DD">
        <w:rPr>
          <w:i/>
        </w:rPr>
        <w:fldChar w:fldCharType="begin"/>
      </w:r>
      <w:r w:rsidRPr="000C49DD">
        <w:rPr>
          <w:i/>
        </w:rPr>
        <w:instrText xml:space="preserve"> REF _Ref533078421 \r \h </w:instrText>
      </w:r>
      <w:r>
        <w:rPr>
          <w:i/>
        </w:rPr>
        <w:instrText xml:space="preserve"> \* MERGEFORMAT </w:instrText>
      </w:r>
      <w:r w:rsidRPr="000C49DD">
        <w:rPr>
          <w:i/>
        </w:rPr>
      </w:r>
      <w:r w:rsidRPr="000C49DD">
        <w:rPr>
          <w:i/>
        </w:rPr>
        <w:fldChar w:fldCharType="separate"/>
      </w:r>
      <w:r w:rsidR="00FB10B8">
        <w:rPr>
          <w:i/>
        </w:rPr>
        <w:t>7.4/</w:t>
      </w:r>
      <w:r w:rsidRPr="000C49DD">
        <w:rPr>
          <w:i/>
        </w:rPr>
        <w:fldChar w:fldCharType="end"/>
      </w:r>
      <w:r w:rsidRPr="000C49DD">
        <w:rPr>
          <w:i/>
        </w:rPr>
        <w:t xml:space="preserve"> </w:t>
      </w:r>
      <w:r w:rsidRPr="000C49DD">
        <w:rPr>
          <w:i/>
        </w:rPr>
        <w:fldChar w:fldCharType="begin"/>
      </w:r>
      <w:r w:rsidRPr="000C49DD">
        <w:rPr>
          <w:i/>
        </w:rPr>
        <w:instrText xml:space="preserve"> REF _Ref533078421 \h </w:instrText>
      </w:r>
      <w:r>
        <w:rPr>
          <w:i/>
        </w:rPr>
        <w:instrText xml:space="preserve"> \* MERGEFORMAT </w:instrText>
      </w:r>
      <w:r w:rsidRPr="000C49DD">
        <w:rPr>
          <w:i/>
        </w:rPr>
      </w:r>
      <w:r w:rsidRPr="000C49DD">
        <w:rPr>
          <w:i/>
        </w:rPr>
        <w:fldChar w:fldCharType="separate"/>
      </w:r>
      <w:r w:rsidR="00FB10B8" w:rsidRPr="00FB10B8">
        <w:rPr>
          <w:i/>
        </w:rPr>
        <w:t>Aflevering til drift – Data</w:t>
      </w:r>
      <w:r w:rsidRPr="000C49DD">
        <w:rPr>
          <w:i/>
        </w:rPr>
        <w:fldChar w:fldCharType="end"/>
      </w:r>
      <w:r w:rsidRPr="000C49DD">
        <w:rPr>
          <w:i/>
        </w:rPr>
        <w:t>.</w:t>
      </w:r>
    </w:p>
    <w:p w14:paraId="0A794D5C" w14:textId="7A4ECC08" w:rsidR="001510B6" w:rsidRDefault="001510B6" w:rsidP="001510B6"/>
    <w:p w14:paraId="4BA6E25D" w14:textId="52D4F44A" w:rsidR="001510B6" w:rsidRDefault="001510B6" w:rsidP="001510B6">
      <w:r>
        <w:t>I tilfælde, hvor der er anvendt separate IT-værktøjer til f.eks. mangelregistrering, tilsynsnotater og tek</w:t>
      </w:r>
      <w:r w:rsidR="005A355D">
        <w:t xml:space="preserve">niske forespørgsler, skal det </w:t>
      </w:r>
      <w:r>
        <w:t>ligeledes afleveres digitalt</w:t>
      </w:r>
      <w:r w:rsidRPr="001510B6">
        <w:t xml:space="preserve"> </w:t>
      </w:r>
      <w:r>
        <w:t xml:space="preserve">på kommunikationsplatformen. </w:t>
      </w:r>
    </w:p>
    <w:p w14:paraId="24BE648B" w14:textId="77777777" w:rsidR="001510B6" w:rsidRDefault="001510B6" w:rsidP="001510B6"/>
    <w:p w14:paraId="3D7EB398" w14:textId="7CDDF180" w:rsidR="001510B6" w:rsidRDefault="001510B6" w:rsidP="001510B6">
      <w:r>
        <w:t xml:space="preserve">Såfremt der ikke forefindes en kommunikationsplatform, afleveres projektdokumentationen digitalt til </w:t>
      </w:r>
      <w:r w:rsidR="00FF346B">
        <w:t>IKT-ledelsen</w:t>
      </w:r>
      <w:r w:rsidR="005A355D">
        <w:t>,</w:t>
      </w:r>
      <w:r w:rsidRPr="001B1918">
        <w:t xml:space="preserve"> </w:t>
      </w:r>
      <w:r>
        <w:t xml:space="preserve">som </w:t>
      </w:r>
      <w:r w:rsidR="00FF346B">
        <w:t xml:space="preserve">separate </w:t>
      </w:r>
      <w:r w:rsidRPr="003216D7">
        <w:t>låst</w:t>
      </w:r>
      <w:r>
        <w:t>e</w:t>
      </w:r>
      <w:r w:rsidRPr="003216D7">
        <w:t xml:space="preserve"> sæt</w:t>
      </w:r>
      <w:r>
        <w:t xml:space="preserve"> pr. fase</w:t>
      </w:r>
      <w:r w:rsidR="005A355D">
        <w:t xml:space="preserve"> i en mappestruktur godkendt af </w:t>
      </w:r>
      <w:r w:rsidR="00362C74">
        <w:t>Aarhus Universitet</w:t>
      </w:r>
      <w:r>
        <w:t xml:space="preserve">. </w:t>
      </w:r>
    </w:p>
    <w:p w14:paraId="5558D6AE" w14:textId="0C4A32DA" w:rsidR="00831C4D" w:rsidRDefault="00831C4D" w:rsidP="00943AB9"/>
    <w:p w14:paraId="158D8BAC" w14:textId="7AF876D6" w:rsidR="000B2707" w:rsidRDefault="000B2707" w:rsidP="00943AB9">
      <w:r>
        <w:t xml:space="preserve">Se i øvrigt afsnit </w:t>
      </w:r>
      <w:r w:rsidRPr="00F63294">
        <w:rPr>
          <w:i/>
        </w:rPr>
        <w:fldChar w:fldCharType="begin"/>
      </w:r>
      <w:r w:rsidRPr="00F63294">
        <w:rPr>
          <w:i/>
        </w:rPr>
        <w:instrText xml:space="preserve"> REF _Ref34284581 \r \h </w:instrText>
      </w:r>
      <w:r>
        <w:rPr>
          <w:i/>
        </w:rPr>
        <w:instrText xml:space="preserve"> \* MERGEFORMAT </w:instrText>
      </w:r>
      <w:r w:rsidRPr="00F63294">
        <w:rPr>
          <w:i/>
        </w:rPr>
      </w:r>
      <w:r w:rsidRPr="00F63294">
        <w:rPr>
          <w:i/>
        </w:rPr>
        <w:fldChar w:fldCharType="separate"/>
      </w:r>
      <w:r w:rsidR="00FB10B8">
        <w:rPr>
          <w:i/>
        </w:rPr>
        <w:t>2.2/</w:t>
      </w:r>
      <w:r w:rsidRPr="00F63294">
        <w:rPr>
          <w:i/>
        </w:rPr>
        <w:fldChar w:fldCharType="end"/>
      </w:r>
      <w:r w:rsidRPr="00F63294">
        <w:rPr>
          <w:i/>
        </w:rPr>
        <w:t xml:space="preserve"> </w:t>
      </w:r>
      <w:r w:rsidRPr="00F63294">
        <w:rPr>
          <w:i/>
        </w:rPr>
        <w:fldChar w:fldCharType="begin"/>
      </w:r>
      <w:r w:rsidRPr="00F63294">
        <w:rPr>
          <w:i/>
        </w:rPr>
        <w:instrText xml:space="preserve"> REF _Ref34284581 \h </w:instrText>
      </w:r>
      <w:r>
        <w:rPr>
          <w:i/>
        </w:rPr>
        <w:instrText xml:space="preserve"> \* MERGEFORMAT </w:instrText>
      </w:r>
      <w:r w:rsidRPr="00F63294">
        <w:rPr>
          <w:i/>
        </w:rPr>
      </w:r>
      <w:r w:rsidRPr="00F63294">
        <w:rPr>
          <w:i/>
        </w:rPr>
        <w:fldChar w:fldCharType="separate"/>
      </w:r>
      <w:r w:rsidR="00FB10B8" w:rsidRPr="00FB10B8">
        <w:rPr>
          <w:i/>
        </w:rPr>
        <w:t>Filudveksling</w:t>
      </w:r>
      <w:r w:rsidRPr="00F63294">
        <w:rPr>
          <w:i/>
        </w:rPr>
        <w:fldChar w:fldCharType="end"/>
      </w:r>
      <w:r>
        <w:rPr>
          <w:i/>
        </w:rPr>
        <w:t xml:space="preserve"> </w:t>
      </w:r>
      <w:r>
        <w:t>vedrørende filformater i den digitale aflevering.</w:t>
      </w:r>
      <w:r w:rsidR="0047047D">
        <w:t xml:space="preserve"> </w:t>
      </w:r>
    </w:p>
    <w:p w14:paraId="717C33FA" w14:textId="77777777" w:rsidR="003C6648" w:rsidRDefault="003C6648" w:rsidP="003C6648"/>
    <w:p w14:paraId="21E2DAB3" w14:textId="77777777" w:rsidR="00031A4D" w:rsidRDefault="00031A4D" w:rsidP="00031A4D">
      <w:pPr>
        <w:pStyle w:val="Overskrift2"/>
      </w:pPr>
      <w:bookmarkStart w:id="71" w:name="_Ref42152899"/>
      <w:r>
        <w:t>’Som udført’-materiale</w:t>
      </w:r>
      <w:bookmarkEnd w:id="71"/>
    </w:p>
    <w:p w14:paraId="376303DB" w14:textId="7C4785AB" w:rsidR="007D6551" w:rsidRDefault="00BB2A4C" w:rsidP="007D6551">
      <w:r>
        <w:t>”Som udført” afleveres digitalt</w:t>
      </w:r>
      <w:r w:rsidR="006955AF">
        <w:t xml:space="preserve"> som en del af projektdokumentationen</w:t>
      </w:r>
      <w:r w:rsidR="003624FE">
        <w:t>.</w:t>
      </w:r>
      <w:r w:rsidR="00CA5F2E">
        <w:t xml:space="preserve"> ”Som udført” betragtes som et niveau projekt</w:t>
      </w:r>
      <w:r w:rsidR="006B3271">
        <w:t>materialet</w:t>
      </w:r>
      <w:r w:rsidR="00CA5F2E">
        <w:t xml:space="preserve"> skal opdateres til, </w:t>
      </w:r>
      <w:r w:rsidR="008B4238">
        <w:t>s</w:t>
      </w:r>
      <w:r w:rsidR="008B4238" w:rsidRPr="008B4238">
        <w:t>åledes at det fysiske og digitale byggeri er i overensstemmelse med hinanden</w:t>
      </w:r>
      <w:r w:rsidR="00175AC2">
        <w:t xml:space="preserve"> i det aftale omfang</w:t>
      </w:r>
      <w:r w:rsidR="008B4238" w:rsidRPr="008B4238">
        <w:t xml:space="preserve">. </w:t>
      </w:r>
    </w:p>
    <w:p w14:paraId="40EEEC2F" w14:textId="30891577" w:rsidR="00097CD5" w:rsidRDefault="00097CD5" w:rsidP="00031A4D"/>
    <w:p w14:paraId="5CB67214" w14:textId="7A9F8883" w:rsidR="00A03A6D" w:rsidRDefault="0032667D" w:rsidP="003624FE">
      <w:r>
        <w:t>Ydelsen ”som udført” indebærer en registrering og indsamling af projektændringer og projektpræciseringer</w:t>
      </w:r>
      <w:r w:rsidR="00705DA6">
        <w:t>,</w:t>
      </w:r>
      <w:r>
        <w:t xml:space="preserve"> samt en opdatering af projektdokumentationen </w:t>
      </w:r>
      <w:r w:rsidR="007638A2">
        <w:t>vedrørende</w:t>
      </w:r>
      <w:r w:rsidR="00A03A6D">
        <w:t>:</w:t>
      </w:r>
    </w:p>
    <w:p w14:paraId="45523F4D" w14:textId="648EF092" w:rsidR="00A03A6D" w:rsidRDefault="007638A2" w:rsidP="00DD6309">
      <w:pPr>
        <w:pStyle w:val="Listeafsnit"/>
        <w:numPr>
          <w:ilvl w:val="0"/>
          <w:numId w:val="31"/>
        </w:numPr>
      </w:pPr>
      <w:r>
        <w:t xml:space="preserve">ændringer </w:t>
      </w:r>
      <w:r w:rsidR="00A03A6D">
        <w:t>d</w:t>
      </w:r>
      <w:r w:rsidR="0032667D">
        <w:t>er er nødvendig</w:t>
      </w:r>
      <w:r>
        <w:t>e</w:t>
      </w:r>
      <w:r w:rsidR="0032667D">
        <w:t xml:space="preserve"> for at opnå </w:t>
      </w:r>
      <w:r w:rsidR="0032667D" w:rsidRPr="000D098F">
        <w:t>myndighedsgodkendelse</w:t>
      </w:r>
      <w:r w:rsidR="0032667D">
        <w:t xml:space="preserve"> og </w:t>
      </w:r>
      <w:r w:rsidR="0032667D" w:rsidRPr="000D098F">
        <w:t>ibrugtagningstilladelse</w:t>
      </w:r>
      <w:r w:rsidR="0032667D">
        <w:t xml:space="preserve"> – </w:t>
      </w:r>
      <w:r w:rsidR="0032667D" w:rsidRPr="00B016B2">
        <w:t xml:space="preserve">se blandt andet </w:t>
      </w:r>
      <w:r w:rsidR="0032667D" w:rsidRPr="00A03A6D">
        <w:rPr>
          <w:i/>
        </w:rPr>
        <w:t>BR18 §40 stk. 2</w:t>
      </w:r>
      <w:r w:rsidR="0032667D">
        <w:t xml:space="preserve">. </w:t>
      </w:r>
    </w:p>
    <w:p w14:paraId="6B640299" w14:textId="3695AD94" w:rsidR="00CF17DB" w:rsidRDefault="00705DA6" w:rsidP="00DD6309">
      <w:pPr>
        <w:pStyle w:val="Listeafsnit"/>
        <w:numPr>
          <w:ilvl w:val="0"/>
          <w:numId w:val="31"/>
        </w:numPr>
      </w:pPr>
      <w:r>
        <w:t>andre væsentlige ændringer</w:t>
      </w:r>
      <w:r w:rsidR="00CF17DB">
        <w:t xml:space="preserve"> der påvirker arealer, rumdisponering og driftskrævende bygningsdele samt deres placering. Desuden omfatter væsentlige ændringer en ajourføring af egenskaber på arealer, rum og bygningsdele</w:t>
      </w:r>
      <w:r w:rsidR="005108D6">
        <w:t xml:space="preserve"> jf. </w:t>
      </w:r>
      <w:r w:rsidR="005108D6" w:rsidRPr="009464E2">
        <w:rPr>
          <w:i/>
        </w:rPr>
        <w:fldChar w:fldCharType="begin"/>
      </w:r>
      <w:r w:rsidR="005108D6" w:rsidRPr="009464E2">
        <w:rPr>
          <w:i/>
        </w:rPr>
        <w:instrText xml:space="preserve"> REF _Ref41039680 \r \h </w:instrText>
      </w:r>
      <w:r w:rsidR="009464E2">
        <w:rPr>
          <w:i/>
        </w:rPr>
        <w:instrText xml:space="preserve"> \* MERGEFORMAT </w:instrText>
      </w:r>
      <w:r w:rsidR="005108D6" w:rsidRPr="009464E2">
        <w:rPr>
          <w:i/>
        </w:rPr>
      </w:r>
      <w:r w:rsidR="005108D6" w:rsidRPr="009464E2">
        <w:rPr>
          <w:i/>
        </w:rPr>
        <w:fldChar w:fldCharType="separate"/>
      </w:r>
      <w:r w:rsidR="00FB10B8">
        <w:rPr>
          <w:i/>
        </w:rPr>
        <w:t>4.1.6/</w:t>
      </w:r>
      <w:r w:rsidR="005108D6" w:rsidRPr="009464E2">
        <w:rPr>
          <w:i/>
        </w:rPr>
        <w:fldChar w:fldCharType="end"/>
      </w:r>
      <w:r w:rsidR="005108D6" w:rsidRPr="009464E2">
        <w:rPr>
          <w:i/>
        </w:rPr>
        <w:t xml:space="preserve"> </w:t>
      </w:r>
      <w:r w:rsidR="005108D6" w:rsidRPr="009464E2">
        <w:rPr>
          <w:i/>
        </w:rPr>
        <w:fldChar w:fldCharType="begin"/>
      </w:r>
      <w:r w:rsidR="005108D6" w:rsidRPr="009464E2">
        <w:rPr>
          <w:i/>
        </w:rPr>
        <w:instrText xml:space="preserve"> REF _Ref41039680 \h </w:instrText>
      </w:r>
      <w:r w:rsidR="009464E2">
        <w:rPr>
          <w:i/>
        </w:rPr>
        <w:instrText xml:space="preserve"> \* MERGEFORMAT </w:instrText>
      </w:r>
      <w:r w:rsidR="005108D6" w:rsidRPr="009464E2">
        <w:rPr>
          <w:i/>
        </w:rPr>
      </w:r>
      <w:r w:rsidR="005108D6" w:rsidRPr="009464E2">
        <w:rPr>
          <w:i/>
        </w:rPr>
        <w:fldChar w:fldCharType="separate"/>
      </w:r>
      <w:r w:rsidR="00FB10B8" w:rsidRPr="00FB10B8">
        <w:rPr>
          <w:i/>
        </w:rPr>
        <w:t>Tabel for egenskabsdata</w:t>
      </w:r>
      <w:r w:rsidR="005108D6" w:rsidRPr="009464E2">
        <w:rPr>
          <w:i/>
        </w:rPr>
        <w:fldChar w:fldCharType="end"/>
      </w:r>
      <w:r w:rsidR="005108D6">
        <w:t>.</w:t>
      </w:r>
    </w:p>
    <w:p w14:paraId="69B7284D" w14:textId="416DCA18" w:rsidR="00761DE3" w:rsidRDefault="00761DE3" w:rsidP="00CF17DB"/>
    <w:p w14:paraId="05114E67" w14:textId="77777777" w:rsidR="00D30B3A" w:rsidRDefault="00D30B3A" w:rsidP="00D30B3A">
      <w:r>
        <w:t xml:space="preserve">Opdateringen til ”som udført” skal ske på baggrund af udførelsesprojektet samt eventuelle projektændringer og projektpræciseringer, til det LOD DK informationsniveau, der er angivet i </w:t>
      </w:r>
      <w:r w:rsidRPr="00614692">
        <w:rPr>
          <w:i/>
        </w:rPr>
        <w:t xml:space="preserve">AU </w:t>
      </w:r>
      <w:r>
        <w:rPr>
          <w:i/>
        </w:rPr>
        <w:t>L</w:t>
      </w:r>
      <w:r w:rsidRPr="00996534">
        <w:rPr>
          <w:i/>
        </w:rPr>
        <w:t>everancesp</w:t>
      </w:r>
      <w:r>
        <w:rPr>
          <w:i/>
        </w:rPr>
        <w:t>ecifikation for bygningsdele</w:t>
      </w:r>
      <w:r>
        <w:t xml:space="preserve">. </w:t>
      </w:r>
    </w:p>
    <w:p w14:paraId="03F977D9" w14:textId="77777777" w:rsidR="00D30B3A" w:rsidRDefault="00D30B3A" w:rsidP="00D30B3A"/>
    <w:p w14:paraId="14777CAD" w14:textId="77777777" w:rsidR="00D30B3A" w:rsidRDefault="00D30B3A" w:rsidP="00D30B3A">
      <w:r w:rsidRPr="00AA03AB">
        <w:t xml:space="preserve">Den årsagsgivende part til </w:t>
      </w:r>
      <w:r>
        <w:t>en projektændring</w:t>
      </w:r>
      <w:r w:rsidRPr="00AA03AB">
        <w:t>,</w:t>
      </w:r>
      <w:r>
        <w:t xml:space="preserve"> </w:t>
      </w:r>
      <w:r w:rsidRPr="00AA03AB">
        <w:t xml:space="preserve">har pligt til at </w:t>
      </w:r>
      <w:r>
        <w:t xml:space="preserve">registrere denne og </w:t>
      </w:r>
      <w:r w:rsidRPr="00AA03AB">
        <w:t xml:space="preserve">orientere </w:t>
      </w:r>
      <w:r>
        <w:t>byggeledelse/fagtilsyn om projektændringen og eventuelle</w:t>
      </w:r>
      <w:r w:rsidRPr="00AA03AB">
        <w:t xml:space="preserve"> følgevirkninger</w:t>
      </w:r>
      <w:r>
        <w:t xml:space="preserve"> heraf</w:t>
      </w:r>
      <w:r w:rsidRPr="00AA03AB">
        <w:t>.</w:t>
      </w:r>
      <w:r>
        <w:t xml:space="preserve"> Registreringen og orienteringen skal ske </w:t>
      </w:r>
      <w:r w:rsidRPr="00435660">
        <w:t>løbende under udførelsen</w:t>
      </w:r>
      <w:r>
        <w:t>.</w:t>
      </w:r>
    </w:p>
    <w:p w14:paraId="46F6BF35" w14:textId="77777777" w:rsidR="00D30B3A" w:rsidRDefault="00D30B3A" w:rsidP="00D30B3A"/>
    <w:p w14:paraId="03121D3D" w14:textId="77777777" w:rsidR="00D30B3A" w:rsidRDefault="00D30B3A" w:rsidP="00D30B3A">
      <w:r>
        <w:t>Aftalte projektændringer og projektpræciseringer skal implementeres i projektmaterialet i takt med de godkendes. De projekterende rådgivere og evt. projekterende entreprenører, er hver især ansvarlige for opdatering til ”som udført” af eget materiale.</w:t>
      </w:r>
    </w:p>
    <w:p w14:paraId="2BEEDD40" w14:textId="77777777" w:rsidR="00D30B3A" w:rsidRDefault="00D30B3A" w:rsidP="00CF17DB"/>
    <w:p w14:paraId="6BFDAA1B" w14:textId="018C5FFB" w:rsidR="003624FE" w:rsidRDefault="00C33C47" w:rsidP="003624FE">
      <w:r>
        <w:t>Projekt</w:t>
      </w:r>
      <w:r w:rsidR="006B3271">
        <w:t>materiale</w:t>
      </w:r>
      <w:r w:rsidR="003624FE">
        <w:t xml:space="preserve"> der skal opdateres til ”som udført”, omfatter følgende</w:t>
      </w:r>
      <w:r w:rsidR="003624FE" w:rsidRPr="00BF792C">
        <w:t xml:space="preserve"> </w:t>
      </w:r>
      <w:r w:rsidR="003624FE">
        <w:t xml:space="preserve">minimum og aftales nærmere med </w:t>
      </w:r>
      <w:r w:rsidR="00362C74">
        <w:t>Aarhus Universitet</w:t>
      </w:r>
      <w:r w:rsidR="003624FE">
        <w:t>:</w:t>
      </w:r>
    </w:p>
    <w:tbl>
      <w:tblPr>
        <w:tblStyle w:val="Tabel-Gitter"/>
        <w:tblW w:w="0" w:type="auto"/>
        <w:tblInd w:w="-226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1275"/>
        <w:gridCol w:w="1418"/>
        <w:gridCol w:w="850"/>
        <w:gridCol w:w="1276"/>
        <w:gridCol w:w="851"/>
        <w:gridCol w:w="868"/>
      </w:tblGrid>
      <w:tr w:rsidR="00BF6784" w14:paraId="66C47835" w14:textId="77777777" w:rsidTr="00251602">
        <w:trPr>
          <w:cantSplit/>
          <w:trHeight w:val="2542"/>
        </w:trPr>
        <w:tc>
          <w:tcPr>
            <w:tcW w:w="3261" w:type="dxa"/>
            <w:vAlign w:val="bottom"/>
          </w:tcPr>
          <w:p w14:paraId="5709B200" w14:textId="5237148A" w:rsidR="00BF6784" w:rsidRPr="00BF6784" w:rsidRDefault="00BF6784" w:rsidP="006B3271">
            <w:pPr>
              <w:rPr>
                <w:b/>
              </w:rPr>
            </w:pPr>
            <w:r w:rsidRPr="00BF6784">
              <w:rPr>
                <w:b/>
              </w:rPr>
              <w:lastRenderedPageBreak/>
              <w:t>Projekt</w:t>
            </w:r>
            <w:r w:rsidR="006B3271">
              <w:rPr>
                <w:b/>
              </w:rPr>
              <w:t>materiale</w:t>
            </w:r>
            <w:r w:rsidR="00C77376">
              <w:rPr>
                <w:b/>
              </w:rPr>
              <w:t>:</w:t>
            </w:r>
          </w:p>
        </w:tc>
        <w:tc>
          <w:tcPr>
            <w:tcW w:w="1275" w:type="dxa"/>
            <w:tcBorders>
              <w:right w:val="dashed" w:sz="4" w:space="0" w:color="808080" w:themeColor="background1" w:themeShade="80"/>
            </w:tcBorders>
            <w:vAlign w:val="center"/>
          </w:tcPr>
          <w:p w14:paraId="1DEBEDD0" w14:textId="5CF9F1A5" w:rsidR="00BF6784" w:rsidRPr="00BF6784" w:rsidRDefault="00BF6784" w:rsidP="00C77376">
            <w:pPr>
              <w:jc w:val="center"/>
              <w:rPr>
                <w:b/>
              </w:rPr>
            </w:pPr>
            <w:r w:rsidRPr="00BF6784">
              <w:rPr>
                <w:b/>
              </w:rPr>
              <w:t>Omfang</w:t>
            </w:r>
            <w:r w:rsidR="00C77376">
              <w:rPr>
                <w:b/>
              </w:rPr>
              <w:t>: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textDirection w:val="btLr"/>
            <w:vAlign w:val="center"/>
          </w:tcPr>
          <w:p w14:paraId="7F0F01ED" w14:textId="03EE44A2" w:rsidR="00BF6784" w:rsidRDefault="00BF6784" w:rsidP="007F54C8">
            <w:pPr>
              <w:ind w:left="113" w:right="113"/>
            </w:pPr>
            <w:r>
              <w:t>Registrering, indsamling af ændringer og opdatering af projektdokumentationen jf. myndighedskrav</w:t>
            </w:r>
            <w:r w:rsidR="00581601">
              <w:t>.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textDirection w:val="btLr"/>
            <w:vAlign w:val="center"/>
          </w:tcPr>
          <w:p w14:paraId="7DC9D83B" w14:textId="2558F516" w:rsidR="00BF6784" w:rsidRDefault="00BF6784" w:rsidP="007F54C8">
            <w:pPr>
              <w:ind w:left="113" w:right="113"/>
            </w:pPr>
            <w:r>
              <w:t>Registrering og indsamling af oplysninger om andre væsentlige ændringer</w:t>
            </w:r>
            <w:r w:rsidR="00581601">
              <w:t>.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textDirection w:val="btLr"/>
            <w:vAlign w:val="center"/>
          </w:tcPr>
          <w:p w14:paraId="43794871" w14:textId="170EF281" w:rsidR="00BF6784" w:rsidRDefault="00BF6784" w:rsidP="007F54C8">
            <w:pPr>
              <w:ind w:left="113" w:right="113"/>
            </w:pPr>
            <w:r>
              <w:t>Opdatering af andre væsentlige ændringer i projektdokumentationen</w:t>
            </w:r>
            <w:r w:rsidR="00581601">
              <w:t>.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textDirection w:val="btLr"/>
            <w:vAlign w:val="center"/>
          </w:tcPr>
          <w:p w14:paraId="1EDCFE61" w14:textId="14A80C91" w:rsidR="00BF6784" w:rsidRDefault="00BF6784" w:rsidP="007F54C8">
            <w:pPr>
              <w:ind w:left="113" w:right="113"/>
            </w:pPr>
            <w:r>
              <w:t>Registrering og indsamling af ændringer efter supplerende aftale</w:t>
            </w:r>
            <w:r w:rsidR="00581601">
              <w:t>.</w:t>
            </w:r>
          </w:p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textDirection w:val="btLr"/>
            <w:vAlign w:val="center"/>
          </w:tcPr>
          <w:p w14:paraId="1F179539" w14:textId="706AEB75" w:rsidR="00BF6784" w:rsidRDefault="00BF6784" w:rsidP="007F54C8">
            <w:pPr>
              <w:ind w:left="113" w:right="113"/>
            </w:pPr>
            <w:r>
              <w:t>Opdatering af ændringer efter supplerende aftale i projektdokumentationen</w:t>
            </w:r>
            <w:r w:rsidR="00581601">
              <w:t>.</w:t>
            </w:r>
          </w:p>
        </w:tc>
      </w:tr>
      <w:tr w:rsidR="00BF6784" w14:paraId="6E5F1993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A44748E" w14:textId="17D11335" w:rsidR="00AC4DC0" w:rsidRDefault="007F54C8" w:rsidP="005E1487">
            <w:r>
              <w:t>Bygningsmodeller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F382342" w14:textId="7C851F09" w:rsidR="007F54C8" w:rsidRDefault="007F54C8" w:rsidP="00706661">
            <w:pPr>
              <w:jc w:val="center"/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7AD733E" w14:textId="6E598D0D" w:rsidR="007F54C8" w:rsidRDefault="007F54C8" w:rsidP="00706661">
            <w:pPr>
              <w:jc w:val="center"/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42AEA51" w14:textId="7CF8C2E4" w:rsidR="007F54C8" w:rsidRDefault="007F54C8" w:rsidP="00706661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4D6BE244" w14:textId="77777777" w:rsidR="007F54C8" w:rsidRDefault="007F54C8" w:rsidP="00706661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3ED4376D" w14:textId="77777777" w:rsidR="007F54C8" w:rsidRDefault="007F54C8" w:rsidP="00706661"/>
        </w:tc>
      </w:tr>
      <w:tr w:rsidR="005E1487" w14:paraId="2B0B25FC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A148815" w14:textId="77777777" w:rsidR="00AF0420" w:rsidRDefault="005E1487" w:rsidP="00DD6309">
            <w:pPr>
              <w:pStyle w:val="Listeafsnit"/>
              <w:numPr>
                <w:ilvl w:val="0"/>
                <w:numId w:val="39"/>
              </w:numPr>
            </w:pPr>
            <w:r>
              <w:t>Fagmodeller for alle fag i IFC2x3</w:t>
            </w:r>
            <w:r w:rsidRPr="009624AB">
              <w:t xml:space="preserve"> format</w:t>
            </w:r>
            <w:r>
              <w:t xml:space="preserve"> </w:t>
            </w:r>
          </w:p>
          <w:p w14:paraId="6988B625" w14:textId="414408DB" w:rsidR="005E1487" w:rsidRDefault="005E1487" w:rsidP="00AF0420">
            <w:pPr>
              <w:pStyle w:val="Listeafsnit"/>
            </w:pPr>
            <w:r>
              <w:t>og o</w:t>
            </w:r>
            <w:r w:rsidRPr="009624AB">
              <w:t>riginalformat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CC0AB11" w14:textId="337077E1" w:rsidR="005E1487" w:rsidRDefault="005E1487" w:rsidP="005E1487">
            <w:pPr>
              <w:jc w:val="center"/>
            </w:pPr>
            <w:r>
              <w:t>X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66F8E28" w14:textId="7CB3AF5A" w:rsidR="005E1487" w:rsidRDefault="005E1487" w:rsidP="005E1487">
            <w:pPr>
              <w:jc w:val="center"/>
            </w:pPr>
            <w:r>
              <w:t>X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0AD6C59" w14:textId="145B0DE1" w:rsidR="005E1487" w:rsidRDefault="005E1487" w:rsidP="005E1487">
            <w:pPr>
              <w:jc w:val="center"/>
            </w:pPr>
            <w:r>
              <w:t>X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582267AD" w14:textId="77777777" w:rsidR="005E1487" w:rsidRDefault="005E1487" w:rsidP="005E1487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3AF02D6B" w14:textId="77777777" w:rsidR="005E1487" w:rsidRDefault="005E1487" w:rsidP="005E1487"/>
        </w:tc>
      </w:tr>
      <w:tr w:rsidR="00761DE3" w14:paraId="0D999270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D440A0A" w14:textId="258404C0" w:rsidR="00761DE3" w:rsidRDefault="00761DE3" w:rsidP="00DD6309">
            <w:pPr>
              <w:pStyle w:val="Listeafsnit"/>
              <w:numPr>
                <w:ilvl w:val="0"/>
                <w:numId w:val="39"/>
              </w:numPr>
            </w:pPr>
            <w:r>
              <w:rPr>
                <w:highlight w:val="yellow"/>
              </w:rPr>
              <w:t>&lt;</w:t>
            </w:r>
            <w:r w:rsidRPr="00DA0B88">
              <w:rPr>
                <w:highlight w:val="yellow"/>
              </w:rPr>
              <w:t>Arealforvaltningsmodeller i originalformat</w:t>
            </w:r>
            <w:r w:rsidRPr="00761DE3">
              <w:rPr>
                <w:highlight w:val="yellow"/>
              </w:rPr>
              <w:t>&gt;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6422F19" w14:textId="26B81D93" w:rsidR="00761DE3" w:rsidRDefault="00761DE3" w:rsidP="00761DE3">
            <w:pPr>
              <w:jc w:val="center"/>
            </w:pPr>
            <w:r>
              <w:rPr>
                <w:highlight w:val="yellow"/>
              </w:rPr>
              <w:t>&lt;</w:t>
            </w:r>
            <w:r w:rsidRPr="00145166">
              <w:rPr>
                <w:highlight w:val="yellow"/>
              </w:rPr>
              <w:t>X</w:t>
            </w:r>
            <w:r>
              <w:rPr>
                <w:highlight w:val="yellow"/>
              </w:rPr>
              <w:t>&gt;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</w:tcPr>
          <w:p w14:paraId="2415A986" w14:textId="1AF76002" w:rsidR="00761DE3" w:rsidRDefault="00761DE3" w:rsidP="00761DE3">
            <w:pPr>
              <w:jc w:val="center"/>
            </w:pPr>
            <w:r w:rsidRPr="00946662">
              <w:rPr>
                <w:highlight w:val="yellow"/>
              </w:rPr>
              <w:t>&lt;X&gt;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6E15528B" w14:textId="4DBC6A5C" w:rsidR="00761DE3" w:rsidRDefault="00761DE3" w:rsidP="00761DE3">
            <w:pPr>
              <w:jc w:val="center"/>
            </w:pPr>
            <w:r w:rsidRPr="00946662">
              <w:rPr>
                <w:highlight w:val="yellow"/>
              </w:rPr>
              <w:t>&lt;X&gt;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430C88AB" w14:textId="77777777" w:rsidR="00761DE3" w:rsidRDefault="00761DE3" w:rsidP="00761DE3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52E3F0CC" w14:textId="77777777" w:rsidR="00761DE3" w:rsidRDefault="00761DE3" w:rsidP="00761DE3"/>
        </w:tc>
      </w:tr>
      <w:tr w:rsidR="00145166" w14:paraId="65C4160D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E334302" w14:textId="60544CEB" w:rsidR="00145166" w:rsidRDefault="00145166" w:rsidP="00DD6309">
            <w:pPr>
              <w:pStyle w:val="Listeafsnit"/>
              <w:numPr>
                <w:ilvl w:val="0"/>
                <w:numId w:val="39"/>
              </w:numPr>
            </w:pPr>
            <w:r w:rsidRPr="00145166">
              <w:rPr>
                <w:highlight w:val="yellow"/>
              </w:rPr>
              <w:t>&lt;Fællesmodel i IFC2x3 format&gt;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F9E8940" w14:textId="69A884F3" w:rsidR="00145166" w:rsidRPr="00145166" w:rsidRDefault="00145166" w:rsidP="00145166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&lt;</w:t>
            </w:r>
            <w:r w:rsidRPr="00145166">
              <w:rPr>
                <w:highlight w:val="yellow"/>
              </w:rPr>
              <w:t>X</w:t>
            </w:r>
            <w:r>
              <w:rPr>
                <w:highlight w:val="yellow"/>
              </w:rPr>
              <w:t>&gt;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</w:tcPr>
          <w:p w14:paraId="3004612D" w14:textId="5D8944BB" w:rsidR="00145166" w:rsidRPr="00145166" w:rsidRDefault="00145166" w:rsidP="00145166">
            <w:pPr>
              <w:jc w:val="center"/>
              <w:rPr>
                <w:highlight w:val="yellow"/>
              </w:rPr>
            </w:pPr>
            <w:r w:rsidRPr="00946662">
              <w:rPr>
                <w:highlight w:val="yellow"/>
              </w:rPr>
              <w:t>&lt;X&gt;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3310B7D1" w14:textId="1139E086" w:rsidR="00145166" w:rsidRPr="00145166" w:rsidRDefault="00145166" w:rsidP="00145166">
            <w:pPr>
              <w:jc w:val="center"/>
              <w:rPr>
                <w:highlight w:val="yellow"/>
              </w:rPr>
            </w:pPr>
            <w:r w:rsidRPr="00946662">
              <w:rPr>
                <w:highlight w:val="yellow"/>
              </w:rPr>
              <w:t>&lt;X&gt;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236896CF" w14:textId="77777777" w:rsidR="00145166" w:rsidRDefault="00145166" w:rsidP="00145166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7E6E3A6B" w14:textId="77777777" w:rsidR="00145166" w:rsidRDefault="00145166" w:rsidP="00145166"/>
        </w:tc>
      </w:tr>
      <w:tr w:rsidR="00AB43E2" w14:paraId="226B5908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FC7CE5B" w14:textId="77777777" w:rsidR="00AB43E2" w:rsidRDefault="00AB43E2" w:rsidP="00AC4DC0"/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0F4452D3" w14:textId="77777777" w:rsidR="00AB43E2" w:rsidRDefault="00AB43E2" w:rsidP="00706661">
            <w:pPr>
              <w:jc w:val="center"/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B2A335B" w14:textId="77777777" w:rsidR="00AB43E2" w:rsidRDefault="00AB43E2" w:rsidP="00706661">
            <w:pPr>
              <w:jc w:val="center"/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D010792" w14:textId="77777777" w:rsidR="00AB43E2" w:rsidRDefault="00AB43E2" w:rsidP="00706661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1B8C39E4" w14:textId="77777777" w:rsidR="00AB43E2" w:rsidRDefault="00AB43E2" w:rsidP="00706661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6D95AF1A" w14:textId="77777777" w:rsidR="00AB43E2" w:rsidRDefault="00AB43E2" w:rsidP="00706661"/>
        </w:tc>
      </w:tr>
      <w:tr w:rsidR="00BF6784" w14:paraId="3D767FCD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1651975" w14:textId="3F9AF7C6" w:rsidR="007F54C8" w:rsidRDefault="00430C0D" w:rsidP="00AC4DC0">
            <w:r>
              <w:t xml:space="preserve">Hovedtegninger i </w:t>
            </w:r>
            <w:r w:rsidRPr="00DC53DE">
              <w:t>DWG</w:t>
            </w:r>
            <w:r w:rsidR="007077BC">
              <w:t>-</w:t>
            </w:r>
            <w:r w:rsidRPr="00DC53DE">
              <w:t>, PDF</w:t>
            </w:r>
            <w:r w:rsidR="007077BC">
              <w:t>-format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E8E7D7D" w14:textId="1C479E5A" w:rsidR="007F54C8" w:rsidRDefault="007F54C8" w:rsidP="00706661">
            <w:pPr>
              <w:jc w:val="center"/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B70F20A" w14:textId="6AA6CE5C" w:rsidR="007F54C8" w:rsidRDefault="007F54C8" w:rsidP="00706661">
            <w:pPr>
              <w:jc w:val="center"/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7022401" w14:textId="15474821" w:rsidR="007F54C8" w:rsidRDefault="007F54C8" w:rsidP="00706661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182C00F3" w14:textId="77777777" w:rsidR="007F54C8" w:rsidRDefault="007F54C8" w:rsidP="00706661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6B2D21CC" w14:textId="77777777" w:rsidR="007F54C8" w:rsidRDefault="007F54C8" w:rsidP="00706661"/>
        </w:tc>
      </w:tr>
      <w:tr w:rsidR="00BF6784" w14:paraId="44831C17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0611BC82" w14:textId="38E46716" w:rsidR="00AC4DC0" w:rsidRDefault="00430C0D" w:rsidP="00DD6309">
            <w:pPr>
              <w:pStyle w:val="Listeafsnit"/>
              <w:numPr>
                <w:ilvl w:val="0"/>
                <w:numId w:val="38"/>
              </w:numPr>
            </w:pPr>
            <w:r>
              <w:t>Situations- og ledningsplaner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1798351" w14:textId="22D6DD56" w:rsidR="007F54C8" w:rsidRDefault="00AC4DC0" w:rsidP="00706661">
            <w:pPr>
              <w:jc w:val="center"/>
            </w:pPr>
            <w:r>
              <w:t>X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DAFAE30" w14:textId="77777777" w:rsidR="007F54C8" w:rsidRDefault="007F54C8" w:rsidP="00706661">
            <w:pPr>
              <w:jc w:val="center"/>
            </w:pPr>
            <w:r>
              <w:t>X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7BA59B4" w14:textId="3DDFB4EA" w:rsidR="007F54C8" w:rsidRDefault="00AC4DC0" w:rsidP="00706661">
            <w:pPr>
              <w:jc w:val="center"/>
            </w:pPr>
            <w:r>
              <w:t>X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0310284F" w14:textId="77777777" w:rsidR="007F54C8" w:rsidRDefault="007F54C8" w:rsidP="00706661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1DE710FA" w14:textId="77777777" w:rsidR="007F54C8" w:rsidRDefault="007F54C8" w:rsidP="00706661"/>
        </w:tc>
      </w:tr>
      <w:tr w:rsidR="007077BC" w14:paraId="063C2AF7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3416000" w14:textId="71EB866B" w:rsidR="007077BC" w:rsidRDefault="007077BC" w:rsidP="00DD6309">
            <w:pPr>
              <w:pStyle w:val="Listeafsnit"/>
              <w:numPr>
                <w:ilvl w:val="0"/>
                <w:numId w:val="38"/>
              </w:numPr>
            </w:pPr>
            <w:r w:rsidRPr="008A3BD1">
              <w:rPr>
                <w:highlight w:val="yellow"/>
              </w:rPr>
              <w:t>&lt;A</w:t>
            </w:r>
            <w:r>
              <w:rPr>
                <w:highlight w:val="yellow"/>
              </w:rPr>
              <w:t>fklar omfang</w:t>
            </w:r>
            <w:r w:rsidRPr="008A3BD1">
              <w:rPr>
                <w:highlight w:val="yellow"/>
              </w:rPr>
              <w:t>?&gt;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E0CDA6D" w14:textId="7390A0F7" w:rsidR="007077BC" w:rsidRDefault="007077BC" w:rsidP="007077BC">
            <w:pPr>
              <w:jc w:val="center"/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E244AA9" w14:textId="0E7C2BBB" w:rsidR="007077BC" w:rsidRDefault="007077BC" w:rsidP="007077BC">
            <w:pPr>
              <w:jc w:val="center"/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150FEAD" w14:textId="4CA64C1F" w:rsidR="007077BC" w:rsidRDefault="007077BC" w:rsidP="007077BC">
            <w:pPr>
              <w:jc w:val="center"/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6B46FF0C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1DB36526" w14:textId="77777777" w:rsidR="007077BC" w:rsidRDefault="007077BC" w:rsidP="007077BC"/>
        </w:tc>
      </w:tr>
      <w:tr w:rsidR="007077BC" w14:paraId="6CC0D1A3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7A83388" w14:textId="375EFA6F" w:rsidR="007077BC" w:rsidRDefault="007077BC" w:rsidP="007077BC"/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ACDC70A" w14:textId="3E32861A" w:rsidR="007077BC" w:rsidRDefault="007077BC" w:rsidP="007077BC">
            <w:pPr>
              <w:jc w:val="center"/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359B447" w14:textId="21546850" w:rsidR="007077BC" w:rsidRDefault="007077BC" w:rsidP="007077BC">
            <w:pPr>
              <w:jc w:val="center"/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3660C7D" w14:textId="3D73DF90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0CFA0BA1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6F9CC866" w14:textId="77777777" w:rsidR="007077BC" w:rsidRDefault="007077BC" w:rsidP="007077BC"/>
        </w:tc>
      </w:tr>
      <w:tr w:rsidR="007077BC" w14:paraId="0ADB4B56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C37394D" w14:textId="731FA566" w:rsidR="007077BC" w:rsidRDefault="007077BC" w:rsidP="007077BC">
            <w:r>
              <w:t xml:space="preserve">Oversigtstegninger 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D9E05C8" w14:textId="2555FE49" w:rsidR="007077BC" w:rsidRDefault="007077BC" w:rsidP="007077BC">
            <w:pPr>
              <w:jc w:val="center"/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2509616" w14:textId="4C77A732" w:rsidR="007077BC" w:rsidRDefault="007077BC" w:rsidP="007077BC">
            <w:pPr>
              <w:jc w:val="center"/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089A87F6" w14:textId="4E026208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2B5EA429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68CC90C9" w14:textId="77777777" w:rsidR="007077BC" w:rsidRDefault="007077BC" w:rsidP="007077BC"/>
        </w:tc>
      </w:tr>
      <w:tr w:rsidR="007077BC" w14:paraId="0A0170AD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D502846" w14:textId="0B370351" w:rsidR="007077BC" w:rsidRDefault="007077BC" w:rsidP="00DD6309">
            <w:pPr>
              <w:pStyle w:val="Listeafsnit"/>
              <w:numPr>
                <w:ilvl w:val="0"/>
                <w:numId w:val="38"/>
              </w:numPr>
            </w:pPr>
            <w:r>
              <w:t>P</w:t>
            </w:r>
            <w:r w:rsidRPr="00D22F61">
              <w:t>lan</w:t>
            </w:r>
            <w:r>
              <w:t>tegninger for alle fag i DWG-, PDF-format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725E9E9" w14:textId="0F934521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48B5960" w14:textId="1FCFB651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0F08787" w14:textId="7E920528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768BFCBD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736BCF6D" w14:textId="77777777" w:rsidR="007077BC" w:rsidRDefault="007077BC" w:rsidP="007077BC"/>
        </w:tc>
      </w:tr>
      <w:tr w:rsidR="007077BC" w14:paraId="6FEFA44E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4B02C5F" w14:textId="378A4DA5" w:rsidR="007077BC" w:rsidRDefault="007077BC" w:rsidP="00DD6309">
            <w:pPr>
              <w:pStyle w:val="Listeafsnit"/>
              <w:numPr>
                <w:ilvl w:val="0"/>
                <w:numId w:val="38"/>
              </w:numPr>
            </w:pPr>
            <w:r>
              <w:t>Snit i DWG-, PDF-format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5A317F8" w14:textId="382925DA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CDB6EAA" w14:textId="1D9DEF38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9316D57" w14:textId="4EEEF4B6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383C6691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003798DA" w14:textId="77777777" w:rsidR="007077BC" w:rsidRDefault="007077BC" w:rsidP="007077BC"/>
        </w:tc>
      </w:tr>
      <w:tr w:rsidR="007077BC" w14:paraId="0A4A0676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755ABEF" w14:textId="773B4386" w:rsidR="007077BC" w:rsidRDefault="007077BC" w:rsidP="00DD6309">
            <w:pPr>
              <w:pStyle w:val="Listeafsnit"/>
              <w:numPr>
                <w:ilvl w:val="0"/>
                <w:numId w:val="38"/>
              </w:numPr>
            </w:pPr>
            <w:r>
              <w:t>Facader i DWG-, PDF-format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CB1C71E" w14:textId="31E9CA13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B3094D3" w14:textId="70FA1783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1CA5511" w14:textId="4564E9E9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0A2E551B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2E839DD0" w14:textId="77777777" w:rsidR="007077BC" w:rsidRDefault="007077BC" w:rsidP="007077BC"/>
        </w:tc>
      </w:tr>
      <w:tr w:rsidR="007077BC" w14:paraId="4D29F920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0165233" w14:textId="77777777" w:rsidR="007077BC" w:rsidRDefault="007077BC" w:rsidP="00DD6309">
            <w:pPr>
              <w:pStyle w:val="Listeafsnit"/>
              <w:numPr>
                <w:ilvl w:val="0"/>
                <w:numId w:val="38"/>
              </w:numPr>
            </w:pPr>
            <w:r>
              <w:t xml:space="preserve">Principdiagrammer for tekniske </w:t>
            </w:r>
          </w:p>
          <w:p w14:paraId="58EF2D42" w14:textId="4BDC844F" w:rsidR="007077BC" w:rsidRDefault="007077BC" w:rsidP="007077BC">
            <w:pPr>
              <w:pStyle w:val="Listeafsnit"/>
            </w:pPr>
            <w:r>
              <w:t>installationer i DWG-, PDF-format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AA81983" w14:textId="09434B2F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DE79CF1" w14:textId="75A80CFB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97CA809" w14:textId="4B070141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4E473CFB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1DFB4F9D" w14:textId="77777777" w:rsidR="007077BC" w:rsidRDefault="007077BC" w:rsidP="007077BC"/>
        </w:tc>
      </w:tr>
      <w:tr w:rsidR="007077BC" w14:paraId="25554A04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7F49E54" w14:textId="180E8C51" w:rsidR="007077BC" w:rsidRDefault="007077BC" w:rsidP="00DD6309">
            <w:pPr>
              <w:pStyle w:val="Listeafsnit"/>
              <w:numPr>
                <w:ilvl w:val="0"/>
                <w:numId w:val="38"/>
              </w:numPr>
            </w:pPr>
            <w:r w:rsidRPr="008A3BD1">
              <w:rPr>
                <w:highlight w:val="yellow"/>
              </w:rPr>
              <w:t>&lt;A</w:t>
            </w:r>
            <w:r>
              <w:rPr>
                <w:highlight w:val="yellow"/>
              </w:rPr>
              <w:t>fklar omfang</w:t>
            </w:r>
            <w:r w:rsidRPr="008A3BD1">
              <w:rPr>
                <w:highlight w:val="yellow"/>
              </w:rPr>
              <w:t>?&gt;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E6B03E8" w14:textId="06FF40E1" w:rsidR="007077BC" w:rsidRPr="00C77376" w:rsidRDefault="007077BC" w:rsidP="007077BC">
            <w:pPr>
              <w:jc w:val="center"/>
              <w:rPr>
                <w:highlight w:val="yellow"/>
              </w:rPr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A81E42C" w14:textId="0968B1A9" w:rsidR="007077BC" w:rsidRPr="00C77376" w:rsidRDefault="007077BC" w:rsidP="007077BC">
            <w:pPr>
              <w:jc w:val="center"/>
              <w:rPr>
                <w:highlight w:val="yellow"/>
              </w:rPr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41B66CB" w14:textId="057049A0" w:rsidR="007077BC" w:rsidRPr="00C77376" w:rsidRDefault="007077BC" w:rsidP="007077BC">
            <w:pPr>
              <w:jc w:val="center"/>
              <w:rPr>
                <w:highlight w:val="yellow"/>
              </w:rPr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7A43486B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023E2670" w14:textId="77777777" w:rsidR="007077BC" w:rsidRDefault="007077BC" w:rsidP="007077BC"/>
        </w:tc>
      </w:tr>
      <w:tr w:rsidR="007077BC" w14:paraId="4CC9D58C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9AB8D83" w14:textId="77777777" w:rsidR="007077BC" w:rsidRDefault="007077BC" w:rsidP="007077BC">
            <w:pPr>
              <w:pStyle w:val="Listeafsnit"/>
            </w:pP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560AFDC" w14:textId="77777777" w:rsidR="007077BC" w:rsidRDefault="007077BC" w:rsidP="007077BC">
            <w:pPr>
              <w:jc w:val="center"/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09475986" w14:textId="77777777" w:rsidR="007077BC" w:rsidRDefault="007077BC" w:rsidP="007077BC">
            <w:pPr>
              <w:jc w:val="center"/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14231EA" w14:textId="77777777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33819562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0D4C8CFF" w14:textId="77777777" w:rsidR="007077BC" w:rsidRDefault="007077BC" w:rsidP="007077BC"/>
        </w:tc>
      </w:tr>
      <w:tr w:rsidR="007077BC" w14:paraId="353DEF01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1185EBB" w14:textId="7E898FCC" w:rsidR="007077BC" w:rsidRDefault="007077BC" w:rsidP="007077BC">
            <w:r>
              <w:t>Bygningsdelstegninger i PDF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EF70C37" w14:textId="02B342B4" w:rsidR="007077BC" w:rsidRDefault="007077BC" w:rsidP="007077BC">
            <w:pPr>
              <w:jc w:val="center"/>
            </w:pPr>
            <w:r>
              <w:t>X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69C837B" w14:textId="3212A1FF" w:rsidR="007077BC" w:rsidRDefault="007077BC" w:rsidP="007077BC">
            <w:pPr>
              <w:jc w:val="center"/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D6CD5EE" w14:textId="0FDD8CBB" w:rsidR="007077BC" w:rsidRDefault="007077BC" w:rsidP="007077BC">
            <w:pPr>
              <w:jc w:val="center"/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5357F9E8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711B093A" w14:textId="77777777" w:rsidR="007077BC" w:rsidRDefault="007077BC" w:rsidP="007077BC"/>
        </w:tc>
      </w:tr>
      <w:tr w:rsidR="007077BC" w14:paraId="21451EE5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3E2D62F" w14:textId="25EBB55C" w:rsidR="007077BC" w:rsidRDefault="007077BC" w:rsidP="007077BC"/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941E429" w14:textId="46ECBDB9" w:rsidR="007077BC" w:rsidRPr="00C77376" w:rsidRDefault="007077BC" w:rsidP="007077BC">
            <w:pPr>
              <w:jc w:val="center"/>
              <w:rPr>
                <w:highlight w:val="yellow"/>
              </w:rPr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FDAFAD1" w14:textId="276E20CA" w:rsidR="007077BC" w:rsidRPr="00C77376" w:rsidRDefault="007077BC" w:rsidP="007077BC">
            <w:pPr>
              <w:jc w:val="center"/>
              <w:rPr>
                <w:highlight w:val="yellow"/>
              </w:rPr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ED522EE" w14:textId="6B2C8EC6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11A9D9CF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3C158968" w14:textId="77777777" w:rsidR="007077BC" w:rsidRDefault="007077BC" w:rsidP="007077BC"/>
        </w:tc>
      </w:tr>
      <w:tr w:rsidR="007077BC" w14:paraId="0AC3FE7D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6B20416" w14:textId="3B9AF387" w:rsidR="007077BC" w:rsidRDefault="007077BC" w:rsidP="007077BC">
            <w:r>
              <w:t>Detailtegninger i PDF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653AD3D" w14:textId="4AB07400" w:rsidR="007077BC" w:rsidRPr="00C77376" w:rsidRDefault="00DD5A6D" w:rsidP="007077BC">
            <w:pPr>
              <w:jc w:val="center"/>
              <w:rPr>
                <w:highlight w:val="yellow"/>
              </w:rPr>
            </w:pPr>
            <w:r w:rsidRPr="00DD5A6D">
              <w:t>X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329D0B4" w14:textId="77777777" w:rsidR="007077BC" w:rsidRPr="00C77376" w:rsidRDefault="007077BC" w:rsidP="007077BC">
            <w:pPr>
              <w:jc w:val="center"/>
              <w:rPr>
                <w:highlight w:val="yellow"/>
              </w:rPr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638778A" w14:textId="77777777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5F4E9D35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65F1DD4F" w14:textId="77777777" w:rsidR="007077BC" w:rsidRDefault="007077BC" w:rsidP="007077BC"/>
        </w:tc>
      </w:tr>
      <w:tr w:rsidR="007077BC" w14:paraId="5EB813EE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08CB7AF" w14:textId="77777777" w:rsidR="007077BC" w:rsidRPr="008A3BD1" w:rsidRDefault="007077BC" w:rsidP="007077BC">
            <w:pPr>
              <w:rPr>
                <w:highlight w:val="yellow"/>
              </w:rPr>
            </w:pP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16F875F" w14:textId="77777777" w:rsidR="007077BC" w:rsidRPr="00C77376" w:rsidRDefault="007077BC" w:rsidP="007077BC">
            <w:pPr>
              <w:jc w:val="center"/>
              <w:rPr>
                <w:highlight w:val="yellow"/>
              </w:rPr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EA91656" w14:textId="77777777" w:rsidR="007077BC" w:rsidRPr="00C77376" w:rsidRDefault="007077BC" w:rsidP="007077BC">
            <w:pPr>
              <w:jc w:val="center"/>
              <w:rPr>
                <w:highlight w:val="yellow"/>
              </w:rPr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7CABE61" w14:textId="77777777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47F6609C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51E5248D" w14:textId="77777777" w:rsidR="007077BC" w:rsidRDefault="007077BC" w:rsidP="007077BC"/>
        </w:tc>
      </w:tr>
      <w:tr w:rsidR="007077BC" w14:paraId="3F9526A0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0A5730E" w14:textId="65530CFE" w:rsidR="007077BC" w:rsidRDefault="007077BC" w:rsidP="007077BC">
            <w:r>
              <w:t>Bygningsdelsbeskrivelser i PDF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63BC4F0" w14:textId="5D74DEA5" w:rsidR="007077BC" w:rsidRPr="00C77376" w:rsidRDefault="007077BC" w:rsidP="007077BC">
            <w:pPr>
              <w:jc w:val="center"/>
              <w:rPr>
                <w:highlight w:val="yellow"/>
              </w:rPr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DFF17C2" w14:textId="0C048BA4" w:rsidR="007077BC" w:rsidRPr="00C77376" w:rsidRDefault="007077BC" w:rsidP="007077BC">
            <w:pPr>
              <w:jc w:val="center"/>
              <w:rPr>
                <w:highlight w:val="yellow"/>
              </w:rPr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E3F4EF5" w14:textId="77777777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0DC4F2FC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57AA6943" w14:textId="77777777" w:rsidR="007077BC" w:rsidRDefault="007077BC" w:rsidP="007077BC"/>
        </w:tc>
      </w:tr>
      <w:tr w:rsidR="007077BC" w14:paraId="0DF52BC2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10DA4D24" w14:textId="77777777" w:rsidR="007077BC" w:rsidRDefault="007077BC" w:rsidP="007077BC"/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1CE0857" w14:textId="77777777" w:rsidR="007077BC" w:rsidRPr="00C77376" w:rsidRDefault="007077BC" w:rsidP="007077BC">
            <w:pPr>
              <w:jc w:val="center"/>
              <w:rPr>
                <w:highlight w:val="yellow"/>
              </w:rPr>
            </w:pP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822B629" w14:textId="77777777" w:rsidR="007077BC" w:rsidRPr="00C77376" w:rsidRDefault="007077BC" w:rsidP="007077BC">
            <w:pPr>
              <w:jc w:val="center"/>
              <w:rPr>
                <w:highlight w:val="yellow"/>
              </w:rPr>
            </w:pP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6B34AD0" w14:textId="77777777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0749FA96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3C1F0AFC" w14:textId="77777777" w:rsidR="007077BC" w:rsidRDefault="007077BC" w:rsidP="007077BC"/>
        </w:tc>
      </w:tr>
      <w:tr w:rsidR="007077BC" w14:paraId="5D95A11B" w14:textId="77777777" w:rsidTr="00251602">
        <w:tc>
          <w:tcPr>
            <w:tcW w:w="4536" w:type="dxa"/>
            <w:gridSpan w:val="2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3BEEEEF" w14:textId="529A3A46" w:rsidR="007077BC" w:rsidRDefault="007077BC" w:rsidP="007077BC">
            <w:r>
              <w:t>Beregninger i PDF</w:t>
            </w:r>
          </w:p>
        </w:tc>
        <w:tc>
          <w:tcPr>
            <w:tcW w:w="1418" w:type="dxa"/>
            <w:tcBorders>
              <w:left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243D9FFB" w14:textId="3E1E1BF0" w:rsidR="007077BC" w:rsidRPr="00C77376" w:rsidRDefault="007077BC" w:rsidP="007077BC">
            <w:pPr>
              <w:jc w:val="center"/>
              <w:rPr>
                <w:highlight w:val="yellow"/>
              </w:rPr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850" w:type="dxa"/>
            <w:tcBorders>
              <w:lef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B2F2471" w14:textId="1CA704B9" w:rsidR="007077BC" w:rsidRPr="00C77376" w:rsidRDefault="007077BC" w:rsidP="007077BC">
            <w:pPr>
              <w:jc w:val="center"/>
              <w:rPr>
                <w:highlight w:val="yellow"/>
              </w:rPr>
            </w:pPr>
            <w:r w:rsidRPr="00C77376">
              <w:rPr>
                <w:highlight w:val="yellow"/>
              </w:rPr>
              <w:t>&lt;X&gt;</w:t>
            </w:r>
          </w:p>
        </w:tc>
        <w:tc>
          <w:tcPr>
            <w:tcW w:w="1276" w:type="dxa"/>
            <w:tcBorders>
              <w:right w:val="dashed" w:sz="4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0A95EF1A" w14:textId="77777777" w:rsidR="007077BC" w:rsidRDefault="007077BC" w:rsidP="007077BC">
            <w:pPr>
              <w:jc w:val="center"/>
            </w:pPr>
          </w:p>
        </w:tc>
        <w:tc>
          <w:tcPr>
            <w:tcW w:w="851" w:type="dxa"/>
            <w:tcBorders>
              <w:left w:val="dashed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3502693A" w14:textId="77777777" w:rsidR="007077BC" w:rsidRDefault="007077BC" w:rsidP="007077BC"/>
        </w:tc>
        <w:tc>
          <w:tcPr>
            <w:tcW w:w="868" w:type="dxa"/>
            <w:tcBorders>
              <w:left w:val="nil"/>
              <w:right w:val="dashed" w:sz="4" w:space="0" w:color="808080" w:themeColor="background1" w:themeShade="80"/>
            </w:tcBorders>
            <w:shd w:val="clear" w:color="auto" w:fill="FFFFFF" w:themeFill="background1"/>
          </w:tcPr>
          <w:p w14:paraId="388B9310" w14:textId="77777777" w:rsidR="007077BC" w:rsidRDefault="007077BC" w:rsidP="007077BC"/>
        </w:tc>
      </w:tr>
    </w:tbl>
    <w:p w14:paraId="4DDD0131" w14:textId="33C9C4A1" w:rsidR="007F54C8" w:rsidRDefault="007F54C8" w:rsidP="003624FE"/>
    <w:p w14:paraId="504751FA" w14:textId="7CB4EEC9" w:rsidR="00AB43E2" w:rsidRDefault="00AB43E2" w:rsidP="00AB43E2">
      <w:r>
        <w:t xml:space="preserve">Betegnelsen ”som udført” </w:t>
      </w:r>
      <w:r w:rsidRPr="00E32F9D">
        <w:rPr>
          <w:b/>
        </w:rPr>
        <w:t>skal</w:t>
      </w:r>
      <w:r>
        <w:t xml:space="preserve"> påføres </w:t>
      </w:r>
      <w:r w:rsidRPr="00034501">
        <w:rPr>
          <w:b/>
        </w:rPr>
        <w:t>alle</w:t>
      </w:r>
      <w:r>
        <w:t xml:space="preserve"> ovenfornævnte tegningstyper og bygningsmodeller, uagtet om de skal opdateres til ”som udført” eller ej. Således er det muligt for Aarhus Universitet at identificere gældende tegningsmateriale og bygningsmodeller over d</w:t>
      </w:r>
      <w:r w:rsidR="009F626B">
        <w:t>et udførte byggeprojekt, fra det</w:t>
      </w:r>
      <w:r>
        <w:t xml:space="preserve"> øvrige projekt</w:t>
      </w:r>
      <w:r w:rsidR="009F626B">
        <w:t>materiale</w:t>
      </w:r>
      <w:r>
        <w:t xml:space="preserve">. </w:t>
      </w:r>
    </w:p>
    <w:p w14:paraId="06C5824A" w14:textId="127F481E" w:rsidR="00E25EF9" w:rsidRDefault="00E25EF9" w:rsidP="003624FE"/>
    <w:p w14:paraId="66024E27" w14:textId="2BC7CE1E" w:rsidR="00C5034F" w:rsidRDefault="00BE02B7" w:rsidP="00C5034F">
      <w:r>
        <w:t>Projekt</w:t>
      </w:r>
      <w:r w:rsidR="009F626B">
        <w:t>materialet</w:t>
      </w:r>
      <w:r w:rsidR="00E25EF9">
        <w:t xml:space="preserve"> der opdateres til ”s</w:t>
      </w:r>
      <w:r w:rsidR="00E25EF9" w:rsidRPr="007D401C">
        <w:t>om udført</w:t>
      </w:r>
      <w:r w:rsidR="00E25EF9">
        <w:t xml:space="preserve">”, </w:t>
      </w:r>
      <w:r w:rsidR="00E25EF9" w:rsidRPr="007D401C">
        <w:t>skal vær</w:t>
      </w:r>
      <w:r w:rsidR="00E25EF9">
        <w:t>e renset for</w:t>
      </w:r>
      <w:r w:rsidR="00AB7612">
        <w:t xml:space="preserve"> revisionsskyer</w:t>
      </w:r>
      <w:r w:rsidR="00E25EF9">
        <w:t xml:space="preserve"> og </w:t>
      </w:r>
      <w:r w:rsidR="00AB7612">
        <w:t>historisk udvikling</w:t>
      </w:r>
      <w:r w:rsidR="00AB7612" w:rsidRPr="007D401C">
        <w:t xml:space="preserve"> </w:t>
      </w:r>
      <w:r w:rsidR="00E25EF9" w:rsidRPr="007D401C">
        <w:t>f.eks. hvad der måtte være nedrevet/demonteret,</w:t>
      </w:r>
      <w:r w:rsidR="00E25EF9">
        <w:t xml:space="preserve"> samt</w:t>
      </w:r>
      <w:r w:rsidR="00E25EF9" w:rsidRPr="007D401C">
        <w:t xml:space="preserve"> forskellige design</w:t>
      </w:r>
      <w:r w:rsidR="00E25EF9">
        <w:t>forslag</w:t>
      </w:r>
      <w:r w:rsidR="00E25EF9" w:rsidRPr="007D401C">
        <w:t xml:space="preserve"> der ikke blev udført.</w:t>
      </w:r>
      <w:r w:rsidR="00C5034F">
        <w:t xml:space="preserve"> Håndskitser og rettelser udført i hånden på tegninger, accepteres ikke til ”som udført”.</w:t>
      </w:r>
    </w:p>
    <w:p w14:paraId="7BFDAE89" w14:textId="1C5BEDDD" w:rsidR="00AB43E2" w:rsidRDefault="00AB43E2" w:rsidP="003624FE"/>
    <w:p w14:paraId="0DC0F208" w14:textId="7A622B5E" w:rsidR="006C73A9" w:rsidRDefault="006C73A9" w:rsidP="003624FE">
      <w:r>
        <w:t xml:space="preserve">Se afsnit </w:t>
      </w:r>
      <w:r w:rsidRPr="006C73A9">
        <w:rPr>
          <w:i/>
        </w:rPr>
        <w:fldChar w:fldCharType="begin"/>
      </w:r>
      <w:r w:rsidRPr="006C73A9">
        <w:rPr>
          <w:i/>
        </w:rPr>
        <w:instrText xml:space="preserve"> REF _Ref48737307 \r \h </w:instrText>
      </w:r>
      <w:r>
        <w:rPr>
          <w:i/>
        </w:rPr>
        <w:instrText xml:space="preserve"> \* MERGEFORMAT </w:instrText>
      </w:r>
      <w:r w:rsidRPr="006C73A9">
        <w:rPr>
          <w:i/>
        </w:rPr>
      </w:r>
      <w:r w:rsidRPr="006C73A9">
        <w:rPr>
          <w:i/>
        </w:rPr>
        <w:fldChar w:fldCharType="separate"/>
      </w:r>
      <w:r w:rsidR="00FB10B8">
        <w:rPr>
          <w:i/>
        </w:rPr>
        <w:t>2.3/</w:t>
      </w:r>
      <w:r w:rsidRPr="006C73A9">
        <w:rPr>
          <w:i/>
        </w:rPr>
        <w:fldChar w:fldCharType="end"/>
      </w:r>
      <w:r w:rsidRPr="006C73A9">
        <w:rPr>
          <w:i/>
        </w:rPr>
        <w:t xml:space="preserve"> </w:t>
      </w:r>
      <w:r w:rsidRPr="006C73A9">
        <w:rPr>
          <w:i/>
        </w:rPr>
        <w:fldChar w:fldCharType="begin"/>
      </w:r>
      <w:r w:rsidRPr="006C73A9">
        <w:rPr>
          <w:i/>
        </w:rPr>
        <w:instrText xml:space="preserve"> REF _Ref48737307 \h </w:instrText>
      </w:r>
      <w:r>
        <w:rPr>
          <w:i/>
        </w:rPr>
        <w:instrText xml:space="preserve"> \* MERGEFORMAT </w:instrText>
      </w:r>
      <w:r w:rsidRPr="006C73A9">
        <w:rPr>
          <w:i/>
        </w:rPr>
      </w:r>
      <w:r w:rsidRPr="006C73A9">
        <w:rPr>
          <w:i/>
        </w:rPr>
        <w:fldChar w:fldCharType="separate"/>
      </w:r>
      <w:r w:rsidR="00FB10B8" w:rsidRPr="00FB10B8">
        <w:rPr>
          <w:i/>
        </w:rPr>
        <w:t>Fil- og mappestruktur</w:t>
      </w:r>
      <w:r w:rsidRPr="006C73A9">
        <w:rPr>
          <w:i/>
        </w:rPr>
        <w:fldChar w:fldCharType="end"/>
      </w:r>
      <w:r>
        <w:t xml:space="preserve"> vedrørende revisions- og versionsbetegnelse for ”som udført”.</w:t>
      </w:r>
    </w:p>
    <w:p w14:paraId="74A5D53E" w14:textId="77777777" w:rsidR="006C73A9" w:rsidRDefault="006C73A9" w:rsidP="003624FE"/>
    <w:p w14:paraId="47B9F6BF" w14:textId="77777777" w:rsidR="00C86F4C" w:rsidRDefault="00C86F4C" w:rsidP="00D30B3A">
      <w:r>
        <w:br w:type="page"/>
      </w:r>
    </w:p>
    <w:p w14:paraId="08410B12" w14:textId="2A7E3B69" w:rsidR="009C5C77" w:rsidRDefault="00145166" w:rsidP="009C5C77">
      <w:pPr>
        <w:pStyle w:val="Overskrift3"/>
      </w:pPr>
      <w:r>
        <w:lastRenderedPageBreak/>
        <w:t>Etageplaner til arealforvaltning</w:t>
      </w:r>
    </w:p>
    <w:p w14:paraId="505602DC" w14:textId="7618555F" w:rsidR="00AB43E2" w:rsidRDefault="00C5034F" w:rsidP="00AB43E2">
      <w:r>
        <w:t>Der skal afleveres</w:t>
      </w:r>
      <w:r w:rsidR="00AB43E2">
        <w:t xml:space="preserve"> e</w:t>
      </w:r>
      <w:r w:rsidR="00AB43E2" w:rsidRPr="00D22F61">
        <w:t xml:space="preserve">tageplaner </w:t>
      </w:r>
      <w:r w:rsidR="00AB43E2">
        <w:t xml:space="preserve">i DWG-format </w:t>
      </w:r>
      <w:r>
        <w:t>opdelt pr. bygning</w:t>
      </w:r>
      <w:r w:rsidR="00E47D9B">
        <w:t>, baseret på ”som udført” tegninger</w:t>
      </w:r>
      <w:r>
        <w:t xml:space="preserve">, som </w:t>
      </w:r>
      <w:r w:rsidR="00AB43E2" w:rsidRPr="00D22F61">
        <w:t>skal indeholde nedenstående polygoner o</w:t>
      </w:r>
      <w:r w:rsidR="00AB43E2">
        <w:t xml:space="preserve">g </w:t>
      </w:r>
      <w:r w:rsidR="00D96E3B">
        <w:t>informationer i tekstfelter</w:t>
      </w:r>
      <w:r w:rsidR="00AB43E2">
        <w:t>,</w:t>
      </w:r>
      <w:r w:rsidR="00AB43E2" w:rsidRPr="00615725">
        <w:t xml:space="preserve"> </w:t>
      </w:r>
      <w:r w:rsidR="00AB43E2">
        <w:t>til brug for Aarhus Universitets arealforvaltning</w:t>
      </w:r>
      <w:r>
        <w:t>:</w:t>
      </w:r>
    </w:p>
    <w:p w14:paraId="0EB89248" w14:textId="77777777" w:rsidR="00AB43E2" w:rsidRDefault="00AB43E2" w:rsidP="00AB43E2"/>
    <w:tbl>
      <w:tblPr>
        <w:tblStyle w:val="Tabel-Gitter"/>
        <w:tblW w:w="754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417"/>
        <w:gridCol w:w="2410"/>
        <w:gridCol w:w="1162"/>
      </w:tblGrid>
      <w:tr w:rsidR="00AB43E2" w14:paraId="6D2134F0" w14:textId="77777777" w:rsidTr="00B02864">
        <w:tc>
          <w:tcPr>
            <w:tcW w:w="2552" w:type="dxa"/>
          </w:tcPr>
          <w:p w14:paraId="59D09E42" w14:textId="77777777" w:rsidR="00AB43E2" w:rsidRDefault="00AB43E2" w:rsidP="00B02864">
            <w:r>
              <w:rPr>
                <w:b/>
              </w:rPr>
              <w:t>P</w:t>
            </w:r>
            <w:r w:rsidRPr="00011C3C">
              <w:rPr>
                <w:b/>
              </w:rPr>
              <w:t>olygon for hele etagen</w:t>
            </w:r>
          </w:p>
          <w:p w14:paraId="33543C78" w14:textId="77777777" w:rsidR="00AB43E2" w:rsidRPr="00C8651D" w:rsidRDefault="00AB43E2" w:rsidP="00B02864">
            <w:pPr>
              <w:rPr>
                <w:i/>
              </w:rPr>
            </w:pPr>
            <w:r>
              <w:t xml:space="preserve">Bruttoareal jf. </w:t>
            </w:r>
            <w:r>
              <w:rPr>
                <w:i/>
              </w:rPr>
              <w:t>DS 13000:2007</w:t>
            </w:r>
          </w:p>
          <w:p w14:paraId="41A0900D" w14:textId="1E54CEF1" w:rsidR="00AB43E2" w:rsidRDefault="00D96E3B" w:rsidP="00D32437">
            <w:r>
              <w:t xml:space="preserve">Informationer i </w:t>
            </w:r>
            <w:r w:rsidR="00D32437">
              <w:t>tekstfelt</w:t>
            </w:r>
            <w:r w:rsidR="00AB43E2">
              <w:t>:</w:t>
            </w:r>
          </w:p>
        </w:tc>
        <w:tc>
          <w:tcPr>
            <w:tcW w:w="1417" w:type="dxa"/>
          </w:tcPr>
          <w:p w14:paraId="47C30F00" w14:textId="77777777" w:rsidR="00AB43E2" w:rsidRPr="00C12E97" w:rsidRDefault="00AB43E2" w:rsidP="00B02864"/>
          <w:p w14:paraId="21234965" w14:textId="77777777" w:rsidR="00AB43E2" w:rsidRPr="00C12E97" w:rsidRDefault="00AB43E2" w:rsidP="00B02864"/>
          <w:p w14:paraId="61C36BB9" w14:textId="77777777" w:rsidR="00AB43E2" w:rsidRPr="006D58A8" w:rsidRDefault="00AB43E2" w:rsidP="00B02864">
            <w:r w:rsidRPr="006D58A8">
              <w:t>Eks.</w:t>
            </w:r>
          </w:p>
        </w:tc>
        <w:tc>
          <w:tcPr>
            <w:tcW w:w="2410" w:type="dxa"/>
          </w:tcPr>
          <w:p w14:paraId="210895B7" w14:textId="77777777" w:rsidR="00AB43E2" w:rsidRDefault="00AB43E2" w:rsidP="00B02864">
            <w:pPr>
              <w:rPr>
                <w:b/>
              </w:rPr>
            </w:pPr>
            <w:r>
              <w:rPr>
                <w:b/>
              </w:rPr>
              <w:t>P</w:t>
            </w:r>
            <w:r w:rsidRPr="00011C3C">
              <w:rPr>
                <w:b/>
              </w:rPr>
              <w:t xml:space="preserve">olygon for </w:t>
            </w:r>
            <w:r>
              <w:rPr>
                <w:b/>
              </w:rPr>
              <w:t>hvert rum</w:t>
            </w:r>
          </w:p>
          <w:p w14:paraId="61644A78" w14:textId="77777777" w:rsidR="00AB43E2" w:rsidRDefault="00AB43E2" w:rsidP="00B02864">
            <w:r>
              <w:t xml:space="preserve">Nettoareal jf. </w:t>
            </w:r>
            <w:r w:rsidRPr="00DA1C0F">
              <w:rPr>
                <w:i/>
              </w:rPr>
              <w:t xml:space="preserve">DS 13000:2007 </w:t>
            </w:r>
          </w:p>
          <w:p w14:paraId="5F89D840" w14:textId="19252484" w:rsidR="00AB43E2" w:rsidRDefault="00D96E3B" w:rsidP="00D32437">
            <w:r>
              <w:t>Informationer i tekstfelt:</w:t>
            </w:r>
          </w:p>
        </w:tc>
        <w:tc>
          <w:tcPr>
            <w:tcW w:w="1162" w:type="dxa"/>
          </w:tcPr>
          <w:p w14:paraId="4639F65A" w14:textId="77777777" w:rsidR="00AB43E2" w:rsidRPr="00C12E97" w:rsidRDefault="00AB43E2" w:rsidP="00B02864"/>
          <w:p w14:paraId="38ACB223" w14:textId="77777777" w:rsidR="00AB43E2" w:rsidRPr="00C12E97" w:rsidRDefault="00AB43E2" w:rsidP="00B02864"/>
          <w:p w14:paraId="543AC194" w14:textId="77777777" w:rsidR="00AB43E2" w:rsidRPr="006D58A8" w:rsidRDefault="00AB43E2" w:rsidP="00B02864">
            <w:r w:rsidRPr="006D58A8">
              <w:t>Eks.</w:t>
            </w:r>
          </w:p>
        </w:tc>
      </w:tr>
      <w:tr w:rsidR="00AB43E2" w14:paraId="2786F29C" w14:textId="77777777" w:rsidTr="00B02864">
        <w:tc>
          <w:tcPr>
            <w:tcW w:w="2552" w:type="dxa"/>
          </w:tcPr>
          <w:p w14:paraId="2DF8C3CA" w14:textId="77777777" w:rsidR="00AB43E2" w:rsidRDefault="00AB43E2" w:rsidP="00DD6309">
            <w:pPr>
              <w:pStyle w:val="Listeafsnit"/>
              <w:numPr>
                <w:ilvl w:val="0"/>
                <w:numId w:val="29"/>
              </w:numPr>
            </w:pPr>
            <w:r w:rsidRPr="00547909">
              <w:t>Bygningsnummer</w:t>
            </w:r>
          </w:p>
          <w:p w14:paraId="3B7BE5BD" w14:textId="77777777" w:rsidR="00AB43E2" w:rsidRDefault="00AB43E2" w:rsidP="00DD6309">
            <w:pPr>
              <w:pStyle w:val="Listeafsnit"/>
              <w:numPr>
                <w:ilvl w:val="0"/>
                <w:numId w:val="29"/>
              </w:numPr>
            </w:pPr>
            <w:r w:rsidRPr="00547909">
              <w:t>Brutto (metatekst)</w:t>
            </w:r>
          </w:p>
          <w:p w14:paraId="1B2956D5" w14:textId="77777777" w:rsidR="00AB43E2" w:rsidRDefault="00AB43E2" w:rsidP="00DD6309">
            <w:pPr>
              <w:pStyle w:val="Listeafsnit"/>
              <w:numPr>
                <w:ilvl w:val="0"/>
                <w:numId w:val="29"/>
              </w:numPr>
            </w:pPr>
            <w:r w:rsidRPr="00547909">
              <w:t>Bruttoareal af etage i m</w:t>
            </w:r>
            <w:r w:rsidRPr="000B2707">
              <w:rPr>
                <w:vertAlign w:val="superscript"/>
              </w:rPr>
              <w:t>2</w:t>
            </w:r>
          </w:p>
        </w:tc>
        <w:tc>
          <w:tcPr>
            <w:tcW w:w="1417" w:type="dxa"/>
          </w:tcPr>
          <w:p w14:paraId="1BF4F4AF" w14:textId="77777777" w:rsidR="00AB43E2" w:rsidRDefault="00AB43E2" w:rsidP="00B02864">
            <w:r>
              <w:t>1918</w:t>
            </w:r>
          </w:p>
          <w:p w14:paraId="1F5BA61B" w14:textId="77777777" w:rsidR="00AB43E2" w:rsidRDefault="00AB43E2" w:rsidP="00B02864">
            <w:r>
              <w:t>Brutto</w:t>
            </w:r>
          </w:p>
          <w:p w14:paraId="1A002D0E" w14:textId="77777777" w:rsidR="00AB43E2" w:rsidRPr="00750C1E" w:rsidRDefault="00AB43E2" w:rsidP="00B02864">
            <w:r>
              <w:t>1.241 m</w:t>
            </w:r>
            <w:r w:rsidRPr="000B2707">
              <w:rPr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13CD445C" w14:textId="77777777" w:rsidR="00AB43E2" w:rsidRDefault="00AB43E2" w:rsidP="00DD6309">
            <w:pPr>
              <w:pStyle w:val="Listeafsnit"/>
              <w:numPr>
                <w:ilvl w:val="0"/>
                <w:numId w:val="30"/>
              </w:numPr>
            </w:pPr>
            <w:r w:rsidRPr="00750C1E">
              <w:t>R</w:t>
            </w:r>
            <w:r>
              <w:t>umnummer</w:t>
            </w:r>
          </w:p>
          <w:p w14:paraId="44C441D5" w14:textId="77777777" w:rsidR="00AB43E2" w:rsidRDefault="00AB43E2" w:rsidP="00DD6309">
            <w:pPr>
              <w:pStyle w:val="Listeafsnit"/>
              <w:numPr>
                <w:ilvl w:val="0"/>
                <w:numId w:val="30"/>
              </w:numPr>
            </w:pPr>
            <w:r w:rsidRPr="00750C1E">
              <w:t>Rumf</w:t>
            </w:r>
            <w:r>
              <w:t>unktion</w:t>
            </w:r>
            <w:r w:rsidRPr="00750C1E">
              <w:t xml:space="preserve"> (</w:t>
            </w:r>
            <w:r>
              <w:t>t</w:t>
            </w:r>
            <w:r w:rsidRPr="00750C1E">
              <w:t>ekst)</w:t>
            </w:r>
          </w:p>
          <w:p w14:paraId="381E5C00" w14:textId="77777777" w:rsidR="00AB43E2" w:rsidRDefault="00AB43E2" w:rsidP="00DD6309">
            <w:pPr>
              <w:pStyle w:val="Listeafsnit"/>
              <w:numPr>
                <w:ilvl w:val="0"/>
                <w:numId w:val="30"/>
              </w:numPr>
            </w:pPr>
            <w:r w:rsidRPr="00750C1E">
              <w:t>Nettoareal af rum i m</w:t>
            </w:r>
            <w:r w:rsidRPr="000B2707">
              <w:rPr>
                <w:vertAlign w:val="superscript"/>
              </w:rPr>
              <w:t>2</w:t>
            </w:r>
          </w:p>
        </w:tc>
        <w:tc>
          <w:tcPr>
            <w:tcW w:w="1162" w:type="dxa"/>
          </w:tcPr>
          <w:p w14:paraId="7FBC3ABF" w14:textId="77777777" w:rsidR="00AB43E2" w:rsidRDefault="00AB43E2" w:rsidP="00B02864">
            <w:r>
              <w:t>432</w:t>
            </w:r>
          </w:p>
          <w:p w14:paraId="7326ADEA" w14:textId="77777777" w:rsidR="00AB43E2" w:rsidRDefault="00AB43E2" w:rsidP="00B02864">
            <w:r>
              <w:t>Kontor</w:t>
            </w:r>
          </w:p>
          <w:p w14:paraId="2DEAE604" w14:textId="77777777" w:rsidR="00AB43E2" w:rsidRPr="00750C1E" w:rsidRDefault="00AB43E2" w:rsidP="00B02864">
            <w:r>
              <w:t>43 m</w:t>
            </w:r>
            <w:r w:rsidRPr="000B2707">
              <w:rPr>
                <w:vertAlign w:val="superscript"/>
              </w:rPr>
              <w:t>2</w:t>
            </w:r>
          </w:p>
        </w:tc>
      </w:tr>
    </w:tbl>
    <w:p w14:paraId="55FD2ED3" w14:textId="1850FA52" w:rsidR="00AB43E2" w:rsidRDefault="00AB43E2" w:rsidP="00AB43E2"/>
    <w:p w14:paraId="759FE8AA" w14:textId="6BF8D676" w:rsidR="003604FF" w:rsidRDefault="00145166" w:rsidP="00AB43E2">
      <w:r>
        <w:t xml:space="preserve">Der </w:t>
      </w:r>
      <w:r w:rsidRPr="00D22F61">
        <w:t xml:space="preserve">må ikke </w:t>
      </w:r>
      <w:r>
        <w:t>forekomme</w:t>
      </w:r>
      <w:r w:rsidRPr="00D22F61">
        <w:t xml:space="preserve"> X-referencer</w:t>
      </w:r>
      <w:r>
        <w:t xml:space="preserve"> i afleverede DWG-tegninger</w:t>
      </w:r>
      <w:r w:rsidRPr="00D22F61">
        <w:t>.</w:t>
      </w:r>
    </w:p>
    <w:p w14:paraId="6875549D" w14:textId="77777777" w:rsidR="003604FF" w:rsidRDefault="003604FF" w:rsidP="00AB43E2"/>
    <w:p w14:paraId="2F0E6EEE" w14:textId="24711B81" w:rsidR="0097196D" w:rsidRDefault="009C5C77" w:rsidP="009C5C77">
      <w:pPr>
        <w:pStyle w:val="Overskrift3"/>
      </w:pPr>
      <w:bookmarkStart w:id="72" w:name="_Ref42153570"/>
      <w:r>
        <w:t>Bygningsmodeller</w:t>
      </w:r>
      <w:bookmarkEnd w:id="72"/>
    </w:p>
    <w:p w14:paraId="1E4FEFCA" w14:textId="6EB99085" w:rsidR="009C5C77" w:rsidRDefault="00AB7612" w:rsidP="009C5C77">
      <w:r>
        <w:t>”Som udført” b</w:t>
      </w:r>
      <w:r w:rsidR="009C5C77">
        <w:t>ygningsmodeller i originalformat skal indeholde printklare tegningsopsætni</w:t>
      </w:r>
      <w:r w:rsidR="007077BC">
        <w:t>nger for hovedtegningerne;</w:t>
      </w:r>
      <w:r w:rsidR="009C5C77">
        <w:t xml:space="preserve"> planer, snit og facader</w:t>
      </w:r>
      <w:r w:rsidR="00FE6C1A">
        <w:t>.</w:t>
      </w:r>
      <w:r w:rsidR="009C5C77">
        <w:t xml:space="preserve"> </w:t>
      </w:r>
    </w:p>
    <w:p w14:paraId="7BAED2AC" w14:textId="77777777" w:rsidR="009C5C77" w:rsidRDefault="009C5C77" w:rsidP="009C5C77"/>
    <w:p w14:paraId="3B49648F" w14:textId="566F932F" w:rsidR="009D03ED" w:rsidRDefault="009C5C77" w:rsidP="009C5C77">
      <w:r>
        <w:t>For alle by</w:t>
      </w:r>
      <w:r w:rsidRPr="0047047D">
        <w:t>gningsmodeller</w:t>
      </w:r>
      <w:r>
        <w:t xml:space="preserve"> gælder, at</w:t>
      </w:r>
      <w:r w:rsidR="0084038B">
        <w:t>:</w:t>
      </w:r>
    </w:p>
    <w:p w14:paraId="7CD51CD2" w14:textId="7DE72E38" w:rsidR="009C5C77" w:rsidRDefault="00873F38" w:rsidP="00DD6309">
      <w:pPr>
        <w:pStyle w:val="Listeafsnit"/>
        <w:numPr>
          <w:ilvl w:val="0"/>
          <w:numId w:val="40"/>
        </w:numPr>
      </w:pPr>
      <w:r>
        <w:t>d</w:t>
      </w:r>
      <w:r w:rsidR="009D03ED">
        <w:t xml:space="preserve">e </w:t>
      </w:r>
      <w:r w:rsidR="009C5C77" w:rsidRPr="00805018">
        <w:t>kun</w:t>
      </w:r>
      <w:r w:rsidR="009C5C77" w:rsidRPr="0047047D">
        <w:t xml:space="preserve"> </w:t>
      </w:r>
      <w:r w:rsidR="009C5C77">
        <w:t xml:space="preserve">må </w:t>
      </w:r>
      <w:r w:rsidR="009C5C77" w:rsidRPr="0047047D">
        <w:t>indeholde de etager</w:t>
      </w:r>
      <w:r w:rsidR="009C5C77">
        <w:t>,</w:t>
      </w:r>
      <w:r w:rsidR="00275389">
        <w:t xml:space="preserve"> som skal indberettes til BBR</w:t>
      </w:r>
      <w:r w:rsidR="0084038B">
        <w:t>.</w:t>
      </w:r>
    </w:p>
    <w:p w14:paraId="20542F0C" w14:textId="07590632" w:rsidR="003265EB" w:rsidRDefault="00873F38" w:rsidP="00DD6309">
      <w:pPr>
        <w:pStyle w:val="Listeafsnit"/>
        <w:numPr>
          <w:ilvl w:val="0"/>
          <w:numId w:val="40"/>
        </w:numPr>
      </w:pPr>
      <w:r>
        <w:t>a</w:t>
      </w:r>
      <w:r w:rsidR="003265EB">
        <w:t xml:space="preserve">lle </w:t>
      </w:r>
      <w:r w:rsidR="003265EB" w:rsidRPr="007D401C">
        <w:t>nedrev</w:t>
      </w:r>
      <w:r w:rsidR="003265EB">
        <w:t xml:space="preserve">ne eller </w:t>
      </w:r>
      <w:r w:rsidR="003265EB" w:rsidRPr="007D401C">
        <w:t>demontere</w:t>
      </w:r>
      <w:r w:rsidR="00275389">
        <w:t>de objekter skal slettes</w:t>
      </w:r>
      <w:r w:rsidR="0084038B">
        <w:t>.</w:t>
      </w:r>
    </w:p>
    <w:p w14:paraId="3057D432" w14:textId="6EF09B14" w:rsidR="009D03ED" w:rsidRDefault="00873F38" w:rsidP="00DD6309">
      <w:pPr>
        <w:pStyle w:val="Listeafsnit"/>
        <w:numPr>
          <w:ilvl w:val="0"/>
          <w:numId w:val="40"/>
        </w:numPr>
      </w:pPr>
      <w:r>
        <w:t>a</w:t>
      </w:r>
      <w:r w:rsidR="009D03ED">
        <w:t xml:space="preserve">lle objekter </w:t>
      </w:r>
      <w:r w:rsidR="003265EB">
        <w:t xml:space="preserve">over det </w:t>
      </w:r>
      <w:r w:rsidR="006C73A9">
        <w:t>færdige byggeri</w:t>
      </w:r>
      <w:r w:rsidR="003265EB">
        <w:t xml:space="preserve"> </w:t>
      </w:r>
      <w:r w:rsidR="009D03ED">
        <w:t xml:space="preserve">skal </w:t>
      </w:r>
      <w:r w:rsidR="00275389">
        <w:t>sættes til fasen ”Eksisterende”</w:t>
      </w:r>
      <w:r w:rsidR="0084038B">
        <w:t>.</w:t>
      </w:r>
    </w:p>
    <w:p w14:paraId="138299FE" w14:textId="346BC8C4" w:rsidR="009D03ED" w:rsidRDefault="00873F38" w:rsidP="00DD6309">
      <w:pPr>
        <w:pStyle w:val="Listeafsnit"/>
        <w:numPr>
          <w:ilvl w:val="0"/>
          <w:numId w:val="40"/>
        </w:numPr>
      </w:pPr>
      <w:r>
        <w:t>a</w:t>
      </w:r>
      <w:r w:rsidR="009D03ED">
        <w:t>lle arbejdsset skal slettes</w:t>
      </w:r>
      <w:r w:rsidR="0084038B">
        <w:t>.</w:t>
      </w:r>
    </w:p>
    <w:p w14:paraId="594889FC" w14:textId="366239C5" w:rsidR="009D03ED" w:rsidRDefault="00873F38" w:rsidP="00DD6309">
      <w:pPr>
        <w:pStyle w:val="Listeafsnit"/>
        <w:numPr>
          <w:ilvl w:val="0"/>
          <w:numId w:val="40"/>
        </w:numPr>
      </w:pPr>
      <w:r>
        <w:t>a</w:t>
      </w:r>
      <w:r w:rsidR="009D03ED">
        <w:t xml:space="preserve">lle </w:t>
      </w:r>
      <w:r>
        <w:t xml:space="preserve">fravalgte </w:t>
      </w:r>
      <w:r w:rsidR="009D03ED">
        <w:t>designforslag skal slettes</w:t>
      </w:r>
      <w:r w:rsidR="0084038B">
        <w:t>.</w:t>
      </w:r>
    </w:p>
    <w:p w14:paraId="4AEEC076" w14:textId="7870E61B" w:rsidR="009D03ED" w:rsidRDefault="00275389" w:rsidP="00DD6309">
      <w:pPr>
        <w:pStyle w:val="Listeafsnit"/>
        <w:numPr>
          <w:ilvl w:val="0"/>
          <w:numId w:val="40"/>
        </w:numPr>
      </w:pPr>
      <w:r>
        <w:t>p</w:t>
      </w:r>
      <w:r w:rsidR="009D03ED">
        <w:t xml:space="preserve">rincipperne i </w:t>
      </w:r>
      <w:r w:rsidR="009D03ED" w:rsidRPr="009D03ED">
        <w:rPr>
          <w:i/>
        </w:rPr>
        <w:fldChar w:fldCharType="begin"/>
      </w:r>
      <w:r w:rsidR="009D03ED" w:rsidRPr="009D03ED">
        <w:rPr>
          <w:i/>
        </w:rPr>
        <w:instrText xml:space="preserve"> REF _Ref42086116 \r \h </w:instrText>
      </w:r>
      <w:r w:rsidR="009D03ED">
        <w:rPr>
          <w:i/>
        </w:rPr>
        <w:instrText xml:space="preserve"> \* MERGEFORMAT </w:instrText>
      </w:r>
      <w:r w:rsidR="009D03ED" w:rsidRPr="009D03ED">
        <w:rPr>
          <w:i/>
        </w:rPr>
      </w:r>
      <w:r w:rsidR="009D03ED" w:rsidRPr="009D03ED">
        <w:rPr>
          <w:i/>
        </w:rPr>
        <w:fldChar w:fldCharType="separate"/>
      </w:r>
      <w:r w:rsidR="00FB10B8">
        <w:rPr>
          <w:i/>
        </w:rPr>
        <w:t>4.1.1/</w:t>
      </w:r>
      <w:r w:rsidR="009D03ED" w:rsidRPr="009D03ED">
        <w:rPr>
          <w:i/>
        </w:rPr>
        <w:fldChar w:fldCharType="end"/>
      </w:r>
      <w:r w:rsidR="009D03ED" w:rsidRPr="009D03ED">
        <w:rPr>
          <w:i/>
        </w:rPr>
        <w:t xml:space="preserve"> </w:t>
      </w:r>
      <w:r w:rsidR="009D03ED" w:rsidRPr="009D03ED">
        <w:rPr>
          <w:i/>
        </w:rPr>
        <w:fldChar w:fldCharType="begin"/>
      </w:r>
      <w:r w:rsidR="009D03ED" w:rsidRPr="009D03ED">
        <w:rPr>
          <w:i/>
        </w:rPr>
        <w:instrText xml:space="preserve"> REF _Ref42086123 \h </w:instrText>
      </w:r>
      <w:r w:rsidR="009D03ED">
        <w:rPr>
          <w:i/>
        </w:rPr>
        <w:instrText xml:space="preserve"> \* MERGEFORMAT </w:instrText>
      </w:r>
      <w:r w:rsidR="009D03ED" w:rsidRPr="009D03ED">
        <w:rPr>
          <w:i/>
        </w:rPr>
      </w:r>
      <w:r w:rsidR="009D03ED" w:rsidRPr="009D03ED">
        <w:rPr>
          <w:i/>
        </w:rPr>
        <w:fldChar w:fldCharType="separate"/>
      </w:r>
      <w:r w:rsidR="00FB10B8" w:rsidRPr="00FB10B8">
        <w:rPr>
          <w:i/>
        </w:rPr>
        <w:t>Modellerings- og objektprincipper</w:t>
      </w:r>
      <w:r w:rsidR="009D03ED" w:rsidRPr="009D03ED">
        <w:rPr>
          <w:i/>
        </w:rPr>
        <w:fldChar w:fldCharType="end"/>
      </w:r>
      <w:r w:rsidR="009D03ED">
        <w:t xml:space="preserve"> </w:t>
      </w:r>
      <w:r>
        <w:t>skal følges</w:t>
      </w:r>
      <w:r w:rsidR="0084038B">
        <w:t>.</w:t>
      </w:r>
    </w:p>
    <w:p w14:paraId="76AD60B8" w14:textId="04C84FD9" w:rsidR="00BA6F35" w:rsidRDefault="00BA6F35" w:rsidP="00BA6F35"/>
    <w:p w14:paraId="1FF7F349" w14:textId="7BC0E65C" w:rsidR="00031A4D" w:rsidRDefault="00031A4D" w:rsidP="00031A4D">
      <w:pPr>
        <w:pStyle w:val="Overskrift2"/>
      </w:pPr>
      <w:bookmarkStart w:id="73" w:name="_Ref527968662"/>
      <w:bookmarkStart w:id="74" w:name="_Ref527968670"/>
      <w:r>
        <w:t>Aflevering til drift – Dokumentation</w:t>
      </w:r>
      <w:bookmarkEnd w:id="73"/>
      <w:bookmarkEnd w:id="74"/>
    </w:p>
    <w:p w14:paraId="46B4BDF2" w14:textId="4547C977" w:rsidR="00CD426D" w:rsidRDefault="00DC5E19" w:rsidP="00DC5E19">
      <w:r w:rsidRPr="006B5BDA">
        <w:t>Dokumentation</w:t>
      </w:r>
      <w:r>
        <w:t xml:space="preserve"> </w:t>
      </w:r>
      <w:r w:rsidR="00C129C9">
        <w:t>af de anvendte systemer og produkter i byggeriet skal indsamles og</w:t>
      </w:r>
      <w:r>
        <w:t xml:space="preserve"> afleveres digitalt </w:t>
      </w:r>
      <w:r w:rsidR="000F5BDA" w:rsidRPr="000F5BDA">
        <w:rPr>
          <w:highlight w:val="yellow"/>
        </w:rPr>
        <w:t>&lt;i</w:t>
      </w:r>
      <w:r w:rsidR="00BD6CA7" w:rsidRPr="000F5BDA">
        <w:rPr>
          <w:highlight w:val="yellow"/>
        </w:rPr>
        <w:t xml:space="preserve"> </w:t>
      </w:r>
      <w:r w:rsidR="000F5BDA" w:rsidRPr="000F5BDA">
        <w:rPr>
          <w:highlight w:val="yellow"/>
        </w:rPr>
        <w:t>D</w:t>
      </w:r>
      <w:r w:rsidR="000F5BDA">
        <w:rPr>
          <w:highlight w:val="yellow"/>
        </w:rPr>
        <w:t>alux</w:t>
      </w:r>
      <w:r w:rsidR="00AD227F">
        <w:rPr>
          <w:highlight w:val="yellow"/>
        </w:rPr>
        <w:t xml:space="preserve"> Aflevering</w:t>
      </w:r>
      <w:r w:rsidR="00CD426D" w:rsidRPr="00CD426D">
        <w:rPr>
          <w:highlight w:val="yellow"/>
        </w:rPr>
        <w:t>/</w:t>
      </w:r>
      <w:r w:rsidR="0081161A">
        <w:rPr>
          <w:highlight w:val="yellow"/>
        </w:rPr>
        <w:t xml:space="preserve"> på kommunikationsplatformen</w:t>
      </w:r>
      <w:r w:rsidR="00EE171C">
        <w:rPr>
          <w:highlight w:val="yellow"/>
        </w:rPr>
        <w:t>/ til IKT-ledelsen</w:t>
      </w:r>
      <w:r w:rsidR="00CD426D" w:rsidRPr="000F5BDA">
        <w:rPr>
          <w:highlight w:val="yellow"/>
        </w:rPr>
        <w:t>&gt;</w:t>
      </w:r>
      <w:r w:rsidR="00BD6CA7" w:rsidRPr="00AD227F">
        <w:t>.</w:t>
      </w:r>
      <w:r w:rsidR="00AD227F" w:rsidRPr="00AD227F">
        <w:t xml:space="preserve"> Aarhus Universitet bistår med undervisning </w:t>
      </w:r>
      <w:r w:rsidR="004F6BF8">
        <w:t>i forbindelse med aflevering</w:t>
      </w:r>
      <w:r w:rsidR="00AD227F" w:rsidRPr="00AD227F">
        <w:t>.</w:t>
      </w:r>
    </w:p>
    <w:p w14:paraId="5C0B91B0" w14:textId="198A729F" w:rsidR="00C87D3A" w:rsidRDefault="00C87D3A" w:rsidP="00C87D3A"/>
    <w:p w14:paraId="775499BD" w14:textId="21750AD3" w:rsidR="00B43AB9" w:rsidRDefault="00380C5B" w:rsidP="00574B0A">
      <w:r>
        <w:t>IKT-ledelsen</w:t>
      </w:r>
      <w:r w:rsidR="00C572BD">
        <w:t xml:space="preserve"> </w:t>
      </w:r>
      <w:r w:rsidR="00E84BFB">
        <w:t xml:space="preserve">skal </w:t>
      </w:r>
      <w:r w:rsidR="00973C36">
        <w:t>beskrive</w:t>
      </w:r>
      <w:r w:rsidR="000C353E">
        <w:t xml:space="preserve"> </w:t>
      </w:r>
      <w:r w:rsidR="00ED0E6C">
        <w:t xml:space="preserve">relevante </w:t>
      </w:r>
      <w:r w:rsidR="000C353E">
        <w:t>IKT-krav</w:t>
      </w:r>
      <w:r w:rsidR="005C1AF1" w:rsidRPr="005C1AF1">
        <w:t xml:space="preserve"> </w:t>
      </w:r>
      <w:r w:rsidR="005C1AF1">
        <w:t xml:space="preserve">til entreprenørerne i udbudsmaterialet </w:t>
      </w:r>
      <w:r w:rsidR="00ED0E6C">
        <w:t>inkl.</w:t>
      </w:r>
      <w:r w:rsidR="005C1AF1">
        <w:t xml:space="preserve"> specifikke krav angivet </w:t>
      </w:r>
      <w:r w:rsidR="009366D4">
        <w:t>n</w:t>
      </w:r>
      <w:r w:rsidR="00EE171C">
        <w:t>edenfor:</w:t>
      </w:r>
      <w:r w:rsidR="005C1AF1">
        <w:t xml:space="preserve"> </w:t>
      </w:r>
    </w:p>
    <w:p w14:paraId="3D51A205" w14:textId="77777777" w:rsidR="00F1798A" w:rsidRDefault="00F1798A" w:rsidP="00574B0A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531"/>
      </w:tblGrid>
      <w:tr w:rsidR="00F1798A" w14:paraId="7C466EF4" w14:textId="77777777" w:rsidTr="00F1798A">
        <w:tc>
          <w:tcPr>
            <w:tcW w:w="7531" w:type="dxa"/>
          </w:tcPr>
          <w:p w14:paraId="229FC9DC" w14:textId="0610CCB8" w:rsidR="00B733D8" w:rsidRDefault="00B733D8" w:rsidP="00B733D8">
            <w:pPr>
              <w:pStyle w:val="Listeafsnit"/>
              <w:ind w:left="0"/>
            </w:pPr>
            <w:r w:rsidRPr="00ED0E6C">
              <w:rPr>
                <w:b/>
              </w:rPr>
              <w:t>Dokumentationsomfang</w:t>
            </w:r>
            <w:r w:rsidRPr="00E94CA5">
              <w:rPr>
                <w:b/>
              </w:rPr>
              <w:t>:</w:t>
            </w:r>
          </w:p>
          <w:p w14:paraId="25C32141" w14:textId="3670DB74" w:rsidR="00B733D8" w:rsidRDefault="00B733D8" w:rsidP="00B733D8">
            <w:pPr>
              <w:pStyle w:val="Listeafsnit"/>
              <w:ind w:left="0"/>
            </w:pPr>
            <w:r>
              <w:t>Entreprenørerne skal deltage i minimum to afklaringsmøder af 1,5 timers varighed, vedrørende det konkrete omfang</w:t>
            </w:r>
            <w:r w:rsidRPr="00F812D6">
              <w:t xml:space="preserve"> af dokumentationen og data til drift for entreprisens bygningsdele</w:t>
            </w:r>
            <w:r>
              <w:t xml:space="preserve">. </w:t>
            </w:r>
          </w:p>
          <w:p w14:paraId="49DF8ED5" w14:textId="77777777" w:rsidR="00B733D8" w:rsidRDefault="00B733D8" w:rsidP="00B733D8">
            <w:pPr>
              <w:pStyle w:val="Listeafsnit"/>
              <w:ind w:left="0"/>
            </w:pPr>
          </w:p>
          <w:p w14:paraId="20776184" w14:textId="77777777" w:rsidR="00B733D8" w:rsidRDefault="00B733D8" w:rsidP="00B733D8">
            <w:pPr>
              <w:pStyle w:val="Listeafsnit"/>
              <w:ind w:left="0"/>
            </w:pPr>
            <w:r>
              <w:t xml:space="preserve">I forbindelse med afklaringsmøderne tages der udgangspunkt i dokumentet </w:t>
            </w:r>
            <w:r w:rsidRPr="007146F7">
              <w:rPr>
                <w:i/>
              </w:rPr>
              <w:t>AU Leverancespecifikation for bygningsdele</w:t>
            </w:r>
            <w:r>
              <w:t xml:space="preserve">, som er en liste over bygningsdelstyper i projektet, med et foreslået minimum for dokumentationsomfanget. </w:t>
            </w:r>
            <w:r w:rsidRPr="007146F7">
              <w:rPr>
                <w:i/>
              </w:rPr>
              <w:t>AU Leverancespecifikation for bygningsdele</w:t>
            </w:r>
            <w:r w:rsidRPr="00E069DA">
              <w:t xml:space="preserve"> </w:t>
            </w:r>
            <w:r>
              <w:t xml:space="preserve">er et dialogværktøj og </w:t>
            </w:r>
            <w:r w:rsidRPr="00E069DA">
              <w:t>stille</w:t>
            </w:r>
            <w:r>
              <w:t>s</w:t>
            </w:r>
            <w:r w:rsidRPr="00E069DA">
              <w:t xml:space="preserve"> til rådighed af </w:t>
            </w:r>
            <w:r>
              <w:t>Aarhus Universitet</w:t>
            </w:r>
            <w:r w:rsidRPr="00E069DA">
              <w:t>.</w:t>
            </w:r>
          </w:p>
          <w:p w14:paraId="1EE4BA28" w14:textId="77777777" w:rsidR="00B733D8" w:rsidRDefault="00B733D8" w:rsidP="00B733D8"/>
          <w:p w14:paraId="47C642A8" w14:textId="77777777" w:rsidR="00B733D8" w:rsidRDefault="00B733D8" w:rsidP="00B733D8">
            <w:r>
              <w:t>For alle entrepriser afleveres minimum følgende dokumentation til drift digitalt:</w:t>
            </w:r>
          </w:p>
          <w:p w14:paraId="1BF814BB" w14:textId="77777777" w:rsidR="00B733D8" w:rsidRDefault="00B733D8" w:rsidP="00B733D8">
            <w:pPr>
              <w:pStyle w:val="Listeafsnit"/>
              <w:numPr>
                <w:ilvl w:val="0"/>
                <w:numId w:val="45"/>
              </w:numPr>
              <w:spacing w:line="280" w:lineRule="atLeast"/>
              <w:ind w:left="360"/>
            </w:pPr>
            <w:r>
              <w:t>Dokumentoversigt</w:t>
            </w:r>
            <w:r w:rsidRPr="00FF2FD6">
              <w:t xml:space="preserve"> </w:t>
            </w:r>
            <w:r>
              <w:t>over entreprisens samlede dokumentation</w:t>
            </w:r>
          </w:p>
          <w:p w14:paraId="173FFA6A" w14:textId="77777777" w:rsidR="00B733D8" w:rsidRDefault="00B733D8" w:rsidP="00B733D8">
            <w:pPr>
              <w:pStyle w:val="Listeafsnit"/>
              <w:numPr>
                <w:ilvl w:val="0"/>
                <w:numId w:val="45"/>
              </w:numPr>
              <w:spacing w:line="280" w:lineRule="atLeast"/>
              <w:ind w:left="360"/>
            </w:pPr>
            <w:r>
              <w:t>Datablade for alle bygningsdele</w:t>
            </w:r>
          </w:p>
          <w:p w14:paraId="0C767BFE" w14:textId="77777777" w:rsidR="00B733D8" w:rsidRDefault="00B733D8" w:rsidP="00B733D8">
            <w:pPr>
              <w:pStyle w:val="Listeafsnit"/>
              <w:numPr>
                <w:ilvl w:val="0"/>
                <w:numId w:val="45"/>
              </w:numPr>
              <w:spacing w:line="280" w:lineRule="atLeast"/>
              <w:ind w:left="360"/>
            </w:pPr>
            <w:r>
              <w:t>Drift- og vedligeholdelsesvejledninger</w:t>
            </w:r>
          </w:p>
          <w:p w14:paraId="387F7DB1" w14:textId="4D3E5FC1" w:rsidR="00B733D8" w:rsidRPr="0093645A" w:rsidRDefault="00ED0E6C" w:rsidP="00B733D8">
            <w:pPr>
              <w:pStyle w:val="Listeafsnit"/>
              <w:numPr>
                <w:ilvl w:val="0"/>
                <w:numId w:val="45"/>
              </w:numPr>
              <w:spacing w:line="280" w:lineRule="atLeast"/>
              <w:ind w:left="360"/>
            </w:pPr>
            <w:r>
              <w:t>Evt. l</w:t>
            </w:r>
            <w:r w:rsidR="00B733D8" w:rsidRPr="0093645A">
              <w:t>ogpligtig dokumentation</w:t>
            </w:r>
          </w:p>
          <w:p w14:paraId="0E05AE8B" w14:textId="77777777" w:rsidR="00B733D8" w:rsidRDefault="00B733D8" w:rsidP="00B733D8">
            <w:pPr>
              <w:ind w:left="-360"/>
            </w:pPr>
          </w:p>
          <w:p w14:paraId="7887AB2D" w14:textId="2F8C8376" w:rsidR="00E94CA5" w:rsidRDefault="00B733D8" w:rsidP="00C60512">
            <w:pPr>
              <w:pStyle w:val="Listeafsnit"/>
              <w:ind w:left="0"/>
            </w:pPr>
            <w:r w:rsidRPr="00E47D9B">
              <w:t xml:space="preserve">D&amp;V-materiale </w:t>
            </w:r>
            <w:r>
              <w:t>i det aftale omfang, afleveres løbende og</w:t>
            </w:r>
            <w:r w:rsidRPr="00E47D9B">
              <w:t xml:space="preserve"> senest 10 arbejdsdage før afleveringsforretninge</w:t>
            </w:r>
            <w:r>
              <w:t xml:space="preserve">n. </w:t>
            </w:r>
            <w:r w:rsidR="00C60512">
              <w:t xml:space="preserve">Senest midtvejs i entreprisens udførelse, skal 10 % af D&amp;V-materialet være afleveret. </w:t>
            </w:r>
          </w:p>
          <w:p w14:paraId="652E58B5" w14:textId="77777777" w:rsidR="00E94CA5" w:rsidRDefault="00E94CA5" w:rsidP="00C60512">
            <w:pPr>
              <w:pStyle w:val="Listeafsnit"/>
              <w:ind w:left="0"/>
            </w:pPr>
          </w:p>
          <w:p w14:paraId="17B01C82" w14:textId="77777777" w:rsidR="00F1798A" w:rsidRDefault="00B733D8" w:rsidP="00C60512">
            <w:pPr>
              <w:pStyle w:val="Listeafsnit"/>
              <w:ind w:left="0"/>
            </w:pPr>
            <w:r>
              <w:t>D&amp;V-materialet uploades til korrekte</w:t>
            </w:r>
            <w:r w:rsidRPr="00E47D9B">
              <w:t xml:space="preserve"> mapper </w:t>
            </w:r>
            <w:r w:rsidRPr="00C07B23">
              <w:t xml:space="preserve">og </w:t>
            </w:r>
            <w:r>
              <w:t>til</w:t>
            </w:r>
            <w:r w:rsidRPr="00C07B23">
              <w:t>knyttes bygningsdelskort af entreprenørerne, som</w:t>
            </w:r>
            <w:r w:rsidRPr="00E47D9B">
              <w:t xml:space="preserve"> fastlagt på afklaringsmøderne.</w:t>
            </w:r>
            <w:r>
              <w:t xml:space="preserve"> </w:t>
            </w:r>
          </w:p>
          <w:p w14:paraId="55997C67" w14:textId="7EA8401A" w:rsidR="00B16FC8" w:rsidRDefault="00B16FC8" w:rsidP="00C60512">
            <w:pPr>
              <w:pStyle w:val="Listeafsnit"/>
              <w:ind w:left="0"/>
            </w:pPr>
          </w:p>
        </w:tc>
      </w:tr>
      <w:tr w:rsidR="00F1798A" w14:paraId="7C951843" w14:textId="77777777" w:rsidTr="00F1798A">
        <w:tc>
          <w:tcPr>
            <w:tcW w:w="7531" w:type="dxa"/>
          </w:tcPr>
          <w:p w14:paraId="4621BEBA" w14:textId="77777777" w:rsidR="00B733D8" w:rsidRPr="00E94CA5" w:rsidRDefault="00B733D8" w:rsidP="00B733D8">
            <w:pPr>
              <w:rPr>
                <w:b/>
              </w:rPr>
            </w:pPr>
            <w:r w:rsidRPr="00E94CA5">
              <w:rPr>
                <w:b/>
              </w:rPr>
              <w:lastRenderedPageBreak/>
              <w:t>Krav til dokumentation:</w:t>
            </w:r>
          </w:p>
          <w:p w14:paraId="179EB2E6" w14:textId="77777777" w:rsidR="00B733D8" w:rsidRPr="00E47D9B" w:rsidRDefault="00B733D8" w:rsidP="00B733D8">
            <w:r>
              <w:t>Filer</w:t>
            </w:r>
            <w:r w:rsidRPr="00E60913">
              <w:t xml:space="preserve"> skal navngives i henhold </w:t>
            </w:r>
            <w:r>
              <w:t xml:space="preserve">til </w:t>
            </w:r>
            <w:r w:rsidRPr="00B733D8">
              <w:rPr>
                <w:i/>
              </w:rPr>
              <w:t>AU standard for navngivning af filer</w:t>
            </w:r>
            <w:r>
              <w:t xml:space="preserve">. Aarhus Universitet stiller et filnavngivningsværktøj til rådighed, som kan downloades fra </w:t>
            </w:r>
            <w:r w:rsidRPr="00A11D65">
              <w:t>AUs hjemmeside</w:t>
            </w:r>
            <w:r>
              <w:t>.</w:t>
            </w:r>
          </w:p>
          <w:p w14:paraId="3E41E66A" w14:textId="77777777" w:rsidR="00B733D8" w:rsidRDefault="00B733D8" w:rsidP="00B733D8"/>
          <w:p w14:paraId="01314794" w14:textId="77777777" w:rsidR="00B733D8" w:rsidRPr="007D6FEC" w:rsidRDefault="00B733D8" w:rsidP="00B733D8">
            <w:r>
              <w:t>D&amp;V-materialet skal afleveres i PDF-format</w:t>
            </w:r>
            <w:r w:rsidRPr="007D6FEC">
              <w:t xml:space="preserve"> </w:t>
            </w:r>
            <w:r>
              <w:t xml:space="preserve">med </w:t>
            </w:r>
            <w:r w:rsidRPr="007D6FEC">
              <w:t>søgbar</w:t>
            </w:r>
            <w:r>
              <w:t xml:space="preserve"> tekst</w:t>
            </w:r>
            <w:r w:rsidRPr="007D6FEC">
              <w:t>. Indscannede dokumenter til PDF</w:t>
            </w:r>
            <w:r>
              <w:t>,</w:t>
            </w:r>
            <w:r w:rsidRPr="007D6FEC">
              <w:t xml:space="preserve"> kan </w:t>
            </w:r>
            <w:r w:rsidRPr="002728F0">
              <w:t>kun</w:t>
            </w:r>
            <w:r w:rsidRPr="007D6FEC">
              <w:t xml:space="preserve"> accepteres, </w:t>
            </w:r>
            <w:r>
              <w:t>efter aftale med Aarhus Universitet.</w:t>
            </w:r>
          </w:p>
          <w:p w14:paraId="5A93AECA" w14:textId="77777777" w:rsidR="00B733D8" w:rsidRDefault="00B733D8" w:rsidP="00B733D8"/>
          <w:p w14:paraId="578CAB4D" w14:textId="36F2EDC5" w:rsidR="00B733D8" w:rsidRDefault="00B733D8" w:rsidP="00B733D8">
            <w:r>
              <w:t>Der må ikke afleveres D&amp;V-materiale i analog (fysisk) form med undtagelse af lovpligtig fysisk dokumentation.</w:t>
            </w:r>
          </w:p>
          <w:p w14:paraId="209870FD" w14:textId="77777777" w:rsidR="00B733D8" w:rsidRPr="009A61FF" w:rsidRDefault="00B733D8" w:rsidP="00B733D8"/>
          <w:p w14:paraId="4A947BEB" w14:textId="77777777" w:rsidR="00B733D8" w:rsidRDefault="00B733D8" w:rsidP="00B733D8">
            <w:r>
              <w:t xml:space="preserve">Dokumentation til drift for bygningsdele af samme type, afleveres </w:t>
            </w:r>
            <w:r w:rsidRPr="002728F0">
              <w:t>kun</w:t>
            </w:r>
            <w:r>
              <w:t xml:space="preserve"> én gang for den enkelte </w:t>
            </w:r>
            <w:r w:rsidRPr="00FF5277">
              <w:t xml:space="preserve">entreprise. </w:t>
            </w:r>
          </w:p>
          <w:p w14:paraId="3D62C322" w14:textId="77777777" w:rsidR="00B733D8" w:rsidRDefault="00B733D8" w:rsidP="00B733D8"/>
          <w:p w14:paraId="10E4C440" w14:textId="77777777" w:rsidR="00B733D8" w:rsidRDefault="00B733D8" w:rsidP="00B733D8">
            <w:r w:rsidRPr="00FF5277">
              <w:t>Samlede produktkataloger og lignende</w:t>
            </w:r>
            <w:r>
              <w:t xml:space="preserve"> –</w:t>
            </w:r>
            <w:r w:rsidRPr="00FF5277">
              <w:t xml:space="preserve"> med irrelevante produkter</w:t>
            </w:r>
            <w:r>
              <w:t xml:space="preserve"> –</w:t>
            </w:r>
            <w:r w:rsidRPr="00FF5277">
              <w:t xml:space="preserve"> accepteres ikke som del af dokumentation</w:t>
            </w:r>
            <w:r>
              <w:t>en</w:t>
            </w:r>
            <w:r w:rsidRPr="00FF5277">
              <w:t xml:space="preserve"> til drift. Kun de sider der er relevante for driften afleveres, hvorfor dokumentationsmaterialet om nødvendigt må adskilles</w:t>
            </w:r>
            <w:r>
              <w:t>, med mindre der foreligger en aftale med Aarhus Universitet</w:t>
            </w:r>
            <w:r w:rsidRPr="00FF5277">
              <w:t xml:space="preserve"> </w:t>
            </w:r>
            <w:r>
              <w:t>om en anden procedure.</w:t>
            </w:r>
          </w:p>
          <w:p w14:paraId="33497702" w14:textId="77777777" w:rsidR="00B733D8" w:rsidRDefault="00B733D8" w:rsidP="00B733D8"/>
          <w:p w14:paraId="612B6487" w14:textId="77777777" w:rsidR="00F1798A" w:rsidRDefault="00B733D8" w:rsidP="00574B0A">
            <w:r>
              <w:t>Aarhus Universitet</w:t>
            </w:r>
            <w:r w:rsidRPr="00FF5277">
              <w:t xml:space="preserve"> kan nægte at godtage dokumentationsmateriale, hvis det </w:t>
            </w:r>
            <w:r>
              <w:t>af Aarhus Universitet</w:t>
            </w:r>
            <w:r w:rsidRPr="00FF5277">
              <w:t xml:space="preserve"> vurderes</w:t>
            </w:r>
            <w:r>
              <w:t xml:space="preserve"> ikke,</w:t>
            </w:r>
            <w:r w:rsidRPr="00FF5277">
              <w:t xml:space="preserve"> at overholde ovenstående og vil dermed blive betragtet som en </w:t>
            </w:r>
            <w:r>
              <w:t xml:space="preserve">væsentlig </w:t>
            </w:r>
            <w:r w:rsidRPr="00FF5277">
              <w:t>mangel</w:t>
            </w:r>
            <w:r>
              <w:t>.</w:t>
            </w:r>
          </w:p>
          <w:p w14:paraId="351B8A4A" w14:textId="36511F52" w:rsidR="00B16FC8" w:rsidRDefault="00B16FC8" w:rsidP="00574B0A"/>
        </w:tc>
      </w:tr>
    </w:tbl>
    <w:p w14:paraId="044A973A" w14:textId="4A3A9B56" w:rsidR="00C54078" w:rsidRPr="0093645A" w:rsidRDefault="00C54078" w:rsidP="00B733D8"/>
    <w:p w14:paraId="0F9F3CA5" w14:textId="5E91970A" w:rsidR="00C572BD" w:rsidRDefault="008A1892" w:rsidP="00574B0A">
      <w:r>
        <w:t>Byggeledelsen og fagtilsynet skal</w:t>
      </w:r>
      <w:r w:rsidR="005C1AF1">
        <w:t xml:space="preserve">, med støtte fra IKT-ledelsen, </w:t>
      </w:r>
      <w:r w:rsidR="00C572BD">
        <w:t>varetage afleveringen af byggeriet</w:t>
      </w:r>
      <w:r w:rsidR="00C07B23">
        <w:t xml:space="preserve">, </w:t>
      </w:r>
      <w:r w:rsidR="00C572BD">
        <w:t xml:space="preserve">hvilket </w:t>
      </w:r>
      <w:r w:rsidR="00C54291">
        <w:t xml:space="preserve">bl.a. </w:t>
      </w:r>
      <w:r w:rsidR="00C572BD">
        <w:t>omfatter:</w:t>
      </w:r>
    </w:p>
    <w:p w14:paraId="4BFBA20D" w14:textId="77777777" w:rsidR="001D1BC8" w:rsidRDefault="001D1BC8" w:rsidP="00574B0A"/>
    <w:p w14:paraId="10272BD1" w14:textId="77777777" w:rsidR="009366D4" w:rsidRDefault="00C572BD" w:rsidP="00DD6309">
      <w:pPr>
        <w:pStyle w:val="Listeafsnit"/>
        <w:numPr>
          <w:ilvl w:val="0"/>
          <w:numId w:val="32"/>
        </w:numPr>
      </w:pPr>
      <w:r>
        <w:t xml:space="preserve">Facilitering af afklaringsmøder mellem entreprenører og </w:t>
      </w:r>
      <w:r w:rsidR="00362C74">
        <w:t>Aarhus Universitet</w:t>
      </w:r>
      <w:r>
        <w:t>, vedrørende omfanget af dokumentationen o</w:t>
      </w:r>
      <w:r w:rsidR="00C54291">
        <w:t>g data til drift for entrepriserne</w:t>
      </w:r>
      <w:r>
        <w:t>s bygningsdele.</w:t>
      </w:r>
    </w:p>
    <w:p w14:paraId="38E7B00D" w14:textId="29D6A3C0" w:rsidR="00F37FD1" w:rsidRDefault="00F37FD1" w:rsidP="00B43AB9"/>
    <w:p w14:paraId="335CC354" w14:textId="55D33E3B" w:rsidR="00813E08" w:rsidRPr="0081161A" w:rsidRDefault="00813E08" w:rsidP="00DD6309">
      <w:pPr>
        <w:pStyle w:val="Listeafsnit"/>
        <w:numPr>
          <w:ilvl w:val="0"/>
          <w:numId w:val="32"/>
        </w:numPr>
      </w:pPr>
      <w:r w:rsidRPr="0081161A">
        <w:t>O</w:t>
      </w:r>
      <w:r w:rsidR="0084038B">
        <w:t>prette mappestruktur</w:t>
      </w:r>
      <w:r w:rsidRPr="0081161A">
        <w:t xml:space="preserve"> til dokumentation </w:t>
      </w:r>
      <w:r w:rsidR="00BD6CA7" w:rsidRPr="0081161A">
        <w:t xml:space="preserve">i </w:t>
      </w:r>
      <w:r w:rsidR="00B8711C">
        <w:t>det aftalte system</w:t>
      </w:r>
      <w:r w:rsidR="0084038B">
        <w:t xml:space="preserve"> for hver entreprise, i henhold til aftale med Aarhus Universitets IKT-ansvarlige.</w:t>
      </w:r>
    </w:p>
    <w:p w14:paraId="0634F1CE" w14:textId="77777777" w:rsidR="00F37FD1" w:rsidRDefault="00F37FD1" w:rsidP="00DC5E19"/>
    <w:p w14:paraId="4BA1B7B0" w14:textId="77777777" w:rsidR="008A1892" w:rsidRDefault="005B5DC7" w:rsidP="00DD6309">
      <w:pPr>
        <w:pStyle w:val="Listeafsnit"/>
        <w:numPr>
          <w:ilvl w:val="0"/>
          <w:numId w:val="32"/>
        </w:numPr>
      </w:pPr>
      <w:r w:rsidRPr="00E47D9B">
        <w:t>Tilse</w:t>
      </w:r>
      <w:r w:rsidR="00B134AC" w:rsidRPr="00E47D9B">
        <w:t xml:space="preserve"> at entreprenørerne </w:t>
      </w:r>
      <w:r w:rsidR="00265A83" w:rsidRPr="00E47D9B">
        <w:t>aflevere</w:t>
      </w:r>
      <w:r w:rsidR="00534124" w:rsidRPr="00E47D9B">
        <w:t>r</w:t>
      </w:r>
      <w:r w:rsidR="00265A83" w:rsidRPr="00E47D9B">
        <w:t xml:space="preserve"> </w:t>
      </w:r>
      <w:r w:rsidR="00B134AC" w:rsidRPr="00E47D9B">
        <w:t>D&amp;V-materiale digitalt</w:t>
      </w:r>
      <w:r w:rsidR="00813E08" w:rsidRPr="00E47D9B">
        <w:t>, i det aftalte omfang,</w:t>
      </w:r>
      <w:r w:rsidR="00247099" w:rsidRPr="00E47D9B">
        <w:t xml:space="preserve"> løbende under byggesagen</w:t>
      </w:r>
      <w:r w:rsidR="00200946" w:rsidRPr="00E47D9B">
        <w:t xml:space="preserve">. </w:t>
      </w:r>
    </w:p>
    <w:p w14:paraId="1493FCB2" w14:textId="77777777" w:rsidR="008A1892" w:rsidRDefault="008A1892" w:rsidP="008A1892">
      <w:pPr>
        <w:pStyle w:val="Listeafsnit"/>
      </w:pPr>
    </w:p>
    <w:p w14:paraId="358A69DF" w14:textId="1583AAE2" w:rsidR="00BC04AC" w:rsidRDefault="008A1892" w:rsidP="00DD6309">
      <w:pPr>
        <w:pStyle w:val="Listeafsnit"/>
        <w:numPr>
          <w:ilvl w:val="0"/>
          <w:numId w:val="32"/>
        </w:numPr>
      </w:pPr>
      <w:r>
        <w:t>K</w:t>
      </w:r>
      <w:r w:rsidR="00247099">
        <w:t>valitetssik</w:t>
      </w:r>
      <w:r w:rsidR="006E1FD4">
        <w:t xml:space="preserve">re </w:t>
      </w:r>
      <w:r w:rsidR="00247099">
        <w:t>det afleverede materiale.</w:t>
      </w:r>
      <w:r w:rsidR="00B8711C">
        <w:t xml:space="preserve"> Ved anvendelse af </w:t>
      </w:r>
      <w:r w:rsidR="006E1FD4">
        <w:t xml:space="preserve">et afleveringssystem, skal </w:t>
      </w:r>
      <w:r>
        <w:t xml:space="preserve">der </w:t>
      </w:r>
      <w:r w:rsidR="006E1FD4">
        <w:t>oprette</w:t>
      </w:r>
      <w:r>
        <w:t>s</w:t>
      </w:r>
      <w:r w:rsidR="006E1FD4">
        <w:t xml:space="preserve"> opgaver i aflevering</w:t>
      </w:r>
      <w:r>
        <w:t>ssystemet til fejlbehæftede bygningsdelskort eller som nærmere aftalt med Aarhus Universitet</w:t>
      </w:r>
      <w:r w:rsidR="006E1FD4">
        <w:t xml:space="preserve">. </w:t>
      </w:r>
    </w:p>
    <w:p w14:paraId="12223259" w14:textId="77777777" w:rsidR="00200946" w:rsidRDefault="00200946" w:rsidP="00200946">
      <w:pPr>
        <w:pStyle w:val="Listeafsnit"/>
      </w:pPr>
    </w:p>
    <w:p w14:paraId="47510D86" w14:textId="0692C649" w:rsidR="00200946" w:rsidRDefault="00200946" w:rsidP="00200946">
      <w:r>
        <w:t>I tilfælde hvor rådgiver skal aflevere dokumentation til drift, gælder ovenstående på lige fod.</w:t>
      </w:r>
      <w:r w:rsidR="002A336F">
        <w:t xml:space="preserve"> </w:t>
      </w:r>
    </w:p>
    <w:p w14:paraId="5C5FDF15" w14:textId="5133DE6E" w:rsidR="002A336F" w:rsidRDefault="002A336F" w:rsidP="00200946"/>
    <w:p w14:paraId="4DE9046B" w14:textId="1B105618" w:rsidR="002A336F" w:rsidRPr="002A336F" w:rsidRDefault="002A336F" w:rsidP="00200946">
      <w:r>
        <w:t xml:space="preserve">Såfremt der ikke </w:t>
      </w:r>
      <w:r w:rsidR="00664895">
        <w:t>anvendes et afleveringssystem</w:t>
      </w:r>
      <w:r w:rsidR="005B5DC7">
        <w:t>,</w:t>
      </w:r>
      <w:r>
        <w:t xml:space="preserve"> skal </w:t>
      </w:r>
      <w:r w:rsidR="005A505F">
        <w:t>der</w:t>
      </w:r>
      <w:r>
        <w:t xml:space="preserve"> indsamle</w:t>
      </w:r>
      <w:r w:rsidR="00A348E3">
        <w:t>s</w:t>
      </w:r>
      <w:r>
        <w:t xml:space="preserve"> dokumentation til drift</w:t>
      </w:r>
      <w:r w:rsidR="005B5DC7">
        <w:t xml:space="preserve"> for hver entreprise</w:t>
      </w:r>
      <w:r>
        <w:t xml:space="preserve">, opdelt i mapper </w:t>
      </w:r>
      <w:r w:rsidR="00664895">
        <w:t>nærmere aftalt med AUs IKT-ansvarlige.</w:t>
      </w:r>
      <w:r w:rsidR="00534124">
        <w:t xml:space="preserve"> Mappestrukturen oprettes af IKT-ledelsen.</w:t>
      </w:r>
    </w:p>
    <w:p w14:paraId="25B21C83" w14:textId="77777777" w:rsidR="009D091A" w:rsidRDefault="009D091A" w:rsidP="00574B0A"/>
    <w:p w14:paraId="3CC74B03" w14:textId="77777777" w:rsidR="00031A4D" w:rsidRDefault="00031A4D" w:rsidP="00031A4D">
      <w:pPr>
        <w:pStyle w:val="Overskrift2"/>
      </w:pPr>
      <w:bookmarkStart w:id="75" w:name="_Ref533078421"/>
      <w:r>
        <w:t>Aflevering til drift – Data</w:t>
      </w:r>
      <w:bookmarkEnd w:id="75"/>
    </w:p>
    <w:p w14:paraId="4F973F56" w14:textId="31F9ABD9" w:rsidR="0043198C" w:rsidRDefault="00247099" w:rsidP="0043198C">
      <w:r w:rsidRPr="006B5BDA">
        <w:t>D</w:t>
      </w:r>
      <w:r w:rsidR="00534124">
        <w:t>ata</w:t>
      </w:r>
      <w:r>
        <w:t xml:space="preserve"> til drift afleveres digitalt i </w:t>
      </w:r>
      <w:r w:rsidR="00C83AB3">
        <w:t xml:space="preserve">bygningsdelskort </w:t>
      </w:r>
      <w:r w:rsidR="00C83AB3" w:rsidRPr="000F5BDA">
        <w:rPr>
          <w:highlight w:val="yellow"/>
        </w:rPr>
        <w:t>&lt;i D</w:t>
      </w:r>
      <w:r w:rsidR="00C83AB3">
        <w:rPr>
          <w:highlight w:val="yellow"/>
        </w:rPr>
        <w:t>alux Aflevering</w:t>
      </w:r>
      <w:r w:rsidR="00C83AB3" w:rsidRPr="00CD426D">
        <w:rPr>
          <w:highlight w:val="yellow"/>
        </w:rPr>
        <w:t>/</w:t>
      </w:r>
      <w:r w:rsidR="00C83AB3">
        <w:rPr>
          <w:highlight w:val="yellow"/>
        </w:rPr>
        <w:t xml:space="preserve"> på kommunikationsplatformen</w:t>
      </w:r>
      <w:r w:rsidR="00DE175E">
        <w:rPr>
          <w:highlight w:val="yellow"/>
        </w:rPr>
        <w:t>/ til IKT-ledelsen</w:t>
      </w:r>
      <w:r w:rsidR="00C83AB3" w:rsidRPr="000F5BDA">
        <w:rPr>
          <w:highlight w:val="yellow"/>
        </w:rPr>
        <w:t>&gt;</w:t>
      </w:r>
      <w:r w:rsidR="00A22D1B">
        <w:t>.</w:t>
      </w:r>
      <w:r w:rsidR="00C83AB3" w:rsidRPr="00C83AB3">
        <w:t xml:space="preserve"> </w:t>
      </w:r>
      <w:r w:rsidR="00C83AB3" w:rsidRPr="00AD227F">
        <w:t xml:space="preserve">Aarhus Universitet bistår med undervisning </w:t>
      </w:r>
      <w:r w:rsidR="00C83AB3">
        <w:t>i forbindelse med aflevering</w:t>
      </w:r>
      <w:r w:rsidR="00C83AB3" w:rsidRPr="00AD227F">
        <w:t>.</w:t>
      </w:r>
    </w:p>
    <w:p w14:paraId="7E76D718" w14:textId="69A9EDC7" w:rsidR="009A6D4C" w:rsidRDefault="009A6D4C" w:rsidP="00E94571"/>
    <w:p w14:paraId="7BDF79C0" w14:textId="07CB4C2C" w:rsidR="00ED0E6C" w:rsidRDefault="00ED0E6C" w:rsidP="00ED0E6C">
      <w:r>
        <w:lastRenderedPageBreak/>
        <w:t>IKT-ledelsen skal beskrive relevante IKT-krav</w:t>
      </w:r>
      <w:r w:rsidRPr="005C1AF1">
        <w:t xml:space="preserve"> </w:t>
      </w:r>
      <w:r>
        <w:t xml:space="preserve">til entreprenørerne i udbudsmaterialet inkl. specifikke krav angivet nedenfor: </w:t>
      </w:r>
    </w:p>
    <w:p w14:paraId="1D35F8C5" w14:textId="77777777" w:rsidR="00B16FC8" w:rsidRDefault="00B16FC8" w:rsidP="00ED0E6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531"/>
      </w:tblGrid>
      <w:tr w:rsidR="00E94CA5" w14:paraId="0A374541" w14:textId="77777777" w:rsidTr="00E94CA5">
        <w:tc>
          <w:tcPr>
            <w:tcW w:w="7531" w:type="dxa"/>
          </w:tcPr>
          <w:p w14:paraId="4DD2A28B" w14:textId="6661CC0C" w:rsidR="00E94CA5" w:rsidRPr="00E94CA5" w:rsidRDefault="00E94CA5" w:rsidP="00E94CA5">
            <w:pPr>
              <w:rPr>
                <w:b/>
              </w:rPr>
            </w:pPr>
            <w:r w:rsidRPr="00E94CA5">
              <w:rPr>
                <w:b/>
              </w:rPr>
              <w:t>Dataomfang:</w:t>
            </w:r>
          </w:p>
          <w:p w14:paraId="062D50F4" w14:textId="4C0B5483" w:rsidR="00E94CA5" w:rsidRDefault="00B16FC8" w:rsidP="00E94CA5">
            <w:r>
              <w:t>B</w:t>
            </w:r>
            <w:r w:rsidR="00E94CA5">
              <w:t xml:space="preserve">ygningsdelskort </w:t>
            </w:r>
            <w:r>
              <w:t>i det omfang, oprettes for entreprisens bygningsdele</w:t>
            </w:r>
            <w:r w:rsidR="00E94CA5" w:rsidRPr="00C83AB3">
              <w:t xml:space="preserve"> </w:t>
            </w:r>
            <w:r>
              <w:t xml:space="preserve">løbende og </w:t>
            </w:r>
            <w:r w:rsidR="00E94CA5">
              <w:t>senest</w:t>
            </w:r>
            <w:r w:rsidR="00E94CA5" w:rsidRPr="001A288C">
              <w:t xml:space="preserve"> 10 arbejdsdage </w:t>
            </w:r>
            <w:r w:rsidR="00E94CA5">
              <w:t>før</w:t>
            </w:r>
            <w:r w:rsidR="00E94CA5" w:rsidRPr="001A288C">
              <w:t xml:space="preserve"> afleveringsforretningen</w:t>
            </w:r>
            <w:r w:rsidR="00E94CA5">
              <w:t>.</w:t>
            </w:r>
            <w:r w:rsidR="00E94CA5" w:rsidRPr="002C5612">
              <w:t xml:space="preserve"> </w:t>
            </w:r>
            <w:r w:rsidR="00E94CA5">
              <w:t>Senest midtvejs i entreprisens udførelse, skal 10 % af bygningsdelskortene være afleveret.</w:t>
            </w:r>
          </w:p>
          <w:p w14:paraId="13875445" w14:textId="77777777" w:rsidR="00E94CA5" w:rsidRDefault="00E94CA5" w:rsidP="00E94CA5">
            <w:pPr>
              <w:ind w:left="360"/>
            </w:pPr>
          </w:p>
          <w:p w14:paraId="49B89450" w14:textId="77777777" w:rsidR="00E94CA5" w:rsidRDefault="00E94CA5" w:rsidP="00E94CA5">
            <w:r>
              <w:t>Data til drift,</w:t>
            </w:r>
            <w:r w:rsidRPr="00183869">
              <w:t xml:space="preserve"> </w:t>
            </w:r>
            <w:r>
              <w:t>herunder vedligeholdelsesaktiviteter, indtastes i de enkelte bygningsdelskort af entreprenørerne.</w:t>
            </w:r>
          </w:p>
          <w:p w14:paraId="539CEEDE" w14:textId="77777777" w:rsidR="00E94CA5" w:rsidRDefault="00E94CA5" w:rsidP="00E47D9B"/>
          <w:p w14:paraId="49B7E8F7" w14:textId="77777777" w:rsidR="008F69D7" w:rsidRDefault="008F69D7" w:rsidP="00E47D9B">
            <w:r>
              <w:t>Mængde af data til drift afhænger af bygningsdelstypen og aftales nærmere på afklaringsmøderne.</w:t>
            </w:r>
          </w:p>
          <w:p w14:paraId="080A3245" w14:textId="729B4521" w:rsidR="008E657D" w:rsidRDefault="008E657D" w:rsidP="00E47D9B"/>
        </w:tc>
      </w:tr>
    </w:tbl>
    <w:p w14:paraId="1BB84EC5" w14:textId="2B90D2DC" w:rsidR="00E47D9B" w:rsidRDefault="00E47D9B" w:rsidP="002C5612"/>
    <w:p w14:paraId="03E06919" w14:textId="77777777" w:rsidR="002C5612" w:rsidRDefault="002C5612" w:rsidP="002C5612">
      <w:r>
        <w:t>Byggeledelsen og fagtilsynet skal, med støtte fra IKT-ledelsen, varetage afleveringen af byggeriet, hvilket bl.a. omfatter:</w:t>
      </w:r>
    </w:p>
    <w:p w14:paraId="7C8591C5" w14:textId="0AEA3E12" w:rsidR="005A505F" w:rsidRDefault="005A505F" w:rsidP="00E94571"/>
    <w:p w14:paraId="14A5D9E0" w14:textId="77777777" w:rsidR="005A505F" w:rsidRDefault="005A505F" w:rsidP="00DD6309">
      <w:pPr>
        <w:pStyle w:val="Listeafsnit"/>
        <w:numPr>
          <w:ilvl w:val="0"/>
          <w:numId w:val="32"/>
        </w:numPr>
      </w:pPr>
      <w:r>
        <w:t xml:space="preserve">Tilse at entreprenørerne opretter bygningsdelskort, i det aftalte omfang, løbende under byggesagen. </w:t>
      </w:r>
    </w:p>
    <w:p w14:paraId="575BEC8A" w14:textId="77777777" w:rsidR="005A505F" w:rsidRDefault="005A505F" w:rsidP="00E94571"/>
    <w:p w14:paraId="64C2D6A4" w14:textId="77777777" w:rsidR="00183869" w:rsidRDefault="00183869" w:rsidP="00DD6309">
      <w:pPr>
        <w:pStyle w:val="Listeafsnit"/>
        <w:numPr>
          <w:ilvl w:val="0"/>
          <w:numId w:val="32"/>
        </w:numPr>
      </w:pPr>
      <w:r>
        <w:t>Tilse</w:t>
      </w:r>
      <w:r w:rsidR="00410985">
        <w:t xml:space="preserve"> </w:t>
      </w:r>
      <w:r w:rsidR="00200946">
        <w:t xml:space="preserve">at </w:t>
      </w:r>
      <w:r w:rsidR="00534124">
        <w:t>entreprenørerne afleverer driftsdata digitalt, i det aftalte omfang, løbende under byggesagen</w:t>
      </w:r>
      <w:r>
        <w:t>.</w:t>
      </w:r>
    </w:p>
    <w:p w14:paraId="7181E6B0" w14:textId="77777777" w:rsidR="00183869" w:rsidRDefault="00183869" w:rsidP="00183869"/>
    <w:p w14:paraId="5D22B88A" w14:textId="194E6C77" w:rsidR="00410985" w:rsidRDefault="00410985" w:rsidP="00DD6309">
      <w:pPr>
        <w:pStyle w:val="Listeafsnit"/>
        <w:numPr>
          <w:ilvl w:val="0"/>
          <w:numId w:val="33"/>
        </w:numPr>
      </w:pPr>
      <w:r>
        <w:t>Kvalitetssikring af de afleverede data</w:t>
      </w:r>
    </w:p>
    <w:p w14:paraId="70A3C8D3" w14:textId="7A37A0EC" w:rsidR="00410985" w:rsidRDefault="00410985" w:rsidP="00410985"/>
    <w:p w14:paraId="54805BD4" w14:textId="2542954C" w:rsidR="00410985" w:rsidRDefault="00410985" w:rsidP="00410985">
      <w:r>
        <w:t>I tilfælde hvor rådgiver skal aflevere data til drift, gælder ovenstående på lige fod.</w:t>
      </w:r>
    </w:p>
    <w:p w14:paraId="308643B1" w14:textId="6279244B" w:rsidR="00975816" w:rsidRDefault="00975816" w:rsidP="00975816"/>
    <w:p w14:paraId="22F031AB" w14:textId="202348CC" w:rsidR="00C90F7C" w:rsidRDefault="00C30E32" w:rsidP="00C30E32">
      <w:pPr>
        <w:pStyle w:val="Overskrift2"/>
      </w:pPr>
      <w:r w:rsidRPr="00C30E32">
        <w:t>Digital</w:t>
      </w:r>
      <w:r>
        <w:t>e mangelli</w:t>
      </w:r>
      <w:r w:rsidRPr="00C30E32">
        <w:t>ster</w:t>
      </w:r>
    </w:p>
    <w:p w14:paraId="4635EFD6" w14:textId="2CC32656" w:rsidR="00C30E32" w:rsidRDefault="00C30E32" w:rsidP="00C30E32">
      <w:r>
        <w:t>Der skal anvendes digitale mangellister på projektet.</w:t>
      </w:r>
    </w:p>
    <w:p w14:paraId="55A28EFA" w14:textId="77777777" w:rsidR="00C30E32" w:rsidRDefault="00C30E32" w:rsidP="00C30E32"/>
    <w:p w14:paraId="1E3ECF71" w14:textId="17A8E792" w:rsidR="00C30E32" w:rsidRDefault="00C30E32" w:rsidP="00C30E32">
      <w:r>
        <w:t>Mangellisterne skal udføres jf. Molios Digital mangelinformation (U106).</w:t>
      </w:r>
    </w:p>
    <w:p w14:paraId="28B783BD" w14:textId="77777777" w:rsidR="00C30E32" w:rsidRDefault="00C30E32" w:rsidP="00C30E32"/>
    <w:p w14:paraId="413DF68F" w14:textId="77935B2A" w:rsidR="005230BB" w:rsidRDefault="00C30E32" w:rsidP="00C30E32">
      <w:r>
        <w:t>Mangellisterne skal afleveres i et åbent, redigerbart format.</w:t>
      </w:r>
    </w:p>
    <w:p w14:paraId="6B1D4D1F" w14:textId="16C32A4B" w:rsidR="00187D3A" w:rsidRDefault="00187D3A" w:rsidP="00C30E32"/>
    <w:p w14:paraId="583A4BD2" w14:textId="78C82843" w:rsidR="00187D3A" w:rsidRDefault="00187D3A" w:rsidP="00187D3A">
      <w:pPr>
        <w:pStyle w:val="Overskrift1"/>
        <w:framePr w:wrap="around"/>
      </w:pPr>
      <w:bookmarkStart w:id="76" w:name="_Ref40353360"/>
      <w:bookmarkStart w:id="77" w:name="_Ref40353367"/>
      <w:bookmarkStart w:id="78" w:name="_Toc66959544"/>
      <w:r>
        <w:lastRenderedPageBreak/>
        <w:t>Digitalisering af eksisterende forhold</w:t>
      </w:r>
      <w:bookmarkEnd w:id="76"/>
      <w:bookmarkEnd w:id="77"/>
      <w:bookmarkEnd w:id="78"/>
    </w:p>
    <w:p w14:paraId="133545A9" w14:textId="66C1056A" w:rsidR="00C30E32" w:rsidRDefault="00A65CFC" w:rsidP="00187D3A">
      <w:pPr>
        <w:pStyle w:val="Oversk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A8110A" wp14:editId="7E288AB7">
                <wp:simplePos x="0" y="0"/>
                <wp:positionH relativeFrom="column">
                  <wp:posOffset>-1793875</wp:posOffset>
                </wp:positionH>
                <wp:positionV relativeFrom="paragraph">
                  <wp:posOffset>-34235</wp:posOffset>
                </wp:positionV>
                <wp:extent cx="1579418" cy="4797631"/>
                <wp:effectExtent l="0" t="0" r="1905" b="31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797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92C4D" w14:textId="6AB1CF83" w:rsidR="007B1106" w:rsidRDefault="007B1106" w:rsidP="00626C12">
                            <w:r w:rsidRPr="00626C12">
                              <w:rPr>
                                <w:noProof/>
                              </w:rPr>
                              <w:drawing>
                                <wp:inline distT="0" distB="0" distL="0" distR="0" wp14:anchorId="6E685FA2" wp14:editId="16E8592D">
                                  <wp:extent cx="866775" cy="866775"/>
                                  <wp:effectExtent l="0" t="0" r="9525" b="952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9574B9" w14:textId="77777777" w:rsidR="007B1106" w:rsidRDefault="007B1106" w:rsidP="00626C12"/>
                          <w:p w14:paraId="3AAB7C4E" w14:textId="77777777" w:rsidR="007B1106" w:rsidRDefault="007B1106" w:rsidP="00626C12"/>
                          <w:p w14:paraId="3DF1E53D" w14:textId="16DD7148" w:rsidR="007B1106" w:rsidRPr="00880F9E" w:rsidRDefault="007B1106" w:rsidP="00880F9E">
                            <w:pP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880F9E"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Med udgangspunkt i IKT-specifikation nr. 8: Digi</w:t>
                            </w:r>
                            <w: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talisering af eksisterende for</w:t>
                            </w:r>
                            <w:r w:rsidRPr="00880F9E"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hold i Molio A</w:t>
                            </w:r>
                            <w: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102 IKT-specifikationer specifi</w:t>
                            </w:r>
                            <w:r w:rsidRPr="00880F9E"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cerer nærværende skema ydelse 9.</w:t>
                            </w:r>
                            <w: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8 ’Digitalisering af eksisterende for</w:t>
                            </w:r>
                            <w:r w:rsidRPr="00880F9E"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 xml:space="preserve">hold’ i FRI </w:t>
                            </w:r>
                            <w: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og DANSKE ARKs Ydelsesbeskrivel</w:t>
                            </w:r>
                            <w:r w:rsidRPr="00880F9E"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se for Byggeri og Landskab 2018.</w:t>
                            </w:r>
                          </w:p>
                          <w:p w14:paraId="22F0E980" w14:textId="77777777" w:rsidR="007B1106" w:rsidRDefault="007B1106" w:rsidP="00880F9E">
                            <w:pP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03F4251D" w14:textId="0E694F57" w:rsidR="007B1106" w:rsidRDefault="007B1106" w:rsidP="00880F9E">
                            <w:pP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Skemaet oplister leve</w:t>
                            </w:r>
                            <w:r w:rsidRPr="00880F9E"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 xml:space="preserve">rancer som beskrevet i Molio-publikationen og er projektspecifikt tilpasset. </w:t>
                            </w:r>
                          </w:p>
                          <w:p w14:paraId="2FA13B5C" w14:textId="77777777" w:rsidR="007B1106" w:rsidRPr="00880F9E" w:rsidRDefault="007B1106" w:rsidP="00880F9E">
                            <w:pP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1687FEA3" w14:textId="5758A4A5" w:rsidR="007B1106" w:rsidRDefault="007B1106" w:rsidP="00880F9E">
                            <w:r w:rsidRPr="00880F9E"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For yderligere definitio</w:t>
                            </w:r>
                            <w:r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ner af begreber, be</w:t>
                            </w:r>
                            <w:r w:rsidRPr="00880F9E">
                              <w:rPr>
                                <w:rFonts w:eastAsiaTheme="minorHAnsi" w:cstheme="minorBidi"/>
                                <w:sz w:val="16"/>
                                <w:szCs w:val="16"/>
                                <w:lang w:eastAsia="en-US"/>
                              </w:rPr>
                              <w:t>skrivelse af ydelsens anvendelse samt specifikation af ydelser og leverancer, henvises til publikationen A102 IKT-specifikationer.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8110A" id="Text Box 57" o:spid="_x0000_s1038" type="#_x0000_t202" style="position:absolute;left:0;text-align:left;margin-left:-141.25pt;margin-top:-2.7pt;width:124.35pt;height:37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" fillcolor="white [3201]" stroked="f" strokeweight=".5pt">
                <v:textbox>
                  <w:txbxContent>
                    <w:p w14:paraId="6C292C4D" w14:textId="6AB1CF83" w:rsidR="007B1106" w:rsidRDefault="007B1106" w:rsidP="00626C12">
                      <w:r w:rsidRPr="00626C12">
                        <w:rPr>
                          <w:noProof/>
                        </w:rPr>
                        <w:drawing>
                          <wp:inline distT="0" distB="0" distL="0" distR="0" wp14:anchorId="6E685FA2" wp14:editId="16E8592D">
                            <wp:extent cx="866775" cy="866775"/>
                            <wp:effectExtent l="0" t="0" r="9525" b="952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9574B9" w14:textId="77777777" w:rsidR="007B1106" w:rsidRDefault="007B1106" w:rsidP="00626C12"/>
                    <w:p w14:paraId="3AAB7C4E" w14:textId="77777777" w:rsidR="007B1106" w:rsidRDefault="007B1106" w:rsidP="00626C12"/>
                    <w:p w14:paraId="3DF1E53D" w14:textId="16DD7148" w:rsidR="007B1106" w:rsidRPr="00880F9E" w:rsidRDefault="007B1106" w:rsidP="00880F9E">
                      <w:pP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</w:pPr>
                      <w:r w:rsidRPr="00880F9E"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Med udgangspunkt i IKT-specifikation nr. 8: Digi</w:t>
                      </w:r>
                      <w: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talisering af eksisterende for</w:t>
                      </w:r>
                      <w:r w:rsidRPr="00880F9E"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hold i Molio A</w:t>
                      </w:r>
                      <w: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102 IKT-specifikationer specifi</w:t>
                      </w:r>
                      <w:r w:rsidRPr="00880F9E"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cerer nærværende skema ydelse 9.</w:t>
                      </w:r>
                      <w: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8 ’Digitalisering af eksisterende for</w:t>
                      </w:r>
                      <w:r w:rsidRPr="00880F9E"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 xml:space="preserve">hold’ i FRI </w:t>
                      </w:r>
                      <w: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og DANSKE ARKs Ydelsesbeskrivel</w:t>
                      </w:r>
                      <w:r w:rsidRPr="00880F9E"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se for Byggeri og Landskab 2018.</w:t>
                      </w:r>
                    </w:p>
                    <w:p w14:paraId="22F0E980" w14:textId="77777777" w:rsidR="007B1106" w:rsidRDefault="007B1106" w:rsidP="00880F9E">
                      <w:pP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</w:pPr>
                    </w:p>
                    <w:p w14:paraId="03F4251D" w14:textId="0E694F57" w:rsidR="007B1106" w:rsidRDefault="007B1106" w:rsidP="00880F9E">
                      <w:pP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</w:pPr>
                      <w: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Skemaet oplister leve</w:t>
                      </w:r>
                      <w:r w:rsidRPr="00880F9E"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 xml:space="preserve">rancer som beskrevet i Molio-publikationen og er projektspecifikt tilpasset. </w:t>
                      </w:r>
                    </w:p>
                    <w:p w14:paraId="2FA13B5C" w14:textId="77777777" w:rsidR="007B1106" w:rsidRPr="00880F9E" w:rsidRDefault="007B1106" w:rsidP="00880F9E">
                      <w:pP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</w:pPr>
                    </w:p>
                    <w:p w14:paraId="1687FEA3" w14:textId="5758A4A5" w:rsidR="007B1106" w:rsidRDefault="007B1106" w:rsidP="00880F9E">
                      <w:r w:rsidRPr="00880F9E"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For yderligere definitio</w:t>
                      </w:r>
                      <w:r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ner af begreber, be</w:t>
                      </w:r>
                      <w:r w:rsidRPr="00880F9E">
                        <w:rPr>
                          <w:rFonts w:eastAsiaTheme="minorHAnsi" w:cstheme="minorBidi"/>
                          <w:sz w:val="16"/>
                          <w:szCs w:val="16"/>
                          <w:lang w:eastAsia="en-US"/>
                        </w:rPr>
                        <w:t>skrivelse af ydelsens anvendelse samt specifikation af ydelser og leverancer, henvises til publikationen A102 IKT-specifikationer.</w:t>
                      </w:r>
                    </w:p>
                  </w:txbxContent>
                </v:textbox>
              </v:shape>
            </w:pict>
          </mc:Fallback>
        </mc:AlternateContent>
      </w:r>
      <w:r w:rsidR="00187D3A">
        <w:t>Omfattede arealer, bygninger, anlæg og fag</w:t>
      </w:r>
    </w:p>
    <w:p w14:paraId="051A3814" w14:textId="5B5F49D7" w:rsidR="00F775DE" w:rsidRDefault="004419C5" w:rsidP="00F775DE">
      <w:r>
        <w:rPr>
          <w:noProof/>
        </w:rPr>
        <mc:AlternateContent>
          <mc:Choice Requires="wps">
            <w:drawing>
              <wp:inline distT="0" distB="0" distL="0" distR="0" wp14:anchorId="47BBFCA6" wp14:editId="05271296">
                <wp:extent cx="4738977" cy="612251"/>
                <wp:effectExtent l="0" t="0" r="24130" b="16510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977" cy="6122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271FE" w14:textId="77777777" w:rsidR="007B1106" w:rsidRPr="00F775DE" w:rsidRDefault="007B1106" w:rsidP="004419C5">
                            <w:pPr>
                              <w:rPr>
                                <w:i/>
                              </w:rPr>
                            </w:pPr>
                            <w:r w:rsidRPr="00F775DE">
                              <w:rPr>
                                <w:i/>
                              </w:rPr>
                              <w:t>Her specificeres:</w:t>
                            </w:r>
                          </w:p>
                          <w:p w14:paraId="5EFBDCA1" w14:textId="774AEBC9" w:rsidR="007B1106" w:rsidRPr="00C20C36" w:rsidRDefault="007B1106" w:rsidP="00C20C36">
                            <w:pPr>
                              <w:pStyle w:val="Listeafsnit"/>
                              <w:numPr>
                                <w:ilvl w:val="0"/>
                                <w:numId w:val="52"/>
                              </w:numPr>
                              <w:rPr>
                                <w:i/>
                              </w:rPr>
                            </w:pPr>
                            <w:r w:rsidRPr="004256FF">
                              <w:rPr>
                                <w:i/>
                              </w:rPr>
                              <w:t>Hvilke arealer, bygninger og anlæg der skal inkluderes i digitaliseringen, samt for hvilke fagdiscipliner.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BBFCA6" id="Text Box 20" o:spid="_x0000_s1039" type="#_x0000_t202" style="width:373.1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" fillcolor="#f2f2f2 [3052]" strokeweight=".5pt">
                <v:textbox>
                  <w:txbxContent>
                    <w:p w14:paraId="6CA271FE" w14:textId="77777777" w:rsidR="007B1106" w:rsidRPr="00F775DE" w:rsidRDefault="007B1106" w:rsidP="004419C5">
                      <w:pPr>
                        <w:rPr>
                          <w:i/>
                        </w:rPr>
                      </w:pPr>
                      <w:r w:rsidRPr="00F775DE">
                        <w:rPr>
                          <w:i/>
                        </w:rPr>
                        <w:t>Her specificeres:</w:t>
                      </w:r>
                    </w:p>
                    <w:p w14:paraId="5EFBDCA1" w14:textId="774AEBC9" w:rsidR="007B1106" w:rsidRPr="00C20C36" w:rsidRDefault="007B1106" w:rsidP="00C20C36">
                      <w:pPr>
                        <w:pStyle w:val="Listeafsnit"/>
                        <w:numPr>
                          <w:ilvl w:val="0"/>
                          <w:numId w:val="52"/>
                        </w:numPr>
                        <w:rPr>
                          <w:i/>
                        </w:rPr>
                      </w:pPr>
                      <w:r w:rsidRPr="004256FF">
                        <w:rPr>
                          <w:i/>
                        </w:rPr>
                        <w:t>Hvilke arealer, bygninger og anlæg der skal inkluderes i digitaliseringen, samt for hvilke fagdiscipliner.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89E619" w14:textId="583BD9E8" w:rsidR="000E67F2" w:rsidRDefault="000E67F2" w:rsidP="000E67F2"/>
    <w:p w14:paraId="0B237DD7" w14:textId="6C5C9134" w:rsidR="000E67F2" w:rsidRDefault="000E67F2" w:rsidP="000E67F2">
      <w:r w:rsidRPr="000E67F2">
        <w:t xml:space="preserve">Eksisterende forhold skal </w:t>
      </w:r>
      <w:r w:rsidR="00CB0F51">
        <w:t xml:space="preserve">registreres og </w:t>
      </w:r>
      <w:r w:rsidRPr="000E67F2">
        <w:t>digitaliseres i bygningsmodeller</w:t>
      </w:r>
      <w:r w:rsidR="008049B6">
        <w:t>,</w:t>
      </w:r>
      <w:r w:rsidR="00B556A2">
        <w:t xml:space="preserve"> i et omfang svarende til projektets </w:t>
      </w:r>
      <w:r w:rsidR="00CB0F51">
        <w:t xml:space="preserve">bygningsfysiske </w:t>
      </w:r>
      <w:r w:rsidR="00B556A2">
        <w:t>omfang</w:t>
      </w:r>
      <w:r w:rsidR="00580FC9">
        <w:t>, hvilket kan omfatte mere end de konkrete bygningsdele der er berørt af- og indeholdt i selve projektet i forbindelse med en renovering</w:t>
      </w:r>
      <w:r w:rsidR="00070DE4">
        <w:t>, ombygning eller tilbygning</w:t>
      </w:r>
      <w:r w:rsidR="00580FC9">
        <w:t>.</w:t>
      </w:r>
    </w:p>
    <w:p w14:paraId="648F35A3" w14:textId="77777777" w:rsidR="00A47A8F" w:rsidRDefault="00A47A8F" w:rsidP="000E67F2"/>
    <w:p w14:paraId="645971C6" w14:textId="17FF6272" w:rsidR="000E67F2" w:rsidRDefault="00B556A2" w:rsidP="000E67F2">
      <w:r>
        <w:t>Desuden skal g</w:t>
      </w:r>
      <w:r w:rsidR="00724989">
        <w:t xml:space="preserve">rænseflader til tilstødende eksisterende forhold </w:t>
      </w:r>
      <w:r w:rsidR="000E67F2">
        <w:t>registrere</w:t>
      </w:r>
      <w:r w:rsidR="00CB0F51">
        <w:t>s</w:t>
      </w:r>
      <w:r w:rsidR="000E67F2">
        <w:t xml:space="preserve"> og digitalisere</w:t>
      </w:r>
      <w:r w:rsidR="00CB0F51">
        <w:t>s</w:t>
      </w:r>
      <w:r w:rsidR="008049B6">
        <w:t>,</w:t>
      </w:r>
      <w:r w:rsidR="000E67F2">
        <w:t xml:space="preserve"> </w:t>
      </w:r>
      <w:r w:rsidR="00724989">
        <w:t>i de områder det</w:t>
      </w:r>
      <w:r w:rsidR="000E67F2">
        <w:t xml:space="preserve"> er nødvendig</w:t>
      </w:r>
      <w:r w:rsidR="00724989">
        <w:t>t</w:t>
      </w:r>
      <w:r w:rsidR="000E67F2">
        <w:t xml:space="preserve"> for den efterfølgende projektering.</w:t>
      </w:r>
    </w:p>
    <w:p w14:paraId="32C733EC" w14:textId="51CBD150" w:rsidR="00A47E2D" w:rsidRDefault="00A47E2D" w:rsidP="000E67F2"/>
    <w:p w14:paraId="566E92C5" w14:textId="4A5F4692" w:rsidR="000E67F2" w:rsidRDefault="008049B6" w:rsidP="000E67F2">
      <w:r>
        <w:t>I nedenstående skema kan specifikke områder</w:t>
      </w:r>
      <w:r w:rsidR="00780244">
        <w:t xml:space="preserve"> og grænseflader</w:t>
      </w:r>
      <w:r>
        <w:t>, som skal indgå i digitaliseringen,</w:t>
      </w:r>
      <w:r w:rsidR="00A47E2D">
        <w:t xml:space="preserve"> præcisere</w:t>
      </w:r>
      <w:r>
        <w:t>s</w:t>
      </w:r>
      <w:r w:rsidR="00A47E2D">
        <w:t>:</w:t>
      </w:r>
    </w:p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0"/>
        <w:gridCol w:w="2510"/>
        <w:gridCol w:w="2511"/>
      </w:tblGrid>
      <w:tr w:rsidR="00A47E2D" w14:paraId="4FAD9666" w14:textId="77777777" w:rsidTr="008049B6">
        <w:tc>
          <w:tcPr>
            <w:tcW w:w="2510" w:type="dxa"/>
          </w:tcPr>
          <w:p w14:paraId="069F3613" w14:textId="61F6598A" w:rsidR="00A47E2D" w:rsidRDefault="00A47E2D" w:rsidP="000E67F2"/>
        </w:tc>
        <w:tc>
          <w:tcPr>
            <w:tcW w:w="2510" w:type="dxa"/>
          </w:tcPr>
          <w:p w14:paraId="24EA3518" w14:textId="7CB5CCA2" w:rsidR="00A47E2D" w:rsidRPr="008049B6" w:rsidRDefault="008049B6" w:rsidP="000E67F2">
            <w:pPr>
              <w:rPr>
                <w:b/>
              </w:rPr>
            </w:pPr>
            <w:r w:rsidRPr="008049B6">
              <w:rPr>
                <w:b/>
              </w:rPr>
              <w:t>Område</w:t>
            </w:r>
          </w:p>
        </w:tc>
        <w:tc>
          <w:tcPr>
            <w:tcW w:w="2511" w:type="dxa"/>
          </w:tcPr>
          <w:p w14:paraId="4803AA6B" w14:textId="7BFFBED9" w:rsidR="00A47E2D" w:rsidRPr="008049B6" w:rsidRDefault="008049B6" w:rsidP="000E67F2">
            <w:pPr>
              <w:rPr>
                <w:b/>
              </w:rPr>
            </w:pPr>
            <w:r w:rsidRPr="008049B6">
              <w:rPr>
                <w:b/>
              </w:rPr>
              <w:t>Bemærkning</w:t>
            </w:r>
          </w:p>
        </w:tc>
      </w:tr>
      <w:tr w:rsidR="008049B6" w14:paraId="1732B5D5" w14:textId="77777777" w:rsidTr="008049B6">
        <w:tc>
          <w:tcPr>
            <w:tcW w:w="2510" w:type="dxa"/>
          </w:tcPr>
          <w:p w14:paraId="3D0ADC5C" w14:textId="638D6A53" w:rsidR="008049B6" w:rsidRPr="008049B6" w:rsidRDefault="008049B6" w:rsidP="000E67F2">
            <w:pPr>
              <w:rPr>
                <w:b/>
              </w:rPr>
            </w:pPr>
            <w:r w:rsidRPr="008049B6">
              <w:rPr>
                <w:b/>
              </w:rPr>
              <w:t>Bygninger</w:t>
            </w:r>
          </w:p>
        </w:tc>
        <w:tc>
          <w:tcPr>
            <w:tcW w:w="2510" w:type="dxa"/>
          </w:tcPr>
          <w:p w14:paraId="64B47F60" w14:textId="77777777" w:rsidR="008049B6" w:rsidRDefault="008049B6" w:rsidP="000E67F2"/>
        </w:tc>
        <w:tc>
          <w:tcPr>
            <w:tcW w:w="2511" w:type="dxa"/>
          </w:tcPr>
          <w:p w14:paraId="7B8778D0" w14:textId="77777777" w:rsidR="008049B6" w:rsidRDefault="008049B6" w:rsidP="000E67F2"/>
        </w:tc>
      </w:tr>
      <w:tr w:rsidR="00A47E2D" w14:paraId="1A1C51CF" w14:textId="77777777" w:rsidTr="008049B6">
        <w:tc>
          <w:tcPr>
            <w:tcW w:w="2510" w:type="dxa"/>
          </w:tcPr>
          <w:p w14:paraId="516FA47D" w14:textId="6F01F22B" w:rsidR="00A47E2D" w:rsidRPr="008049B6" w:rsidRDefault="008049B6" w:rsidP="000E67F2">
            <w:pPr>
              <w:rPr>
                <w:b/>
              </w:rPr>
            </w:pPr>
            <w:r w:rsidRPr="008049B6">
              <w:rPr>
                <w:b/>
              </w:rPr>
              <w:t>Etager</w:t>
            </w:r>
          </w:p>
        </w:tc>
        <w:tc>
          <w:tcPr>
            <w:tcW w:w="2510" w:type="dxa"/>
          </w:tcPr>
          <w:p w14:paraId="43063CA8" w14:textId="77777777" w:rsidR="00A47E2D" w:rsidRDefault="00A47E2D" w:rsidP="000E67F2"/>
        </w:tc>
        <w:tc>
          <w:tcPr>
            <w:tcW w:w="2511" w:type="dxa"/>
          </w:tcPr>
          <w:p w14:paraId="6151CC6D" w14:textId="77777777" w:rsidR="00A47E2D" w:rsidRDefault="00A47E2D" w:rsidP="000E67F2"/>
        </w:tc>
      </w:tr>
      <w:tr w:rsidR="00A47E2D" w14:paraId="2D2F7780" w14:textId="77777777" w:rsidTr="008049B6">
        <w:tc>
          <w:tcPr>
            <w:tcW w:w="2510" w:type="dxa"/>
          </w:tcPr>
          <w:p w14:paraId="4B7B2E5E" w14:textId="1C3F2827" w:rsidR="00A47E2D" w:rsidRPr="008049B6" w:rsidRDefault="008049B6" w:rsidP="000E67F2">
            <w:pPr>
              <w:rPr>
                <w:b/>
              </w:rPr>
            </w:pPr>
            <w:r w:rsidRPr="008049B6">
              <w:rPr>
                <w:b/>
              </w:rPr>
              <w:t>Rum</w:t>
            </w:r>
          </w:p>
        </w:tc>
        <w:tc>
          <w:tcPr>
            <w:tcW w:w="2510" w:type="dxa"/>
          </w:tcPr>
          <w:p w14:paraId="4FAEA084" w14:textId="77777777" w:rsidR="00A47E2D" w:rsidRDefault="00A47E2D" w:rsidP="000E67F2"/>
        </w:tc>
        <w:tc>
          <w:tcPr>
            <w:tcW w:w="2511" w:type="dxa"/>
          </w:tcPr>
          <w:p w14:paraId="7950D605" w14:textId="77777777" w:rsidR="00A47E2D" w:rsidRDefault="00A47E2D" w:rsidP="000E67F2"/>
        </w:tc>
      </w:tr>
    </w:tbl>
    <w:p w14:paraId="31403E0F" w14:textId="77777777" w:rsidR="00A47E2D" w:rsidRDefault="00A47E2D" w:rsidP="000E67F2"/>
    <w:p w14:paraId="12A9E393" w14:textId="2C4B7F51" w:rsidR="00A65CFC" w:rsidRDefault="00A47E2D" w:rsidP="00A65CFC">
      <w:r>
        <w:t>Fagdisciplin</w:t>
      </w:r>
      <w:r w:rsidR="008049B6">
        <w:t xml:space="preserve"> for digitalisering af eksisterende forhold</w:t>
      </w:r>
      <w:r>
        <w:t xml:space="preserve">: </w:t>
      </w:r>
      <w:r w:rsidR="005B22A7">
        <w:rPr>
          <w:b/>
        </w:rPr>
        <w:t>konstruktive bygningsdele</w:t>
      </w:r>
    </w:p>
    <w:p w14:paraId="4B649597" w14:textId="6C462DB8" w:rsidR="00721570" w:rsidRDefault="00721570" w:rsidP="00721570"/>
    <w:p w14:paraId="0D74225A" w14:textId="6F84CD02" w:rsidR="00626C12" w:rsidRDefault="00626C12" w:rsidP="00880F9E">
      <w:pPr>
        <w:pStyle w:val="Overskrift2"/>
      </w:pPr>
      <w:r w:rsidRPr="00280F31">
        <w:t>Grundlag for digitalisering af eksisterende forhold</w:t>
      </w:r>
    </w:p>
    <w:p w14:paraId="1BD13F26" w14:textId="3BC82BD2" w:rsidR="00187D3A" w:rsidRDefault="004419C5" w:rsidP="00544FFD">
      <w:r>
        <w:rPr>
          <w:noProof/>
        </w:rPr>
        <mc:AlternateContent>
          <mc:Choice Requires="wps">
            <w:drawing>
              <wp:inline distT="0" distB="0" distL="0" distR="0" wp14:anchorId="0945E6F1" wp14:editId="0D6B9861">
                <wp:extent cx="4738977" cy="477078"/>
                <wp:effectExtent l="0" t="0" r="24130" b="18415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977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0D2DF" w14:textId="77777777" w:rsidR="007B1106" w:rsidRPr="004419C5" w:rsidRDefault="007B1106" w:rsidP="004419C5">
                            <w:pPr>
                              <w:rPr>
                                <w:i/>
                              </w:rPr>
                            </w:pPr>
                            <w:r w:rsidRPr="004419C5">
                              <w:rPr>
                                <w:i/>
                              </w:rPr>
                              <w:t>Her specificeres:</w:t>
                            </w:r>
                          </w:p>
                          <w:p w14:paraId="27DD9D3C" w14:textId="0152E31D" w:rsidR="007B1106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1"/>
                              </w:numPr>
                            </w:pPr>
                            <w:r w:rsidRPr="004256FF">
                              <w:rPr>
                                <w:i/>
                              </w:rPr>
                              <w:t>Hvilket grundlagsmateriale der stilles til rådighed af bygherren.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45E6F1" id="Text Box 34" o:spid="_x0000_s1040" type="#_x0000_t202" style="width:373.15pt;height:3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" fillcolor="#f2f2f2 [3052]" strokeweight=".5pt">
                <v:textbox>
                  <w:txbxContent>
                    <w:p w14:paraId="1190D2DF" w14:textId="77777777" w:rsidR="007B1106" w:rsidRPr="004419C5" w:rsidRDefault="007B1106" w:rsidP="004419C5">
                      <w:pPr>
                        <w:rPr>
                          <w:i/>
                        </w:rPr>
                      </w:pPr>
                      <w:r w:rsidRPr="004419C5">
                        <w:rPr>
                          <w:i/>
                        </w:rPr>
                        <w:t>Her specificeres:</w:t>
                      </w:r>
                    </w:p>
                    <w:p w14:paraId="27DD9D3C" w14:textId="0152E31D" w:rsidR="007B1106" w:rsidRDefault="007B1106" w:rsidP="00DD6309">
                      <w:pPr>
                        <w:pStyle w:val="Listeafsnit"/>
                        <w:numPr>
                          <w:ilvl w:val="0"/>
                          <w:numId w:val="51"/>
                        </w:numPr>
                      </w:pPr>
                      <w:r w:rsidRPr="004256FF">
                        <w:rPr>
                          <w:i/>
                        </w:rPr>
                        <w:t>Hvilket grundlagsmateriale der stilles til rådighed af bygherren.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3FC254" w14:textId="1C074919" w:rsidR="00A47A8F" w:rsidRDefault="00A47A8F" w:rsidP="00544FFD"/>
    <w:p w14:paraId="21E5CF72" w14:textId="64B3A57E" w:rsidR="009824DE" w:rsidRDefault="009824DE" w:rsidP="00A47A8F">
      <w:r>
        <w:t xml:space="preserve">Aarhus Universitet har etageplaner over eksisterende forhold i FM-systemet, som kan hentes online. Forespørgsler vedrørende adgang </w:t>
      </w:r>
      <w:r w:rsidR="00B35E9D">
        <w:t xml:space="preserve">til FM-systemet </w:t>
      </w:r>
      <w:r>
        <w:t>henvendes til AUs IKT-ansvarlige.</w:t>
      </w:r>
    </w:p>
    <w:p w14:paraId="74245C65" w14:textId="022B01EA" w:rsidR="009824DE" w:rsidRDefault="009824DE" w:rsidP="00A47A8F"/>
    <w:p w14:paraId="46F51EA3" w14:textId="630E6A17" w:rsidR="009824DE" w:rsidRDefault="009824DE" w:rsidP="00A47A8F">
      <w:r>
        <w:t xml:space="preserve">Desuden har Aarhus Universitet et byggesagsarkiv over historiske byggesager. </w:t>
      </w:r>
      <w:r w:rsidR="00B35E9D">
        <w:t>Forespørgsler vedrørende materiale henvende til AUs BygDok-teams mailadresse, se referenceliste.</w:t>
      </w:r>
    </w:p>
    <w:p w14:paraId="30C1D50C" w14:textId="77777777" w:rsidR="009824DE" w:rsidRDefault="009824DE" w:rsidP="00A47A8F"/>
    <w:p w14:paraId="7460E968" w14:textId="07A897C4" w:rsidR="00A47A8F" w:rsidRDefault="00B4627E" w:rsidP="00A47A8F">
      <w:r>
        <w:t>Rådgiver</w:t>
      </w:r>
      <w:r w:rsidR="00A47A8F">
        <w:t xml:space="preserve"> skal granske det eksisterende tegningsmateriale </w:t>
      </w:r>
      <w:r w:rsidR="008049B6">
        <w:t xml:space="preserve">i det omfang det findes </w:t>
      </w:r>
      <w:r w:rsidR="00A47A8F">
        <w:t>og vurdere fejl og mangler i forhold til det detaljeringsniveau der er nødvendigt for den projektering de skal udføre.</w:t>
      </w:r>
    </w:p>
    <w:p w14:paraId="5E8BFAC7" w14:textId="77777777" w:rsidR="00A47A8F" w:rsidRDefault="00A47A8F" w:rsidP="00544FFD"/>
    <w:p w14:paraId="56EBC92B" w14:textId="5176F4A9" w:rsidR="00187D3A" w:rsidRDefault="00780244" w:rsidP="00544FFD">
      <w:r w:rsidRPr="00780244">
        <w:t>&lt;</w:t>
      </w:r>
      <w:r w:rsidR="00A65CFC" w:rsidRPr="00B556A2">
        <w:rPr>
          <w:highlight w:val="yellow"/>
        </w:rPr>
        <w:t>Rådgiver skal foretage opmåling ved landmåler på ydre hovedmål, etage</w:t>
      </w:r>
      <w:r w:rsidR="00B556A2" w:rsidRPr="00B556A2">
        <w:rPr>
          <w:highlight w:val="yellow"/>
        </w:rPr>
        <w:t>koter samt tag</w:t>
      </w:r>
      <w:r w:rsidR="00A65CFC" w:rsidRPr="00B556A2">
        <w:rPr>
          <w:highlight w:val="yellow"/>
        </w:rPr>
        <w:t>koter.</w:t>
      </w:r>
      <w:r>
        <w:t>&gt;</w:t>
      </w:r>
    </w:p>
    <w:p w14:paraId="6AB84706" w14:textId="7A5F57B1" w:rsidR="00880F9E" w:rsidRDefault="00880F9E" w:rsidP="00544FFD"/>
    <w:p w14:paraId="36B413B8" w14:textId="1566FD0D" w:rsidR="00880F9E" w:rsidRDefault="00880F9E" w:rsidP="00880F9E">
      <w:pPr>
        <w:pStyle w:val="Overskrift2"/>
      </w:pPr>
      <w:r w:rsidRPr="00280F31">
        <w:lastRenderedPageBreak/>
        <w:t>Bygningsmodeller</w:t>
      </w:r>
    </w:p>
    <w:p w14:paraId="2B069B57" w14:textId="5A83BD95" w:rsidR="00880F9E" w:rsidRDefault="004419C5" w:rsidP="00880F9E">
      <w:r>
        <w:rPr>
          <w:noProof/>
        </w:rPr>
        <mc:AlternateContent>
          <mc:Choice Requires="wps">
            <w:drawing>
              <wp:inline distT="0" distB="0" distL="0" distR="0" wp14:anchorId="0B0CEDF9" wp14:editId="5D580AD6">
                <wp:extent cx="4738977" cy="866692"/>
                <wp:effectExtent l="0" t="0" r="24130" b="10160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977" cy="8666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8CB63" w14:textId="77777777" w:rsidR="007B1106" w:rsidRPr="004419C5" w:rsidRDefault="007B1106" w:rsidP="004419C5">
                            <w:pPr>
                              <w:rPr>
                                <w:i/>
                              </w:rPr>
                            </w:pPr>
                            <w:r w:rsidRPr="004419C5">
                              <w:rPr>
                                <w:i/>
                              </w:rPr>
                              <w:t>Her specificeres:</w:t>
                            </w:r>
                          </w:p>
                          <w:p w14:paraId="543AAAC2" w14:textId="50413D45" w:rsidR="007B1106" w:rsidRPr="004256FF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3"/>
                              </w:numPr>
                              <w:rPr>
                                <w:i/>
                              </w:rPr>
                            </w:pPr>
                            <w:r w:rsidRPr="004256FF">
                              <w:rPr>
                                <w:i/>
                              </w:rPr>
                              <w:t>Opbygning og strukturering af modeller, herunder også fagmodeller</w:t>
                            </w:r>
                          </w:p>
                          <w:p w14:paraId="7BFE134C" w14:textId="5D833831" w:rsidR="007B1106" w:rsidRPr="004256FF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3"/>
                              </w:numPr>
                              <w:rPr>
                                <w:i/>
                              </w:rPr>
                            </w:pPr>
                            <w:r w:rsidRPr="004256FF">
                              <w:rPr>
                                <w:i/>
                              </w:rPr>
                              <w:t>Hvilke egenskaber der tilknyttes hvilke objekter i modellerne</w:t>
                            </w:r>
                          </w:p>
                          <w:p w14:paraId="2E859091" w14:textId="62EFA42F" w:rsidR="007B1106" w:rsidRPr="004256FF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3"/>
                              </w:numPr>
                              <w:rPr>
                                <w:i/>
                              </w:rPr>
                            </w:pPr>
                            <w:r w:rsidRPr="004256FF">
                              <w:rPr>
                                <w:i/>
                              </w:rPr>
                              <w:t>Hvad bygningsmodellerne som minimum skal kunne anvendes til</w:t>
                            </w:r>
                          </w:p>
                          <w:p w14:paraId="60C02CEE" w14:textId="2AC4DC7D" w:rsidR="007B1106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3"/>
                              </w:numPr>
                            </w:pPr>
                            <w:r w:rsidRPr="004256FF">
                              <w:rPr>
                                <w:i/>
                              </w:rPr>
                              <w:t>Hvilke filformater bygningsmodellerne gøres tilgængelige 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0CEDF9" id="Text Box 35" o:spid="_x0000_s1041" type="#_x0000_t202" style="width:373.1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" fillcolor="#f2f2f2 [3052]" strokeweight=".5pt">
                <v:textbox>
                  <w:txbxContent>
                    <w:p w14:paraId="6498CB63" w14:textId="77777777" w:rsidR="007B1106" w:rsidRPr="004419C5" w:rsidRDefault="007B1106" w:rsidP="004419C5">
                      <w:pPr>
                        <w:rPr>
                          <w:i/>
                        </w:rPr>
                      </w:pPr>
                      <w:r w:rsidRPr="004419C5">
                        <w:rPr>
                          <w:i/>
                        </w:rPr>
                        <w:t>Her specificeres:</w:t>
                      </w:r>
                    </w:p>
                    <w:p w14:paraId="543AAAC2" w14:textId="50413D45" w:rsidR="007B1106" w:rsidRPr="004256FF" w:rsidRDefault="007B1106" w:rsidP="00DD6309">
                      <w:pPr>
                        <w:pStyle w:val="Listeafsnit"/>
                        <w:numPr>
                          <w:ilvl w:val="0"/>
                          <w:numId w:val="53"/>
                        </w:numPr>
                        <w:rPr>
                          <w:i/>
                        </w:rPr>
                      </w:pPr>
                      <w:r w:rsidRPr="004256FF">
                        <w:rPr>
                          <w:i/>
                        </w:rPr>
                        <w:t>Opbygning og strukturering af modeller, herunder også fagmodeller</w:t>
                      </w:r>
                    </w:p>
                    <w:p w14:paraId="7BFE134C" w14:textId="5D833831" w:rsidR="007B1106" w:rsidRPr="004256FF" w:rsidRDefault="007B1106" w:rsidP="00DD6309">
                      <w:pPr>
                        <w:pStyle w:val="Listeafsnit"/>
                        <w:numPr>
                          <w:ilvl w:val="0"/>
                          <w:numId w:val="53"/>
                        </w:numPr>
                        <w:rPr>
                          <w:i/>
                        </w:rPr>
                      </w:pPr>
                      <w:r w:rsidRPr="004256FF">
                        <w:rPr>
                          <w:i/>
                        </w:rPr>
                        <w:t>Hvilke egenskaber der tilknyttes hvilke objekter i modellerne</w:t>
                      </w:r>
                    </w:p>
                    <w:p w14:paraId="2E859091" w14:textId="62EFA42F" w:rsidR="007B1106" w:rsidRPr="004256FF" w:rsidRDefault="007B1106" w:rsidP="00DD6309">
                      <w:pPr>
                        <w:pStyle w:val="Listeafsnit"/>
                        <w:numPr>
                          <w:ilvl w:val="0"/>
                          <w:numId w:val="53"/>
                        </w:numPr>
                        <w:rPr>
                          <w:i/>
                        </w:rPr>
                      </w:pPr>
                      <w:r w:rsidRPr="004256FF">
                        <w:rPr>
                          <w:i/>
                        </w:rPr>
                        <w:t>Hvad bygningsmodellerne som minimum skal kunne anvendes til</w:t>
                      </w:r>
                    </w:p>
                    <w:p w14:paraId="60C02CEE" w14:textId="2AC4DC7D" w:rsidR="007B1106" w:rsidRDefault="007B1106" w:rsidP="00DD6309">
                      <w:pPr>
                        <w:pStyle w:val="Listeafsnit"/>
                        <w:numPr>
                          <w:ilvl w:val="0"/>
                          <w:numId w:val="53"/>
                        </w:numPr>
                      </w:pPr>
                      <w:r w:rsidRPr="004256FF">
                        <w:rPr>
                          <w:i/>
                        </w:rPr>
                        <w:t>Hvilke filformater bygningsmodellerne gøres tilgængelige 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5BA815" w14:textId="77777777" w:rsidR="00A47A8F" w:rsidRDefault="00A47A8F" w:rsidP="00A65CFC"/>
    <w:p w14:paraId="53586DB7" w14:textId="628A526C" w:rsidR="00D05095" w:rsidRDefault="00A47A8F" w:rsidP="00A47A8F">
      <w:r w:rsidRPr="00A65CFC">
        <w:t>Opbygning af bygningsmo</w:t>
      </w:r>
      <w:r w:rsidR="008049B6">
        <w:t>deller skal ske på grundlag af</w:t>
      </w:r>
      <w:r w:rsidRPr="00A65CFC">
        <w:t xml:space="preserve"> eksisterende tegninger</w:t>
      </w:r>
      <w:r w:rsidR="008049B6">
        <w:t xml:space="preserve"> </w:t>
      </w:r>
      <w:r w:rsidR="004256FF">
        <w:t xml:space="preserve">og bygningsmodeller </w:t>
      </w:r>
      <w:r w:rsidR="008049B6">
        <w:t>i det omfang det findes</w:t>
      </w:r>
      <w:r w:rsidRPr="00A65CFC">
        <w:t xml:space="preserve">. </w:t>
      </w:r>
      <w:r w:rsidR="00D05095">
        <w:t>Som hovedregel rettes bygningsdele op til vinkelrette flader.</w:t>
      </w:r>
    </w:p>
    <w:p w14:paraId="71A7E81E" w14:textId="20C5407E" w:rsidR="00A47A8F" w:rsidRDefault="00A47A8F" w:rsidP="00A65CFC"/>
    <w:p w14:paraId="338BCBEA" w14:textId="55F299AF" w:rsidR="00421006" w:rsidRDefault="00421006" w:rsidP="00421006">
      <w:r>
        <w:t>Eksisterende bygningsdele som ikke er omfattet af</w:t>
      </w:r>
      <w:r w:rsidR="00D5567F">
        <w:t xml:space="preserve"> projektets</w:t>
      </w:r>
      <w:r>
        <w:t xml:space="preserve"> ændringer</w:t>
      </w:r>
      <w:r w:rsidR="00377479">
        <w:t>,</w:t>
      </w:r>
      <w:r>
        <w:t xml:space="preserve"> som følge af projektet, men som indgår i digitaliseringen af de eksisterende forhold, skal modelleres svarende til </w:t>
      </w:r>
      <w:r w:rsidR="00F8651E">
        <w:t>LOR 300 og LOG 300, men skal ikke tildeles egenskaber</w:t>
      </w:r>
      <w:r w:rsidR="00377479">
        <w:t>, klassifikation eller identifikation</w:t>
      </w:r>
      <w:r>
        <w:t>.</w:t>
      </w:r>
      <w:r w:rsidR="00F8651E">
        <w:t xml:space="preserve"> </w:t>
      </w:r>
    </w:p>
    <w:p w14:paraId="00C80EB1" w14:textId="77777777" w:rsidR="00421006" w:rsidRPr="00040A23" w:rsidRDefault="00421006" w:rsidP="00421006"/>
    <w:p w14:paraId="1B45909E" w14:textId="3119DC6A" w:rsidR="003906DF" w:rsidRDefault="00F8651E" w:rsidP="00A65CFC">
      <w:r>
        <w:t>A</w:t>
      </w:r>
      <w:r w:rsidR="008E60EA">
        <w:t>fsnit</w:t>
      </w:r>
      <w:r w:rsidR="00D05095">
        <w:t xml:space="preserve"> </w:t>
      </w:r>
      <w:r w:rsidR="00D05095" w:rsidRPr="00D05095">
        <w:rPr>
          <w:i/>
        </w:rPr>
        <w:fldChar w:fldCharType="begin"/>
      </w:r>
      <w:r w:rsidR="00D05095" w:rsidRPr="00D05095">
        <w:rPr>
          <w:i/>
        </w:rPr>
        <w:instrText xml:space="preserve"> REF _Ref56166143 \r \h </w:instrText>
      </w:r>
      <w:r w:rsidR="00D05095">
        <w:rPr>
          <w:i/>
        </w:rPr>
        <w:instrText xml:space="preserve"> \* MERGEFORMAT </w:instrText>
      </w:r>
      <w:r w:rsidR="00D05095" w:rsidRPr="00D05095">
        <w:rPr>
          <w:i/>
        </w:rPr>
      </w:r>
      <w:r w:rsidR="00D05095" w:rsidRPr="00D05095">
        <w:rPr>
          <w:i/>
        </w:rPr>
        <w:fldChar w:fldCharType="separate"/>
      </w:r>
      <w:r w:rsidR="00FB10B8">
        <w:rPr>
          <w:i/>
        </w:rPr>
        <w:t>4.1.1/</w:t>
      </w:r>
      <w:r w:rsidR="00D05095" w:rsidRPr="00D05095">
        <w:rPr>
          <w:i/>
        </w:rPr>
        <w:fldChar w:fldCharType="end"/>
      </w:r>
      <w:r w:rsidR="00D05095" w:rsidRPr="00D05095">
        <w:rPr>
          <w:i/>
        </w:rPr>
        <w:t xml:space="preserve"> </w:t>
      </w:r>
      <w:r w:rsidR="00D05095" w:rsidRPr="00D05095">
        <w:rPr>
          <w:i/>
        </w:rPr>
        <w:fldChar w:fldCharType="begin"/>
      </w:r>
      <w:r w:rsidR="00D05095" w:rsidRPr="00D05095">
        <w:rPr>
          <w:i/>
        </w:rPr>
        <w:instrText xml:space="preserve"> REF _Ref56166149 \h </w:instrText>
      </w:r>
      <w:r w:rsidR="00D05095">
        <w:rPr>
          <w:i/>
        </w:rPr>
        <w:instrText xml:space="preserve"> \* MERGEFORMAT </w:instrText>
      </w:r>
      <w:r w:rsidR="00D05095" w:rsidRPr="00D05095">
        <w:rPr>
          <w:i/>
        </w:rPr>
      </w:r>
      <w:r w:rsidR="00D05095" w:rsidRPr="00D05095">
        <w:rPr>
          <w:i/>
        </w:rPr>
        <w:fldChar w:fldCharType="separate"/>
      </w:r>
      <w:r w:rsidR="00FB10B8" w:rsidRPr="00FB10B8">
        <w:rPr>
          <w:i/>
        </w:rPr>
        <w:t>Modellerings- og objektprincipper</w:t>
      </w:r>
      <w:r w:rsidR="00D05095" w:rsidRPr="00D05095">
        <w:rPr>
          <w:i/>
        </w:rPr>
        <w:fldChar w:fldCharType="end"/>
      </w:r>
      <w:r>
        <w:t xml:space="preserve">, </w:t>
      </w:r>
      <w:r w:rsidRPr="00F8651E">
        <w:rPr>
          <w:i/>
        </w:rPr>
        <w:fldChar w:fldCharType="begin"/>
      </w:r>
      <w:r w:rsidRPr="00F8651E">
        <w:rPr>
          <w:i/>
        </w:rPr>
        <w:instrText xml:space="preserve"> REF _Ref56169067 \r \h </w:instrText>
      </w:r>
      <w:r>
        <w:rPr>
          <w:i/>
        </w:rPr>
        <w:instrText xml:space="preserve"> \* MERGEFORMAT </w:instrText>
      </w:r>
      <w:r w:rsidRPr="00F8651E">
        <w:rPr>
          <w:i/>
        </w:rPr>
      </w:r>
      <w:r w:rsidRPr="00F8651E">
        <w:rPr>
          <w:i/>
        </w:rPr>
        <w:fldChar w:fldCharType="separate"/>
      </w:r>
      <w:r w:rsidR="00FB10B8">
        <w:rPr>
          <w:i/>
        </w:rPr>
        <w:t>4.1.3/</w:t>
      </w:r>
      <w:r w:rsidRPr="00F8651E">
        <w:rPr>
          <w:i/>
        </w:rPr>
        <w:fldChar w:fldCharType="end"/>
      </w:r>
      <w:r w:rsidRPr="00F8651E">
        <w:rPr>
          <w:i/>
        </w:rPr>
        <w:t xml:space="preserve"> </w:t>
      </w:r>
      <w:r w:rsidRPr="00F8651E">
        <w:rPr>
          <w:i/>
        </w:rPr>
        <w:fldChar w:fldCharType="begin"/>
      </w:r>
      <w:r w:rsidRPr="00F8651E">
        <w:rPr>
          <w:i/>
        </w:rPr>
        <w:instrText xml:space="preserve"> REF _Ref56169067 \h </w:instrText>
      </w:r>
      <w:r>
        <w:rPr>
          <w:i/>
        </w:rPr>
        <w:instrText xml:space="preserve"> \* MERGEFORMAT </w:instrText>
      </w:r>
      <w:r w:rsidRPr="00F8651E">
        <w:rPr>
          <w:i/>
        </w:rPr>
      </w:r>
      <w:r w:rsidRPr="00F8651E">
        <w:rPr>
          <w:i/>
        </w:rPr>
        <w:fldChar w:fldCharType="separate"/>
      </w:r>
      <w:r w:rsidR="00FB10B8" w:rsidRPr="00FB10B8">
        <w:rPr>
          <w:i/>
        </w:rPr>
        <w:t>Anvendelse</w:t>
      </w:r>
      <w:r w:rsidRPr="00F8651E">
        <w:rPr>
          <w:i/>
        </w:rPr>
        <w:fldChar w:fldCharType="end"/>
      </w:r>
      <w:r>
        <w:t xml:space="preserve"> </w:t>
      </w:r>
      <w:r w:rsidR="00D05095">
        <w:t xml:space="preserve">og </w:t>
      </w:r>
      <w:r w:rsidR="00D05095" w:rsidRPr="00D05095">
        <w:rPr>
          <w:i/>
        </w:rPr>
        <w:fldChar w:fldCharType="begin"/>
      </w:r>
      <w:r w:rsidR="00D05095" w:rsidRPr="00D05095">
        <w:rPr>
          <w:i/>
        </w:rPr>
        <w:instrText xml:space="preserve"> REF _Ref56166188 \r \h </w:instrText>
      </w:r>
      <w:r w:rsidR="00D05095">
        <w:rPr>
          <w:i/>
        </w:rPr>
        <w:instrText xml:space="preserve"> \* MERGEFORMAT </w:instrText>
      </w:r>
      <w:r w:rsidR="00D05095" w:rsidRPr="00D05095">
        <w:rPr>
          <w:i/>
        </w:rPr>
      </w:r>
      <w:r w:rsidR="00D05095" w:rsidRPr="00D05095">
        <w:rPr>
          <w:i/>
        </w:rPr>
        <w:fldChar w:fldCharType="separate"/>
      </w:r>
      <w:r w:rsidR="00FB10B8">
        <w:rPr>
          <w:i/>
        </w:rPr>
        <w:t>4.1.5/</w:t>
      </w:r>
      <w:r w:rsidR="00D05095" w:rsidRPr="00D05095">
        <w:rPr>
          <w:i/>
        </w:rPr>
        <w:fldChar w:fldCharType="end"/>
      </w:r>
      <w:r w:rsidR="00D05095" w:rsidRPr="00D05095">
        <w:rPr>
          <w:i/>
        </w:rPr>
        <w:t xml:space="preserve"> </w:t>
      </w:r>
      <w:r w:rsidR="00D05095" w:rsidRPr="00D05095">
        <w:rPr>
          <w:i/>
        </w:rPr>
        <w:fldChar w:fldCharType="begin"/>
      </w:r>
      <w:r w:rsidR="00D05095" w:rsidRPr="00D05095">
        <w:rPr>
          <w:i/>
        </w:rPr>
        <w:instrText xml:space="preserve"> REF _Ref56166188 \h </w:instrText>
      </w:r>
      <w:r w:rsidR="00D05095">
        <w:rPr>
          <w:i/>
        </w:rPr>
        <w:instrText xml:space="preserve"> \* MERGEFORMAT </w:instrText>
      </w:r>
      <w:r w:rsidR="00D05095" w:rsidRPr="00D05095">
        <w:rPr>
          <w:i/>
        </w:rPr>
      </w:r>
      <w:r w:rsidR="00D05095" w:rsidRPr="00D05095">
        <w:rPr>
          <w:i/>
        </w:rPr>
        <w:fldChar w:fldCharType="separate"/>
      </w:r>
      <w:r w:rsidR="00FB10B8" w:rsidRPr="00FB10B8">
        <w:rPr>
          <w:i/>
        </w:rPr>
        <w:t>Sektionering</w:t>
      </w:r>
      <w:r w:rsidR="00D05095" w:rsidRPr="00D05095">
        <w:rPr>
          <w:i/>
        </w:rPr>
        <w:fldChar w:fldCharType="end"/>
      </w:r>
      <w:r>
        <w:t xml:space="preserve"> finder anvendelse for digitalisering af eksisterende forhold</w:t>
      </w:r>
      <w:r w:rsidR="008E60EA">
        <w:t xml:space="preserve">. </w:t>
      </w:r>
    </w:p>
    <w:p w14:paraId="11C6B8C8" w14:textId="77777777" w:rsidR="003906DF" w:rsidRDefault="003906DF" w:rsidP="00A65CFC"/>
    <w:p w14:paraId="4A47F159" w14:textId="0D91E9EF" w:rsidR="008E60EA" w:rsidRDefault="008E60EA" w:rsidP="00A65CFC">
      <w:r>
        <w:t>Vedrørende anvendelse</w:t>
      </w:r>
      <w:r w:rsidR="00DD5A6D">
        <w:t>n</w:t>
      </w:r>
      <w:r>
        <w:t xml:space="preserve"> </w:t>
      </w:r>
      <w:r w:rsidR="003906DF">
        <w:t xml:space="preserve">af bygningsmodeller </w:t>
      </w:r>
      <w:r>
        <w:t>gælder dog</w:t>
      </w:r>
      <w:r w:rsidR="00C60360">
        <w:t xml:space="preserve"> kun</w:t>
      </w:r>
      <w:r>
        <w:t xml:space="preserve">: </w:t>
      </w:r>
    </w:p>
    <w:p w14:paraId="161A12C6" w14:textId="77777777" w:rsidR="008E60EA" w:rsidRDefault="008E60EA" w:rsidP="00DD6309">
      <w:pPr>
        <w:pStyle w:val="Listeafsnit"/>
        <w:numPr>
          <w:ilvl w:val="0"/>
          <w:numId w:val="20"/>
        </w:numPr>
      </w:pPr>
      <w:r>
        <w:t>Grundlag for tegningsproduktion for hoved- og oversigtstegninger.</w:t>
      </w:r>
    </w:p>
    <w:p w14:paraId="014EEFA1" w14:textId="77777777" w:rsidR="008E60EA" w:rsidRDefault="008E60EA" w:rsidP="00DD6309">
      <w:pPr>
        <w:pStyle w:val="Listeafsnit"/>
        <w:numPr>
          <w:ilvl w:val="0"/>
          <w:numId w:val="20"/>
        </w:numPr>
      </w:pPr>
      <w:r>
        <w:t>Grundlag for konsistenskontrol og kollisionskontrol.</w:t>
      </w:r>
    </w:p>
    <w:p w14:paraId="4C4BA1B8" w14:textId="3EB6C78D" w:rsidR="008E60EA" w:rsidRDefault="008E60EA" w:rsidP="00DD6309">
      <w:pPr>
        <w:pStyle w:val="Listeafsnit"/>
        <w:numPr>
          <w:ilvl w:val="0"/>
          <w:numId w:val="20"/>
        </w:numPr>
      </w:pPr>
      <w:r>
        <w:t>Grundlag for areal- og rumudtræk, i det omfang bygningsmodellerne indeholder arealer og rum.</w:t>
      </w:r>
    </w:p>
    <w:p w14:paraId="05124910" w14:textId="5F2684BA" w:rsidR="00C60360" w:rsidRDefault="00C60360" w:rsidP="00DD6309">
      <w:pPr>
        <w:pStyle w:val="Listeafsnit"/>
        <w:numPr>
          <w:ilvl w:val="0"/>
          <w:numId w:val="20"/>
        </w:numPr>
      </w:pPr>
      <w:r w:rsidRPr="00C60360">
        <w:t>Grundlag for anvendelse i udførelsen</w:t>
      </w:r>
      <w:r>
        <w:t>.</w:t>
      </w:r>
    </w:p>
    <w:p w14:paraId="79C45017" w14:textId="245267B9" w:rsidR="00580FC9" w:rsidRPr="00377479" w:rsidRDefault="008E60EA" w:rsidP="00DD6309">
      <w:pPr>
        <w:pStyle w:val="Listeafsnit"/>
        <w:numPr>
          <w:ilvl w:val="0"/>
          <w:numId w:val="20"/>
        </w:numPr>
      </w:pPr>
      <w:r w:rsidRPr="0047047D">
        <w:t>Arealforvaltning i Aarhus Universitets FM-system. Se afsnit</w:t>
      </w:r>
      <w:r w:rsidR="003906DF">
        <w:t xml:space="preserve"> </w:t>
      </w:r>
      <w:r w:rsidR="003906DF" w:rsidRPr="003906DF">
        <w:rPr>
          <w:i/>
        </w:rPr>
        <w:fldChar w:fldCharType="begin"/>
      </w:r>
      <w:r w:rsidR="003906DF" w:rsidRPr="003906DF">
        <w:rPr>
          <w:i/>
        </w:rPr>
        <w:instrText xml:space="preserve"> REF _Ref48220146 \r \h </w:instrText>
      </w:r>
      <w:r w:rsidR="003906DF">
        <w:rPr>
          <w:i/>
        </w:rPr>
        <w:instrText xml:space="preserve"> \* MERGEFORMAT </w:instrText>
      </w:r>
      <w:r w:rsidR="003906DF" w:rsidRPr="003906DF">
        <w:rPr>
          <w:i/>
        </w:rPr>
      </w:r>
      <w:r w:rsidR="003906DF" w:rsidRPr="003906DF">
        <w:rPr>
          <w:i/>
        </w:rPr>
        <w:fldChar w:fldCharType="separate"/>
      </w:r>
      <w:r w:rsidR="00FB10B8">
        <w:rPr>
          <w:i/>
        </w:rPr>
        <w:t>4.1.4/</w:t>
      </w:r>
      <w:r w:rsidR="003906DF" w:rsidRPr="003906DF">
        <w:rPr>
          <w:i/>
        </w:rPr>
        <w:fldChar w:fldCharType="end"/>
      </w:r>
      <w:r w:rsidR="003906DF" w:rsidRPr="003906DF">
        <w:rPr>
          <w:i/>
        </w:rPr>
        <w:t xml:space="preserve"> </w:t>
      </w:r>
      <w:r w:rsidR="003906DF" w:rsidRPr="003906DF">
        <w:rPr>
          <w:i/>
        </w:rPr>
        <w:fldChar w:fldCharType="begin"/>
      </w:r>
      <w:r w:rsidR="003906DF" w:rsidRPr="003906DF">
        <w:rPr>
          <w:i/>
        </w:rPr>
        <w:instrText xml:space="preserve"> REF _Ref48220146 \h </w:instrText>
      </w:r>
      <w:r w:rsidR="003906DF">
        <w:rPr>
          <w:i/>
        </w:rPr>
        <w:instrText xml:space="preserve"> \* MERGEFORMAT </w:instrText>
      </w:r>
      <w:r w:rsidR="003906DF" w:rsidRPr="003906DF">
        <w:rPr>
          <w:i/>
        </w:rPr>
      </w:r>
      <w:r w:rsidR="003906DF" w:rsidRPr="003906DF">
        <w:rPr>
          <w:i/>
        </w:rPr>
        <w:fldChar w:fldCharType="separate"/>
      </w:r>
      <w:r w:rsidR="00FB10B8" w:rsidRPr="00FB10B8">
        <w:rPr>
          <w:i/>
        </w:rPr>
        <w:t>Arealforvaltningsmodeller</w:t>
      </w:r>
      <w:r w:rsidR="003906DF" w:rsidRPr="003906DF">
        <w:rPr>
          <w:i/>
        </w:rPr>
        <w:fldChar w:fldCharType="end"/>
      </w:r>
      <w:r w:rsidRPr="00FE30A2">
        <w:rPr>
          <w:i/>
        </w:rPr>
        <w:t>.</w:t>
      </w:r>
    </w:p>
    <w:p w14:paraId="4E037265" w14:textId="77777777" w:rsidR="00377479" w:rsidRPr="00580FC9" w:rsidRDefault="00377479" w:rsidP="00377479"/>
    <w:p w14:paraId="773692A4" w14:textId="70BDFCFD" w:rsidR="00040A23" w:rsidRPr="003906DF" w:rsidRDefault="00377479" w:rsidP="00040A23">
      <w:r>
        <w:t>Digitalisering af eksisterende forhold skal indgå som en naturlig og sammenhængende del af ”som udført” bygningsmodellerne samt arealforvaltningsmodellerne.</w:t>
      </w:r>
    </w:p>
    <w:p w14:paraId="15009C85" w14:textId="3051CCC9" w:rsidR="00721570" w:rsidRDefault="00721570" w:rsidP="00880F9E"/>
    <w:p w14:paraId="4D2A1AC7" w14:textId="47117D37" w:rsidR="007D4D1A" w:rsidRDefault="007D4D1A" w:rsidP="00880F9E">
      <w:r w:rsidRPr="007D4D1A">
        <w:t>Alle objekter skal sættes til fasen ”Eksisterende”.</w:t>
      </w:r>
    </w:p>
    <w:p w14:paraId="04FD9042" w14:textId="3BA031E3" w:rsidR="007D4D1A" w:rsidRDefault="007D4D1A" w:rsidP="00880F9E"/>
    <w:p w14:paraId="0BA69D25" w14:textId="08373443" w:rsidR="007D4D1A" w:rsidRDefault="00A6173D" w:rsidP="00880F9E">
      <w:r>
        <w:t>Vedrørende filformater, finder afsnit</w:t>
      </w:r>
      <w:r w:rsidRPr="00A6173D">
        <w:rPr>
          <w:i/>
        </w:rPr>
        <w:t xml:space="preserve"> </w:t>
      </w:r>
      <w:r w:rsidRPr="00A6173D">
        <w:rPr>
          <w:i/>
        </w:rPr>
        <w:fldChar w:fldCharType="begin"/>
      </w:r>
      <w:r w:rsidRPr="00A6173D">
        <w:rPr>
          <w:i/>
        </w:rPr>
        <w:instrText xml:space="preserve"> REF _Ref34284581 \r \h </w:instrText>
      </w:r>
      <w:r>
        <w:rPr>
          <w:i/>
        </w:rPr>
        <w:instrText xml:space="preserve"> \* MERGEFORMAT </w:instrText>
      </w:r>
      <w:r w:rsidRPr="00A6173D">
        <w:rPr>
          <w:i/>
        </w:rPr>
      </w:r>
      <w:r w:rsidRPr="00A6173D">
        <w:rPr>
          <w:i/>
        </w:rPr>
        <w:fldChar w:fldCharType="separate"/>
      </w:r>
      <w:r w:rsidR="00FB10B8">
        <w:rPr>
          <w:i/>
        </w:rPr>
        <w:t>2.2/</w:t>
      </w:r>
      <w:r w:rsidRPr="00A6173D">
        <w:rPr>
          <w:i/>
        </w:rPr>
        <w:fldChar w:fldCharType="end"/>
      </w:r>
      <w:r w:rsidRPr="00A6173D">
        <w:rPr>
          <w:i/>
        </w:rPr>
        <w:t xml:space="preserve"> </w:t>
      </w:r>
      <w:r w:rsidRPr="00A6173D">
        <w:rPr>
          <w:i/>
        </w:rPr>
        <w:fldChar w:fldCharType="begin"/>
      </w:r>
      <w:r w:rsidRPr="00A6173D">
        <w:rPr>
          <w:i/>
        </w:rPr>
        <w:instrText xml:space="preserve"> REF _Ref34284581 \h </w:instrText>
      </w:r>
      <w:r>
        <w:rPr>
          <w:i/>
        </w:rPr>
        <w:instrText xml:space="preserve"> \* MERGEFORMAT </w:instrText>
      </w:r>
      <w:r w:rsidRPr="00A6173D">
        <w:rPr>
          <w:i/>
        </w:rPr>
      </w:r>
      <w:r w:rsidRPr="00A6173D">
        <w:rPr>
          <w:i/>
        </w:rPr>
        <w:fldChar w:fldCharType="separate"/>
      </w:r>
      <w:r w:rsidR="00FB10B8" w:rsidRPr="00FB10B8">
        <w:rPr>
          <w:i/>
        </w:rPr>
        <w:t>Filudveksling</w:t>
      </w:r>
      <w:r w:rsidRPr="00A6173D">
        <w:rPr>
          <w:i/>
        </w:rPr>
        <w:fldChar w:fldCharType="end"/>
      </w:r>
      <w:r>
        <w:t xml:space="preserve"> anvendelse.</w:t>
      </w:r>
    </w:p>
    <w:p w14:paraId="0036FECD" w14:textId="77777777" w:rsidR="007D4D1A" w:rsidRDefault="007D4D1A" w:rsidP="00880F9E"/>
    <w:p w14:paraId="2B667E52" w14:textId="4D6ECF91" w:rsidR="00880F9E" w:rsidRDefault="00880F9E" w:rsidP="00880F9E">
      <w:pPr>
        <w:pStyle w:val="Overskrift2"/>
      </w:pPr>
      <w:r w:rsidRPr="00280F31">
        <w:t>Tegningsproduktion</w:t>
      </w:r>
    </w:p>
    <w:p w14:paraId="2F1DCF02" w14:textId="4A90D5EB" w:rsidR="00880F9E" w:rsidRDefault="004419C5" w:rsidP="00880F9E">
      <w:r>
        <w:rPr>
          <w:noProof/>
        </w:rPr>
        <mc:AlternateContent>
          <mc:Choice Requires="wps">
            <w:drawing>
              <wp:inline distT="0" distB="0" distL="0" distR="0" wp14:anchorId="316B63C0" wp14:editId="2159B91B">
                <wp:extent cx="4738977" cy="925032"/>
                <wp:effectExtent l="0" t="0" r="24130" b="27940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977" cy="9250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224C" w14:textId="77777777" w:rsidR="007B1106" w:rsidRPr="004419C5" w:rsidRDefault="007B1106" w:rsidP="004419C5">
                            <w:pPr>
                              <w:rPr>
                                <w:i/>
                              </w:rPr>
                            </w:pPr>
                            <w:r w:rsidRPr="004419C5">
                              <w:rPr>
                                <w:i/>
                              </w:rPr>
                              <w:t>Her specificeres:</w:t>
                            </w:r>
                          </w:p>
                          <w:p w14:paraId="7D611E3F" w14:textId="2F6DF2B0" w:rsidR="007B1106" w:rsidRPr="004256FF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4"/>
                              </w:numPr>
                              <w:rPr>
                                <w:i/>
                              </w:rPr>
                            </w:pPr>
                            <w:r w:rsidRPr="004256FF">
                              <w:rPr>
                                <w:i/>
                              </w:rPr>
                              <w:t xml:space="preserve">Om der anvendes lagstruktur i tegningsmaterialet, og i givet fald hvilken. </w:t>
                            </w:r>
                          </w:p>
                          <w:p w14:paraId="4B86B492" w14:textId="24AB4718" w:rsidR="007B1106" w:rsidRPr="004256FF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4"/>
                              </w:numPr>
                              <w:rPr>
                                <w:i/>
                              </w:rPr>
                            </w:pPr>
                            <w:r w:rsidRPr="004256FF">
                              <w:rPr>
                                <w:i/>
                              </w:rPr>
                              <w:t>Hvilke formkrav der er til tegningsmaterialet, fx tegningsskilt, tekststørrelser, fonte etc.</w:t>
                            </w:r>
                          </w:p>
                          <w:p w14:paraId="7681B9B6" w14:textId="079E9270" w:rsidR="007B1106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4"/>
                              </w:numPr>
                            </w:pPr>
                            <w:r w:rsidRPr="004256FF">
                              <w:rPr>
                                <w:i/>
                              </w:rPr>
                              <w:t>Hvilke filformater tegningsmaterialet gøres tilgængeligt 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6B63C0" id="Text Box 36" o:spid="_x0000_s1042" type="#_x0000_t202" style="width:373.15pt;height:7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" fillcolor="#f2f2f2 [3052]" strokeweight=".5pt">
                <v:textbox>
                  <w:txbxContent>
                    <w:p w14:paraId="1EEE224C" w14:textId="77777777" w:rsidR="007B1106" w:rsidRPr="004419C5" w:rsidRDefault="007B1106" w:rsidP="004419C5">
                      <w:pPr>
                        <w:rPr>
                          <w:i/>
                        </w:rPr>
                      </w:pPr>
                      <w:r w:rsidRPr="004419C5">
                        <w:rPr>
                          <w:i/>
                        </w:rPr>
                        <w:t>Her specificeres:</w:t>
                      </w:r>
                    </w:p>
                    <w:p w14:paraId="7D611E3F" w14:textId="2F6DF2B0" w:rsidR="007B1106" w:rsidRPr="004256FF" w:rsidRDefault="007B1106" w:rsidP="00DD6309">
                      <w:pPr>
                        <w:pStyle w:val="Listeafsnit"/>
                        <w:numPr>
                          <w:ilvl w:val="0"/>
                          <w:numId w:val="54"/>
                        </w:numPr>
                        <w:rPr>
                          <w:i/>
                        </w:rPr>
                      </w:pPr>
                      <w:r w:rsidRPr="004256FF">
                        <w:rPr>
                          <w:i/>
                        </w:rPr>
                        <w:t xml:space="preserve">Om der anvendes lagstruktur i tegningsmaterialet, og i givet fald hvilken. </w:t>
                      </w:r>
                    </w:p>
                    <w:p w14:paraId="4B86B492" w14:textId="24AB4718" w:rsidR="007B1106" w:rsidRPr="004256FF" w:rsidRDefault="007B1106" w:rsidP="00DD6309">
                      <w:pPr>
                        <w:pStyle w:val="Listeafsnit"/>
                        <w:numPr>
                          <w:ilvl w:val="0"/>
                          <w:numId w:val="54"/>
                        </w:numPr>
                        <w:rPr>
                          <w:i/>
                        </w:rPr>
                      </w:pPr>
                      <w:r w:rsidRPr="004256FF">
                        <w:rPr>
                          <w:i/>
                        </w:rPr>
                        <w:t>Hvilke formkrav der er til tegningsmaterialet, fx tegningsskilt, tekststørrelser, fonte etc.</w:t>
                      </w:r>
                    </w:p>
                    <w:p w14:paraId="7681B9B6" w14:textId="079E9270" w:rsidR="007B1106" w:rsidRDefault="007B1106" w:rsidP="00DD6309">
                      <w:pPr>
                        <w:pStyle w:val="Listeafsnit"/>
                        <w:numPr>
                          <w:ilvl w:val="0"/>
                          <w:numId w:val="54"/>
                        </w:numPr>
                      </w:pPr>
                      <w:r w:rsidRPr="004256FF">
                        <w:rPr>
                          <w:i/>
                        </w:rPr>
                        <w:t>Hvilke filformater tegningsmaterialet gøres tilgængeligt 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21F70" w14:textId="77777777" w:rsidR="00780244" w:rsidRDefault="00780244" w:rsidP="00880F9E"/>
    <w:p w14:paraId="619A8650" w14:textId="445C5421" w:rsidR="00880F9E" w:rsidRDefault="00780244" w:rsidP="00880F9E">
      <w:r>
        <w:t xml:space="preserve">Se afsnit </w:t>
      </w:r>
      <w:r w:rsidRPr="00780244">
        <w:rPr>
          <w:i/>
        </w:rPr>
        <w:fldChar w:fldCharType="begin"/>
      </w:r>
      <w:r w:rsidRPr="00780244">
        <w:rPr>
          <w:i/>
        </w:rPr>
        <w:instrText xml:space="preserve"> REF _Ref15393584 \r \h </w:instrText>
      </w:r>
      <w:r>
        <w:rPr>
          <w:i/>
        </w:rPr>
        <w:instrText xml:space="preserve"> \* MERGEFORMAT </w:instrText>
      </w:r>
      <w:r w:rsidRPr="00780244">
        <w:rPr>
          <w:i/>
        </w:rPr>
      </w:r>
      <w:r w:rsidRPr="00780244">
        <w:rPr>
          <w:i/>
        </w:rPr>
        <w:fldChar w:fldCharType="separate"/>
      </w:r>
      <w:r w:rsidR="00FB10B8">
        <w:rPr>
          <w:i/>
        </w:rPr>
        <w:t>4.2/</w:t>
      </w:r>
      <w:r w:rsidRPr="00780244">
        <w:rPr>
          <w:i/>
        </w:rPr>
        <w:fldChar w:fldCharType="end"/>
      </w:r>
      <w:r w:rsidRPr="00780244">
        <w:rPr>
          <w:i/>
        </w:rPr>
        <w:t xml:space="preserve"> </w:t>
      </w:r>
      <w:r w:rsidRPr="00780244">
        <w:rPr>
          <w:i/>
        </w:rPr>
        <w:fldChar w:fldCharType="begin"/>
      </w:r>
      <w:r w:rsidRPr="00780244">
        <w:rPr>
          <w:i/>
        </w:rPr>
        <w:instrText xml:space="preserve"> REF _Ref15393584 \h </w:instrText>
      </w:r>
      <w:r>
        <w:rPr>
          <w:i/>
        </w:rPr>
        <w:instrText xml:space="preserve"> \* MERGEFORMAT </w:instrText>
      </w:r>
      <w:r w:rsidRPr="00780244">
        <w:rPr>
          <w:i/>
        </w:rPr>
      </w:r>
      <w:r w:rsidRPr="00780244">
        <w:rPr>
          <w:i/>
        </w:rPr>
        <w:fldChar w:fldCharType="separate"/>
      </w:r>
      <w:r w:rsidR="00FB10B8" w:rsidRPr="00FB10B8">
        <w:rPr>
          <w:i/>
        </w:rPr>
        <w:t>Tegningsproduktion</w:t>
      </w:r>
      <w:r w:rsidRPr="00780244">
        <w:rPr>
          <w:i/>
        </w:rPr>
        <w:fldChar w:fldCharType="end"/>
      </w:r>
      <w:r>
        <w:t>.</w:t>
      </w:r>
    </w:p>
    <w:p w14:paraId="6E7E6F76" w14:textId="105771B4" w:rsidR="00880F9E" w:rsidRDefault="00880F9E" w:rsidP="00880F9E"/>
    <w:p w14:paraId="05B1CCE7" w14:textId="570C8A88" w:rsidR="00880F9E" w:rsidRDefault="00880F9E" w:rsidP="00880F9E">
      <w:pPr>
        <w:pStyle w:val="Overskrift2"/>
      </w:pPr>
      <w:r w:rsidRPr="00280F31">
        <w:t>Koordinat- højde og modulsystem</w:t>
      </w:r>
    </w:p>
    <w:p w14:paraId="172B6FAE" w14:textId="0D062D4F" w:rsidR="00880F9E" w:rsidRDefault="004419C5" w:rsidP="00880F9E">
      <w:r>
        <w:rPr>
          <w:noProof/>
        </w:rPr>
        <mc:AlternateContent>
          <mc:Choice Requires="wps">
            <w:drawing>
              <wp:inline distT="0" distB="0" distL="0" distR="0" wp14:anchorId="4104EB6B" wp14:editId="5A17B6DA">
                <wp:extent cx="4738977" cy="755374"/>
                <wp:effectExtent l="0" t="0" r="24130" b="26035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977" cy="755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5244D" w14:textId="77777777" w:rsidR="007B1106" w:rsidRPr="0053373F" w:rsidRDefault="007B1106" w:rsidP="0053373F">
                            <w:pPr>
                              <w:rPr>
                                <w:i/>
                              </w:rPr>
                            </w:pPr>
                            <w:r w:rsidRPr="0053373F">
                              <w:rPr>
                                <w:i/>
                              </w:rPr>
                              <w:t>Her specificeres:</w:t>
                            </w:r>
                          </w:p>
                          <w:p w14:paraId="7F8E59C3" w14:textId="12F13AA6" w:rsidR="007B1106" w:rsidRPr="004256FF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5"/>
                              </w:numPr>
                              <w:rPr>
                                <w:i/>
                              </w:rPr>
                            </w:pPr>
                            <w:r w:rsidRPr="004256FF">
                              <w:rPr>
                                <w:i/>
                              </w:rPr>
                              <w:t>Hvilke(t) referencesystem(er) der anvendes i projektet</w:t>
                            </w:r>
                          </w:p>
                          <w:p w14:paraId="13168C19" w14:textId="4695B015" w:rsidR="007B1106" w:rsidRPr="004256FF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5"/>
                              </w:numPr>
                              <w:rPr>
                                <w:i/>
                              </w:rPr>
                            </w:pPr>
                            <w:r w:rsidRPr="004256FF">
                              <w:rPr>
                                <w:i/>
                              </w:rPr>
                              <w:t>Hvilket projektspecifikt koordinatsystem der anvendes</w:t>
                            </w:r>
                          </w:p>
                          <w:p w14:paraId="6293AB62" w14:textId="769B52DC" w:rsidR="007B1106" w:rsidRDefault="007B1106" w:rsidP="00DD6309">
                            <w:pPr>
                              <w:pStyle w:val="Listeafsnit"/>
                              <w:numPr>
                                <w:ilvl w:val="0"/>
                                <w:numId w:val="55"/>
                              </w:numPr>
                            </w:pPr>
                            <w:r w:rsidRPr="004256FF">
                              <w:rPr>
                                <w:i/>
                              </w:rPr>
                              <w:t>Hvilket modulnet der anvendes.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4EB6B" id="Text Box 37" o:spid="_x0000_s1043" type="#_x0000_t202" style="width:373.1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" fillcolor="#f2f2f2 [3052]" strokeweight=".5pt">
                <v:textbox>
                  <w:txbxContent>
                    <w:p w14:paraId="2845244D" w14:textId="77777777" w:rsidR="007B1106" w:rsidRPr="0053373F" w:rsidRDefault="007B1106" w:rsidP="0053373F">
                      <w:pPr>
                        <w:rPr>
                          <w:i/>
                        </w:rPr>
                      </w:pPr>
                      <w:r w:rsidRPr="0053373F">
                        <w:rPr>
                          <w:i/>
                        </w:rPr>
                        <w:t>Her specificeres:</w:t>
                      </w:r>
                    </w:p>
                    <w:p w14:paraId="7F8E59C3" w14:textId="12F13AA6" w:rsidR="007B1106" w:rsidRPr="004256FF" w:rsidRDefault="007B1106" w:rsidP="00DD6309">
                      <w:pPr>
                        <w:pStyle w:val="Listeafsnit"/>
                        <w:numPr>
                          <w:ilvl w:val="0"/>
                          <w:numId w:val="55"/>
                        </w:numPr>
                        <w:rPr>
                          <w:i/>
                        </w:rPr>
                      </w:pPr>
                      <w:r w:rsidRPr="004256FF">
                        <w:rPr>
                          <w:i/>
                        </w:rPr>
                        <w:t>Hvilke(t) referencesystem(er) der anvendes i projektet</w:t>
                      </w:r>
                    </w:p>
                    <w:p w14:paraId="13168C19" w14:textId="4695B015" w:rsidR="007B1106" w:rsidRPr="004256FF" w:rsidRDefault="007B1106" w:rsidP="00DD6309">
                      <w:pPr>
                        <w:pStyle w:val="Listeafsnit"/>
                        <w:numPr>
                          <w:ilvl w:val="0"/>
                          <w:numId w:val="55"/>
                        </w:numPr>
                        <w:rPr>
                          <w:i/>
                        </w:rPr>
                      </w:pPr>
                      <w:r w:rsidRPr="004256FF">
                        <w:rPr>
                          <w:i/>
                        </w:rPr>
                        <w:t>Hvilket projektspecifikt koordinatsystem der anvendes</w:t>
                      </w:r>
                    </w:p>
                    <w:p w14:paraId="6293AB62" w14:textId="769B52DC" w:rsidR="007B1106" w:rsidRDefault="007B1106" w:rsidP="00DD6309">
                      <w:pPr>
                        <w:pStyle w:val="Listeafsnit"/>
                        <w:numPr>
                          <w:ilvl w:val="0"/>
                          <w:numId w:val="55"/>
                        </w:numPr>
                      </w:pPr>
                      <w:r w:rsidRPr="004256FF">
                        <w:rPr>
                          <w:i/>
                        </w:rPr>
                        <w:t>Hvilket modulnet der anvendes.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53B469" w14:textId="77777777" w:rsidR="00780244" w:rsidRDefault="00780244" w:rsidP="00880F9E"/>
    <w:p w14:paraId="70CBF460" w14:textId="51D674C9" w:rsidR="00880F9E" w:rsidRDefault="00780244" w:rsidP="00880F9E">
      <w:r>
        <w:t xml:space="preserve">Se afsnit </w:t>
      </w:r>
      <w:r w:rsidRPr="00780244">
        <w:rPr>
          <w:i/>
        </w:rPr>
        <w:fldChar w:fldCharType="begin"/>
      </w:r>
      <w:r w:rsidRPr="00780244">
        <w:rPr>
          <w:i/>
        </w:rPr>
        <w:instrText xml:space="preserve"> REF _Ref15393617 \r \h </w:instrText>
      </w:r>
      <w:r>
        <w:rPr>
          <w:i/>
        </w:rPr>
        <w:instrText xml:space="preserve"> \* MERGEFORMAT </w:instrText>
      </w:r>
      <w:r w:rsidRPr="00780244">
        <w:rPr>
          <w:i/>
        </w:rPr>
      </w:r>
      <w:r w:rsidRPr="00780244">
        <w:rPr>
          <w:i/>
        </w:rPr>
        <w:fldChar w:fldCharType="separate"/>
      </w:r>
      <w:r w:rsidR="00FB10B8">
        <w:rPr>
          <w:i/>
        </w:rPr>
        <w:t>4.3/</w:t>
      </w:r>
      <w:r w:rsidRPr="00780244">
        <w:rPr>
          <w:i/>
        </w:rPr>
        <w:fldChar w:fldCharType="end"/>
      </w:r>
      <w:r w:rsidRPr="00780244">
        <w:rPr>
          <w:i/>
        </w:rPr>
        <w:t xml:space="preserve"> </w:t>
      </w:r>
      <w:r w:rsidRPr="00780244">
        <w:rPr>
          <w:i/>
        </w:rPr>
        <w:fldChar w:fldCharType="begin"/>
      </w:r>
      <w:r w:rsidRPr="00780244">
        <w:rPr>
          <w:i/>
        </w:rPr>
        <w:instrText xml:space="preserve"> REF _Ref15393617 \h </w:instrText>
      </w:r>
      <w:r>
        <w:rPr>
          <w:i/>
        </w:rPr>
        <w:instrText xml:space="preserve"> \* MERGEFORMAT </w:instrText>
      </w:r>
      <w:r w:rsidRPr="00780244">
        <w:rPr>
          <w:i/>
        </w:rPr>
      </w:r>
      <w:r w:rsidRPr="00780244">
        <w:rPr>
          <w:i/>
        </w:rPr>
        <w:fldChar w:fldCharType="separate"/>
      </w:r>
      <w:r w:rsidR="00FB10B8" w:rsidRPr="00FB10B8">
        <w:rPr>
          <w:i/>
        </w:rPr>
        <w:t>Koordinat-, højde- og modulsystem</w:t>
      </w:r>
      <w:r w:rsidRPr="00780244">
        <w:rPr>
          <w:i/>
        </w:rPr>
        <w:fldChar w:fldCharType="end"/>
      </w:r>
      <w:r>
        <w:t>.</w:t>
      </w:r>
    </w:p>
    <w:p w14:paraId="5002E7E1" w14:textId="0A32DF9B" w:rsidR="004A3317" w:rsidRDefault="004A3317" w:rsidP="00795B91"/>
    <w:p w14:paraId="30718A9B" w14:textId="0023D70C" w:rsidR="004A3317" w:rsidRDefault="0038034A" w:rsidP="0038034A">
      <w:pPr>
        <w:pStyle w:val="Overskrift1"/>
        <w:framePr w:wrap="around"/>
      </w:pPr>
      <w:bookmarkStart w:id="79" w:name="_Ref66184408"/>
      <w:bookmarkStart w:id="80" w:name="_Ref66184418"/>
      <w:bookmarkStart w:id="81" w:name="_Toc66959545"/>
      <w:r>
        <w:lastRenderedPageBreak/>
        <w:t>Definitioner</w:t>
      </w:r>
      <w:bookmarkEnd w:id="79"/>
      <w:bookmarkEnd w:id="80"/>
      <w:bookmarkEnd w:id="81"/>
    </w:p>
    <w:p w14:paraId="1985B73E" w14:textId="186DC04A" w:rsidR="000748A0" w:rsidRDefault="000748A0" w:rsidP="004A3637">
      <w:pPr>
        <w:pStyle w:val="Overskrift2"/>
      </w:pPr>
      <w:r>
        <w:t>Klassifikationssystem</w:t>
      </w:r>
    </w:p>
    <w:p w14:paraId="4576930D" w14:textId="5F475214" w:rsidR="000748A0" w:rsidRDefault="000748A0" w:rsidP="000748A0">
      <w:r>
        <w:t>Det system der benyttes til at klassificere objekter i klasser</w:t>
      </w:r>
      <w:r w:rsidR="00821156">
        <w:t>, f</w:t>
      </w:r>
      <w:r>
        <w:t>.eks. CCS</w:t>
      </w:r>
      <w:r w:rsidR="00C12762">
        <w:t xml:space="preserve"> klassifikation</w:t>
      </w:r>
      <w:r>
        <w:t>, BIM7AA</w:t>
      </w:r>
      <w:r w:rsidR="00C12762">
        <w:t xml:space="preserve"> Typekodning</w:t>
      </w:r>
      <w:r>
        <w:t>, SfB</w:t>
      </w:r>
      <w:r w:rsidR="00821156">
        <w:t>-systemet</w:t>
      </w:r>
      <w:r>
        <w:t>, DBK</w:t>
      </w:r>
      <w:r w:rsidR="00821156">
        <w:t xml:space="preserve"> eller Forvaltningsklassifikation</w:t>
      </w:r>
      <w:r>
        <w:t>.</w:t>
      </w:r>
    </w:p>
    <w:p w14:paraId="4AE73073" w14:textId="77777777" w:rsidR="000748A0" w:rsidRPr="000748A0" w:rsidRDefault="000748A0" w:rsidP="000748A0"/>
    <w:p w14:paraId="3E192BFE" w14:textId="560C72F0" w:rsidR="000748A0" w:rsidRDefault="000748A0" w:rsidP="004A3637">
      <w:pPr>
        <w:pStyle w:val="Overskrift2"/>
      </w:pPr>
      <w:r>
        <w:t>Identifikationsmetode</w:t>
      </w:r>
    </w:p>
    <w:p w14:paraId="5B78C995" w14:textId="17D787D3" w:rsidR="00C12762" w:rsidRDefault="00C12762" w:rsidP="00821156">
      <w:r>
        <w:t>Angiver den metode der benyttes til</w:t>
      </w:r>
      <w:r w:rsidR="0035616B">
        <w:t>,</w:t>
      </w:r>
      <w:r>
        <w:t xml:space="preserve"> at identificere et objekt fra andre objekter eller en gruppe af objekter fra andre grupper af objekter.</w:t>
      </w:r>
      <w:r w:rsidR="00AB0D60">
        <w:t xml:space="preserve"> </w:t>
      </w:r>
      <w:r w:rsidR="00821156">
        <w:t xml:space="preserve">Ethvert objekt kan, alt efter behov, tildeles et entydigt ID </w:t>
      </w:r>
      <w:r w:rsidR="00CF67BE">
        <w:t>f</w:t>
      </w:r>
      <w:r w:rsidR="00821156">
        <w:t>or følgende aspekter: type, produkt, placering og funktion.</w:t>
      </w:r>
    </w:p>
    <w:p w14:paraId="65922B99" w14:textId="04608BDC" w:rsidR="00AB0D60" w:rsidRDefault="00AB0D60" w:rsidP="00821156"/>
    <w:p w14:paraId="06E23AF6" w14:textId="2908ADC4" w:rsidR="00AB0D60" w:rsidRDefault="00AB0D60" w:rsidP="00821156">
      <w:r>
        <w:t xml:space="preserve">Identifikationsmetoden kan </w:t>
      </w:r>
      <w:r w:rsidR="0035616B">
        <w:t>afhænge af</w:t>
      </w:r>
      <w:r>
        <w:t>, hvilket klassifikationssystem der ligger til grund.</w:t>
      </w:r>
    </w:p>
    <w:p w14:paraId="1EAAF917" w14:textId="77777777" w:rsidR="000748A0" w:rsidRPr="000748A0" w:rsidRDefault="000748A0" w:rsidP="000748A0"/>
    <w:p w14:paraId="79FD94EA" w14:textId="5A4A8DF1" w:rsidR="0038034A" w:rsidRDefault="0038034A" w:rsidP="004A3637">
      <w:pPr>
        <w:pStyle w:val="Overskrift2"/>
      </w:pPr>
      <w:r>
        <w:t>Klassifikation</w:t>
      </w:r>
    </w:p>
    <w:p w14:paraId="4EFF149C" w14:textId="6526FF2E" w:rsidR="004A3637" w:rsidRPr="0098601A" w:rsidRDefault="0098601A" w:rsidP="004A3637">
      <w:pPr>
        <w:rPr>
          <w:i/>
        </w:rPr>
      </w:pPr>
      <w:r>
        <w:rPr>
          <w:i/>
        </w:rPr>
        <w:t>”</w:t>
      </w:r>
      <w:r w:rsidR="004A3637" w:rsidRPr="0098601A">
        <w:rPr>
          <w:i/>
        </w:rPr>
        <w:t>Klassifikation er en ordning af objekter i klasser. En klasse repræsenterer objekter, der har en defineret mængde af fælles egenskaber.</w:t>
      </w:r>
      <w:r>
        <w:rPr>
          <w:i/>
        </w:rPr>
        <w:t>”</w:t>
      </w:r>
      <w:r w:rsidRPr="004256FF">
        <w:t xml:space="preserve"> - M</w:t>
      </w:r>
      <w:r w:rsidRPr="0098601A">
        <w:t>olio</w:t>
      </w:r>
    </w:p>
    <w:p w14:paraId="4D40626C" w14:textId="1E496E94" w:rsidR="000748A0" w:rsidRDefault="000748A0" w:rsidP="004A3637"/>
    <w:p w14:paraId="0223ECAD" w14:textId="47B1C9AF" w:rsidR="008B0347" w:rsidRDefault="008B0347" w:rsidP="004A3637">
      <w:r>
        <w:t>Klassifikation omtales også som klassifikationskoden.</w:t>
      </w:r>
    </w:p>
    <w:p w14:paraId="0BC21FA4" w14:textId="77777777" w:rsidR="008B0347" w:rsidRDefault="008B0347" w:rsidP="004A3637"/>
    <w:p w14:paraId="22ECF387" w14:textId="1F2F237E" w:rsidR="000748A0" w:rsidRDefault="000748A0" w:rsidP="004A3637">
      <w:r>
        <w:t>En ordning af objekter i en klasse kunne f.eks. angi</w:t>
      </w:r>
      <w:r w:rsidR="009574BF">
        <w:t xml:space="preserve">ves ved CCS </w:t>
      </w:r>
      <w:r w:rsidR="008B0347">
        <w:t>ClassCode:</w:t>
      </w:r>
      <w:r w:rsidR="009574BF">
        <w:t xml:space="preserve"> </w:t>
      </w:r>
      <w:r w:rsidR="009574BF" w:rsidRPr="00BE66A6">
        <w:rPr>
          <w:color w:val="00B0F0"/>
        </w:rPr>
        <w:t>EQB</w:t>
      </w:r>
      <w:r w:rsidR="009574BF">
        <w:t xml:space="preserve">, hvilket repræsentere </w:t>
      </w:r>
      <w:r w:rsidR="00CF67BE">
        <w:t>en fordamper</w:t>
      </w:r>
      <w:r w:rsidR="009574BF">
        <w:t xml:space="preserve"> til køling.</w:t>
      </w:r>
      <w:r w:rsidR="008B0347">
        <w:t xml:space="preserve"> </w:t>
      </w:r>
    </w:p>
    <w:p w14:paraId="657F3CC7" w14:textId="01D4B397" w:rsidR="004A3637" w:rsidRDefault="004A3637" w:rsidP="004A3637"/>
    <w:p w14:paraId="57FA4C0B" w14:textId="3349ECD4" w:rsidR="004A3637" w:rsidRDefault="004A3637" w:rsidP="004A3637">
      <w:pPr>
        <w:pStyle w:val="Overskrift2"/>
      </w:pPr>
      <w:r>
        <w:t>Identifikation</w:t>
      </w:r>
    </w:p>
    <w:p w14:paraId="5E24E211" w14:textId="51E5AC26" w:rsidR="00F26952" w:rsidRDefault="0098601A" w:rsidP="004A3637">
      <w:r>
        <w:rPr>
          <w:i/>
        </w:rPr>
        <w:t>”</w:t>
      </w:r>
      <w:r w:rsidR="004A3637" w:rsidRPr="0098601A">
        <w:rPr>
          <w:i/>
        </w:rPr>
        <w:t>Kode, der entydigt adskiller et objekt fra andre objekter eller en gruppe af objekter fra andre grupper af objekter.</w:t>
      </w:r>
      <w:r>
        <w:rPr>
          <w:i/>
        </w:rPr>
        <w:t xml:space="preserve">” </w:t>
      </w:r>
      <w:r w:rsidR="00783FBB">
        <w:t xml:space="preserve"> </w:t>
      </w:r>
      <w:r w:rsidR="00F26952">
        <w:t>- Molio</w:t>
      </w:r>
    </w:p>
    <w:p w14:paraId="730A02C5" w14:textId="3D94089B" w:rsidR="00F26952" w:rsidRDefault="00F26952" w:rsidP="004A3637"/>
    <w:p w14:paraId="731AFA32" w14:textId="3810F7FF" w:rsidR="008B0347" w:rsidRDefault="008B0347" w:rsidP="004A3637">
      <w:r>
        <w:t>Identifikation omtales også som identifikationskoden.</w:t>
      </w:r>
    </w:p>
    <w:p w14:paraId="053E2E89" w14:textId="77777777" w:rsidR="008B0347" w:rsidRDefault="008B0347" w:rsidP="004A3637"/>
    <w:p w14:paraId="354C796B" w14:textId="6FBA6030" w:rsidR="009574BF" w:rsidRDefault="00783FBB" w:rsidP="004A3637">
      <w:r>
        <w:t>Identifikationen angives på baggrund af den valgte identifikationsmetode.</w:t>
      </w:r>
      <w:r w:rsidR="00F26952">
        <w:t xml:space="preserve"> </w:t>
      </w:r>
      <w:r w:rsidR="009574BF">
        <w:t>På AU-projekter består identifikation</w:t>
      </w:r>
      <w:r w:rsidR="008B0347">
        <w:t>skoden</w:t>
      </w:r>
      <w:r w:rsidR="009574BF">
        <w:t xml:space="preserve"> både </w:t>
      </w:r>
      <w:r w:rsidR="00C45FA4">
        <w:t xml:space="preserve">af </w:t>
      </w:r>
      <w:r w:rsidR="009574BF">
        <w:t>klassifikationskoden og identifikationsmetoden.</w:t>
      </w:r>
    </w:p>
    <w:p w14:paraId="1B576112" w14:textId="251C42EB" w:rsidR="000748A0" w:rsidRDefault="000748A0" w:rsidP="004A3637"/>
    <w:p w14:paraId="483FECF0" w14:textId="74B303FB" w:rsidR="00C12762" w:rsidRDefault="00C45FA4" w:rsidP="004A3637">
      <w:r>
        <w:t xml:space="preserve">Eksempel: </w:t>
      </w:r>
      <w:r w:rsidR="00CF67BE">
        <w:t xml:space="preserve">Ved brug af </w:t>
      </w:r>
      <w:r w:rsidR="00CF67BE" w:rsidRPr="00BE66A6">
        <w:t xml:space="preserve">CCS </w:t>
      </w:r>
      <w:r w:rsidR="00A82463" w:rsidRPr="00BE66A6">
        <w:t>ClassCode</w:t>
      </w:r>
      <w:r w:rsidR="00CF67BE" w:rsidRPr="00BE66A6">
        <w:t xml:space="preserve"> </w:t>
      </w:r>
      <w:r w:rsidR="00CF67BE">
        <w:t xml:space="preserve">og CCS identifikationsmetoden </w:t>
      </w:r>
      <w:r w:rsidR="00CF67BE" w:rsidRPr="00DC133C">
        <w:rPr>
          <w:color w:val="00B050"/>
        </w:rPr>
        <w:t>Type-ID</w:t>
      </w:r>
      <w:r w:rsidR="00F26952">
        <w:rPr>
          <w:color w:val="00B050"/>
        </w:rPr>
        <w:t xml:space="preserve"> </w:t>
      </w:r>
      <w:r w:rsidR="00F26952" w:rsidRPr="00F26952">
        <w:t>med tre cifre</w:t>
      </w:r>
      <w:r w:rsidR="00CF67BE">
        <w:t>, vil i</w:t>
      </w:r>
      <w:r w:rsidR="00783FBB">
        <w:t>dentifikation</w:t>
      </w:r>
      <w:r w:rsidR="00A82463">
        <w:t>skoden</w:t>
      </w:r>
      <w:r w:rsidR="00783FBB" w:rsidRPr="00783FBB">
        <w:t xml:space="preserve"> </w:t>
      </w:r>
      <w:r w:rsidR="00783FBB">
        <w:t>for en</w:t>
      </w:r>
      <w:r w:rsidR="00A82463">
        <w:t xml:space="preserve"> type af</w:t>
      </w:r>
      <w:r w:rsidR="00783FBB">
        <w:t xml:space="preserve"> fordamper til køling</w:t>
      </w:r>
      <w:r w:rsidR="00CF67BE">
        <w:t xml:space="preserve"> kunne</w:t>
      </w:r>
      <w:r w:rsidR="00783FBB">
        <w:t xml:space="preserve"> angives således: </w:t>
      </w:r>
      <w:r w:rsidR="00783FBB" w:rsidRPr="00DC133C">
        <w:rPr>
          <w:color w:val="00B050"/>
        </w:rPr>
        <w:t>%</w:t>
      </w:r>
      <w:r w:rsidR="00783FBB" w:rsidRPr="00DC133C">
        <w:rPr>
          <w:color w:val="00B0F0"/>
        </w:rPr>
        <w:t>EQB</w:t>
      </w:r>
      <w:r w:rsidR="00783FBB" w:rsidRPr="00DC133C">
        <w:rPr>
          <w:color w:val="00B050"/>
        </w:rPr>
        <w:t>001</w:t>
      </w:r>
      <w:r w:rsidR="00CF67BE">
        <w:t>.</w:t>
      </w:r>
    </w:p>
    <w:p w14:paraId="12ACB2AA" w14:textId="56EBB2C5" w:rsidR="00047233" w:rsidRDefault="00047233" w:rsidP="004A3637"/>
    <w:p w14:paraId="2B361159" w14:textId="54B9C697" w:rsidR="00047233" w:rsidRDefault="00047233" w:rsidP="00047233">
      <w:pPr>
        <w:pStyle w:val="Overskrift2"/>
      </w:pPr>
      <w:r>
        <w:t>Projektdokumentation</w:t>
      </w:r>
    </w:p>
    <w:p w14:paraId="7604835E" w14:textId="31CF15A8" w:rsidR="00047233" w:rsidRPr="00047233" w:rsidRDefault="00047233" w:rsidP="00047233">
      <w:r>
        <w:t>Består af både projektmateriale og procesdokumentation.</w:t>
      </w:r>
    </w:p>
    <w:p w14:paraId="3152D440" w14:textId="415C19F0" w:rsidR="0038034A" w:rsidRDefault="0038034A" w:rsidP="0038034A"/>
    <w:p w14:paraId="055BE97A" w14:textId="1AE8C586" w:rsidR="000259CD" w:rsidRDefault="000259CD" w:rsidP="000259CD">
      <w:pPr>
        <w:pStyle w:val="Overskrift2"/>
      </w:pPr>
      <w:r>
        <w:t>Procesdokumentation</w:t>
      </w:r>
    </w:p>
    <w:p w14:paraId="4C888B52" w14:textId="77777777" w:rsidR="00B356A9" w:rsidRDefault="000259CD" w:rsidP="000259CD">
      <w:r>
        <w:t xml:space="preserve">Procesdokumentation dokumenterer fasernes udvikling, samarbejdet mellem bygherre, rådgivere og entreprenører og danner grundlag for bygherres beslutninger. </w:t>
      </w:r>
      <w:r w:rsidR="00B356A9">
        <w:t>Procesdokumentation er typisk ikke direkte relevant for udførelsen af entreprenørernes arbejde.</w:t>
      </w:r>
      <w:r>
        <w:br/>
      </w:r>
    </w:p>
    <w:p w14:paraId="7164AEA6" w14:textId="233BE9E4" w:rsidR="000259CD" w:rsidRDefault="000259CD" w:rsidP="000259CD">
      <w:r w:rsidRPr="00867EF3">
        <w:t xml:space="preserve">Eksempler: </w:t>
      </w:r>
      <w:r w:rsidRPr="000259CD">
        <w:rPr>
          <w:i/>
        </w:rPr>
        <w:t>referater, aftaler, afklaringer, tekniske forespørgsler, notater, KS-dokumentation, rapporter, analyser, økonomi, tidsplaner, godkendelser, tilladelser, organisationsbeskrivelser og lignende.</w:t>
      </w:r>
    </w:p>
    <w:p w14:paraId="0849600E" w14:textId="36A2261A" w:rsidR="000259CD" w:rsidRDefault="000259CD" w:rsidP="000259CD"/>
    <w:p w14:paraId="2C001DAB" w14:textId="006BA97C" w:rsidR="00B356A9" w:rsidRDefault="00B356A9" w:rsidP="00B356A9">
      <w:pPr>
        <w:pStyle w:val="Overskrift2"/>
      </w:pPr>
      <w:r>
        <w:lastRenderedPageBreak/>
        <w:t>Projektmateriale</w:t>
      </w:r>
    </w:p>
    <w:p w14:paraId="5A390970" w14:textId="77777777" w:rsidR="00387425" w:rsidRDefault="00387425" w:rsidP="00387425">
      <w:r>
        <w:t xml:space="preserve">Projektmaterialet er produktet af rådgivers ydelser og evt. entreprenørprojektering og omfatter alt geometri og alle dokumenter, der er nødvendige for, at entreprenørerne kan udføre deres arbejde. </w:t>
      </w:r>
    </w:p>
    <w:p w14:paraId="455A8E56" w14:textId="756C63AE" w:rsidR="000259CD" w:rsidRDefault="000259CD" w:rsidP="00B356A9">
      <w:r>
        <w:t>.</w:t>
      </w:r>
      <w:r w:rsidR="00B356A9">
        <w:t xml:space="preserve"> </w:t>
      </w:r>
    </w:p>
    <w:p w14:paraId="4A5A05E2" w14:textId="3A2A13A0" w:rsidR="00B356A9" w:rsidRDefault="00B356A9" w:rsidP="00B356A9"/>
    <w:p w14:paraId="7B3FB258" w14:textId="77BED6BD" w:rsidR="00B356A9" w:rsidRDefault="00387425" w:rsidP="00B356A9">
      <w:r w:rsidRPr="00387425">
        <w:t>”Som udført” er det detaljeringsniveau</w:t>
      </w:r>
      <w:r>
        <w:t>,</w:t>
      </w:r>
      <w:r w:rsidRPr="00387425">
        <w:t xml:space="preserve"> som en aftalt del af projektmaterialet skal opdateres til for, at det fysiske og det digitale byggeri er i overensstemmelse med hinanden.</w:t>
      </w:r>
      <w:r w:rsidR="00B356A9">
        <w:t xml:space="preserve"> </w:t>
      </w:r>
    </w:p>
    <w:p w14:paraId="5799FDD2" w14:textId="7875963A" w:rsidR="000259CD" w:rsidRDefault="000259CD" w:rsidP="000259CD"/>
    <w:p w14:paraId="5211218F" w14:textId="3C29071E" w:rsidR="00387425" w:rsidRDefault="00387425" w:rsidP="00387425">
      <w:pPr>
        <w:pStyle w:val="Overskrift2"/>
      </w:pPr>
      <w:r>
        <w:t>D&amp;V-materiale</w:t>
      </w:r>
    </w:p>
    <w:p w14:paraId="26A761EB" w14:textId="1F47A069" w:rsidR="00387425" w:rsidRDefault="00047233" w:rsidP="00387425">
      <w:pPr>
        <w:spacing w:line="280" w:lineRule="atLeast"/>
      </w:pPr>
      <w:r>
        <w:t>Omfatter de data og den dokumentation der er nødvendig for at drifte en given bygning, f.eks. b</w:t>
      </w:r>
      <w:r w:rsidR="00387425">
        <w:t xml:space="preserve">ygningsdelskort med tilhørende data, datablade, drifts- og brugsvejledninger, anlægsbeskrivelser, PI-diagrammer, manualer, vedligeholdelsesaktiviteter mv. </w:t>
      </w:r>
    </w:p>
    <w:p w14:paraId="0D02DFC5" w14:textId="77777777" w:rsidR="00387425" w:rsidRPr="000259CD" w:rsidRDefault="00387425" w:rsidP="000259CD"/>
    <w:p w14:paraId="105A753C" w14:textId="77777777" w:rsidR="00CF67BE" w:rsidRDefault="00CF67BE" w:rsidP="0038034A"/>
    <w:p w14:paraId="05314B56" w14:textId="77777777" w:rsidR="0038034A" w:rsidRPr="0038034A" w:rsidRDefault="0038034A" w:rsidP="0038034A">
      <w:pPr>
        <w:sectPr w:rsidR="0038034A" w:rsidRPr="0038034A" w:rsidSect="00797EDA">
          <w:headerReference w:type="default" r:id="rId24"/>
          <w:pgSz w:w="11907" w:h="16840" w:code="9"/>
          <w:pgMar w:top="2552" w:right="624" w:bottom="1134" w:left="3742" w:header="964" w:footer="709" w:gutter="0"/>
          <w:cols w:space="284"/>
          <w:docGrid w:linePitch="360"/>
        </w:sectPr>
      </w:pPr>
    </w:p>
    <w:p w14:paraId="522787CE" w14:textId="77777777" w:rsidR="005E3D0D" w:rsidRPr="0030484E" w:rsidRDefault="005E3D0D" w:rsidP="005E3D0D">
      <w:pPr>
        <w:spacing w:line="14" w:lineRule="exact"/>
      </w:pPr>
    </w:p>
    <w:p w14:paraId="5191CFAA" w14:textId="77777777" w:rsidR="005E3D0D" w:rsidRPr="0030484E" w:rsidRDefault="00B53CF6" w:rsidP="005E3D0D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198120" distL="114300" distR="114300" simplePos="0" relativeHeight="251657216" behindDoc="1" locked="0" layoutInCell="1" allowOverlap="1" wp14:anchorId="2708644A" wp14:editId="460856CD">
                <wp:simplePos x="0" y="0"/>
                <wp:positionH relativeFrom="column">
                  <wp:align>left</wp:align>
                </wp:positionH>
                <wp:positionV relativeFrom="margin">
                  <wp:align>top</wp:align>
                </wp:positionV>
                <wp:extent cx="6911975" cy="3378200"/>
                <wp:effectExtent l="0" t="0" r="3175" b="3175"/>
                <wp:wrapTopAndBottom/>
                <wp:docPr id="10" name="SD_GRP_Back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3378200"/>
                          <a:chOff x="624" y="372"/>
                          <a:chExt cx="10885" cy="5320"/>
                        </a:xfrm>
                      </wpg:grpSpPr>
                      <wps:wsp>
                        <wps:cNvPr id="11" name="SD_B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885" cy="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260EF" w14:textId="77777777" w:rsidR="007B1106" w:rsidRPr="000F4B69" w:rsidRDefault="007B1106" w:rsidP="005E3D0D">
                              <w:pPr>
                                <w:pStyle w:val="Template-FemteElementBack"/>
                              </w:pPr>
                              <w:r>
                                <w:t>EELE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D_F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658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072A8" w14:textId="77777777" w:rsidR="007B1106" w:rsidRPr="00FC741C" w:rsidRDefault="007B1106" w:rsidP="005E3D0D">
                              <w:pPr>
                                <w:pStyle w:val="Template-FemteElementFront"/>
                              </w:pPr>
                              <w:r>
                                <w:t>FEMTMENT</w:t>
                              </w:r>
                            </w:p>
                            <w:p w14:paraId="79DB8DB7" w14:textId="77777777" w:rsidR="007B1106" w:rsidRDefault="007B1106" w:rsidP="005E3D0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8644A" id="SD_GRP_BackPage" o:spid="_x0000_s1044" style="position:absolute;margin-left:0;margin-top:0;width:544.25pt;height:266pt;z-index:-251659264;mso-wrap-distance-bottom:15.6pt;mso-position-horizontal:left;mso-position-horizontal-relative:text;mso-position-vertical:top;mso-position-vertical-relative:margin" coordorigin="624,372" coordsize="10885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">
                <v:shape id="SD_BGD_BackPage" o:spid="_x0000_s1045" type="#_x0000_t202" style="position:absolute;left:624;top:372;width:10885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500260EF" w14:textId="77777777" w:rsidR="007B1106" w:rsidRPr="000F4B69" w:rsidRDefault="007B1106" w:rsidP="005E3D0D">
                        <w:pPr>
                          <w:pStyle w:val="Template-FemteElementBack"/>
                        </w:pPr>
                        <w:r>
                          <w:t>EELE</w:t>
                        </w:r>
                      </w:p>
                    </w:txbxContent>
                  </v:textbox>
                </v:shape>
                <v:shape id="SD_FGD_BackPage" o:spid="_x0000_s1046" type="#_x0000_t202" style="position:absolute;left:624;top:372;width:10658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A2072A8" w14:textId="77777777" w:rsidR="007B1106" w:rsidRPr="00FC741C" w:rsidRDefault="007B1106" w:rsidP="005E3D0D">
                        <w:pPr>
                          <w:pStyle w:val="Template-FemteElementFront"/>
                        </w:pPr>
                        <w:r>
                          <w:t>FEMTMENT</w:t>
                        </w:r>
                      </w:p>
                      <w:p w14:paraId="79DB8DB7" w14:textId="77777777" w:rsidR="007B1106" w:rsidRDefault="007B1106" w:rsidP="005E3D0D"/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tbl>
      <w:tblPr>
        <w:tblW w:w="10653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4"/>
        <w:gridCol w:w="5319"/>
      </w:tblGrid>
      <w:tr w:rsidR="005E3D0D" w:rsidRPr="0030484E" w14:paraId="422E566C" w14:textId="77777777" w:rsidTr="00303317">
        <w:trPr>
          <w:trHeight w:hRule="exact" w:val="170"/>
        </w:trPr>
        <w:tc>
          <w:tcPr>
            <w:tcW w:w="533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61D880D3" w14:textId="77777777" w:rsidR="005E3D0D" w:rsidRPr="0030484E" w:rsidRDefault="005E3D0D" w:rsidP="00303317"/>
        </w:tc>
        <w:tc>
          <w:tcPr>
            <w:tcW w:w="5319" w:type="dxa"/>
            <w:tcBorders>
              <w:top w:val="nil"/>
              <w:bottom w:val="nil"/>
            </w:tcBorders>
          </w:tcPr>
          <w:p w14:paraId="49D31736" w14:textId="77777777" w:rsidR="005E3D0D" w:rsidRPr="0030484E" w:rsidRDefault="005E3D0D" w:rsidP="00303317"/>
        </w:tc>
      </w:tr>
    </w:tbl>
    <w:p w14:paraId="06B644FB" w14:textId="4273F8AB" w:rsidR="003B1244" w:rsidRPr="0030484E" w:rsidRDefault="003B1244" w:rsidP="005E3D0D">
      <w:pPr>
        <w:pStyle w:val="BagsideCitat"/>
      </w:pPr>
    </w:p>
    <w:sectPr w:rsidR="003B1244" w:rsidRPr="0030484E" w:rsidSect="005E3D0D">
      <w:headerReference w:type="even" r:id="rId25"/>
      <w:headerReference w:type="default" r:id="rId26"/>
      <w:footerReference w:type="default" r:id="rId27"/>
      <w:pgSz w:w="11907" w:h="16840" w:code="9"/>
      <w:pgMar w:top="312" w:right="624" w:bottom="2835" w:left="624" w:header="312" w:footer="391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F623" w14:textId="77777777" w:rsidR="007B1106" w:rsidRDefault="007B1106" w:rsidP="00257E11">
      <w:pPr>
        <w:pStyle w:val="Fodnotestreg"/>
      </w:pPr>
    </w:p>
  </w:endnote>
  <w:endnote w:type="continuationSeparator" w:id="0">
    <w:p w14:paraId="6A3D04B5" w14:textId="77777777" w:rsidR="007B1106" w:rsidRDefault="007B1106" w:rsidP="00257E11">
      <w:pPr>
        <w:pStyle w:val="Fodnotestreg"/>
      </w:pPr>
    </w:p>
  </w:endnote>
  <w:endnote w:type="continuationNotice" w:id="1">
    <w:p w14:paraId="5A66E749" w14:textId="77777777" w:rsidR="007B1106" w:rsidRDefault="007B1106" w:rsidP="00257E11">
      <w:pPr>
        <w:pStyle w:val="Fodnotestre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9B3D959-D92B-4514-8E22-E66B7CD89616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2" w:fontKey="{E5425D10-D8A5-408A-A907-A088B153AF16}"/>
    <w:embedBold r:id="rId3" w:fontKey="{95B7A14F-4B7F-402A-917F-3B9BACDB9B50}"/>
    <w:embedItalic r:id="rId4" w:fontKey="{182CD741-147A-4242-A915-6DF49B23E403}"/>
    <w:embedBoldItalic r:id="rId5" w:fontKey="{FF6A21EE-BFE9-4C35-840E-A55CBBB7C3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49627F70-449F-448E-9F18-C57F1E89316D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7" w:fontKey="{B1A5DF36-0D54-4824-9B29-EAA938E3C5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46495E9-1BF2-4155-A4CF-8A6782F9B8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BBB2355-9DC6-429C-91CA-9DB50924DD08}"/>
    <w:embedItalic r:id="rId10" w:fontKey="{E7A8CA37-9F3C-4575-9074-66AB7D84D5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C8F6513-A74F-46D7-B347-874861406F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AA41A" w14:textId="77777777" w:rsidR="007B1106" w:rsidRDefault="007B1106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6426479" wp14:editId="3C152743">
              <wp:simplePos x="0" y="0"/>
              <wp:positionH relativeFrom="page">
                <wp:posOffset>396240</wp:posOffset>
              </wp:positionH>
              <wp:positionV relativeFrom="page">
                <wp:posOffset>10297160</wp:posOffset>
              </wp:positionV>
              <wp:extent cx="1511935" cy="0"/>
              <wp:effectExtent l="5715" t="10160" r="6350" b="8890"/>
              <wp:wrapNone/>
              <wp:docPr id="9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0C6699" id="Line 3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2pt,810.8pt" to="150.2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l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D17EB" w14:textId="77777777" w:rsidR="007B1106" w:rsidRPr="00A6571A" w:rsidRDefault="007B1106" w:rsidP="00D1565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8FFCC0" wp14:editId="38E00933">
              <wp:simplePos x="0" y="0"/>
              <wp:positionH relativeFrom="page">
                <wp:posOffset>1112520</wp:posOffset>
              </wp:positionH>
              <wp:positionV relativeFrom="page">
                <wp:posOffset>9685020</wp:posOffset>
              </wp:positionV>
              <wp:extent cx="6012180" cy="899795"/>
              <wp:effectExtent l="0" t="0" r="0" b="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09"/>
                            <w:gridCol w:w="3969"/>
                          </w:tblGrid>
                          <w:tr w:rsidR="007B1106" w:rsidRPr="005C4626" w14:paraId="4839CAF3" w14:textId="77777777" w:rsidTr="005C4626">
                            <w:tc>
                              <w:tcPr>
                                <w:tcW w:w="2409" w:type="dxa"/>
                                <w:shd w:val="clear" w:color="auto" w:fill="auto"/>
                              </w:tcPr>
                              <w:p w14:paraId="193925F8" w14:textId="77777777" w:rsidR="007B1106" w:rsidRPr="009224E3" w:rsidRDefault="007B1106" w:rsidP="00043F3E">
                                <w:pPr>
                                  <w:pStyle w:val="Template-Parentlogoname"/>
                                </w:pPr>
                                <w:bookmarkStart w:id="0" w:name="OFF_logo1Computed"/>
                                <w:r>
                                  <w:t>Aarhus</w:t>
                                </w:r>
                                <w:r>
                                  <w:br/>
                                  <w:t>Universitet</w:t>
                                </w:r>
                                <w:bookmarkEnd w:id="0"/>
                              </w:p>
                              <w:p w14:paraId="40725CA8" w14:textId="77777777" w:rsidR="007B1106" w:rsidRDefault="007B1106" w:rsidP="00FF0C10">
                                <w:pPr>
                                  <w:pStyle w:val="Template-Unitnamelogoname"/>
                                </w:pPr>
                                <w:bookmarkStart w:id="1" w:name="OFF_logo2Computed"/>
                                <w:bookmarkEnd w:id="1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14:paraId="7E597065" w14:textId="77777777" w:rsidR="007B1106" w:rsidRDefault="007B1106" w:rsidP="002D2021">
                                <w:pPr>
                                  <w:pStyle w:val="Template-Unitnamelogoname"/>
                                  <w:jc w:val="right"/>
                                </w:pPr>
                                <w:bookmarkStart w:id="2" w:name="IMG_Secondary"/>
                                <w:r>
                                  <w:drawing>
                                    <wp:inline distT="0" distB="0" distL="0" distR="0" wp14:anchorId="331B1B96" wp14:editId="31FE2AD3">
                                      <wp:extent cx="648000" cy="648000"/>
                                      <wp:effectExtent l="0" t="0" r="0" b="0"/>
                                      <wp:docPr id="55" name="IMG_SecondaryIMG_Secondary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19415858" name="IMG_SecondaryIMG_Secondary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8000" cy="64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2"/>
                              </w:p>
                            </w:tc>
                          </w:tr>
                        </w:tbl>
                        <w:p w14:paraId="6C2BBAA5" w14:textId="77777777" w:rsidR="007B1106" w:rsidRPr="009224E3" w:rsidRDefault="007B1106" w:rsidP="00D1565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FFCC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47" type="#_x0000_t202" style="position:absolute;margin-left:87.6pt;margin-top:762.6pt;width:473.4pt;height: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09"/>
                      <w:gridCol w:w="3969"/>
                    </w:tblGrid>
                    <w:tr w:rsidR="007B1106" w:rsidRPr="005C4626" w14:paraId="4839CAF3" w14:textId="77777777" w:rsidTr="005C4626">
                      <w:tc>
                        <w:tcPr>
                          <w:tcW w:w="2409" w:type="dxa"/>
                          <w:shd w:val="clear" w:color="auto" w:fill="auto"/>
                        </w:tcPr>
                        <w:p w14:paraId="193925F8" w14:textId="77777777" w:rsidR="007B1106" w:rsidRPr="009224E3" w:rsidRDefault="007B1106" w:rsidP="00043F3E">
                          <w:pPr>
                            <w:pStyle w:val="Template-Parentlogoname"/>
                          </w:pPr>
                          <w:bookmarkStart w:id="3" w:name="OFF_logo1Computed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3"/>
                        </w:p>
                        <w:p w14:paraId="40725CA8" w14:textId="77777777" w:rsidR="007B1106" w:rsidRDefault="007B1106" w:rsidP="00FF0C10">
                          <w:pPr>
                            <w:pStyle w:val="Template-Unitnamelogoname"/>
                          </w:pPr>
                          <w:bookmarkStart w:id="4" w:name="OFF_logo2Computed"/>
                          <w:bookmarkEnd w:id="4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14:paraId="7E597065" w14:textId="77777777" w:rsidR="007B1106" w:rsidRDefault="007B1106" w:rsidP="002D2021">
                          <w:pPr>
                            <w:pStyle w:val="Template-Unitnamelogoname"/>
                            <w:jc w:val="right"/>
                          </w:pPr>
                          <w:bookmarkStart w:id="5" w:name="IMG_Secondary"/>
                          <w:r>
                            <w:drawing>
                              <wp:inline distT="0" distB="0" distL="0" distR="0" wp14:anchorId="331B1B96" wp14:editId="31FE2AD3">
                                <wp:extent cx="648000" cy="648000"/>
                                <wp:effectExtent l="0" t="0" r="0" b="0"/>
                                <wp:docPr id="55" name="IMG_SecondaryIMG_Secondary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9415858" name="IMG_SecondaryIMG_Secondary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8000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5"/>
                        </w:p>
                      </w:tc>
                    </w:tr>
                  </w:tbl>
                  <w:p w14:paraId="6C2BBAA5" w14:textId="77777777" w:rsidR="007B1106" w:rsidRPr="009224E3" w:rsidRDefault="007B1106" w:rsidP="00D1565C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5CDACE4" wp14:editId="3E6E659E">
              <wp:simplePos x="0" y="0"/>
              <wp:positionH relativeFrom="page">
                <wp:posOffset>360045</wp:posOffset>
              </wp:positionH>
              <wp:positionV relativeFrom="page">
                <wp:posOffset>9685020</wp:posOffset>
              </wp:positionV>
              <wp:extent cx="609600" cy="304800"/>
              <wp:effectExtent l="7620" t="7620" r="1905" b="1905"/>
              <wp:wrapNone/>
              <wp:docPr id="5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92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58E07A" id="LogoCanvasHide01" o:spid="_x0000_s1026" editas="canvas" style="position:absolute;margin-left:28.35pt;margin-top:762.6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P1Yw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92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93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C8F24" w14:textId="54A677BF" w:rsidR="007B1106" w:rsidRDefault="007B1106" w:rsidP="00CD081A">
    <w:pPr>
      <w:pStyle w:val="Sidefod"/>
      <w:jc w:val="right"/>
    </w:pPr>
    <w:r>
      <w:t xml:space="preserve"> Grundlag </w:t>
    </w:r>
    <w:sdt>
      <w:sdtPr>
        <w:alias w:val="Status"/>
        <w:tag w:val=""/>
        <w:id w:val="92053673"/>
        <w:placeholder>
          <w:docPart w:val="AD0FC64EDA32488FB076102CF86108BA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Revision 6.2</w: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1AA731" wp14:editId="038CEAF5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1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1DB96" id="Line 7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SD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" strokeweight=".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90377" w14:textId="77777777" w:rsidR="007B1106" w:rsidRDefault="007B1106" w:rsidP="00AD29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CE7B" w14:textId="77777777" w:rsidR="007B1106" w:rsidRPr="00257E11" w:rsidRDefault="007B1106" w:rsidP="00257E11">
      <w:pPr>
        <w:pStyle w:val="Fodnotestreg"/>
      </w:pPr>
    </w:p>
  </w:footnote>
  <w:footnote w:type="continuationSeparator" w:id="0">
    <w:p w14:paraId="156382C9" w14:textId="77777777" w:rsidR="007B1106" w:rsidRPr="00AA446D" w:rsidRDefault="007B1106" w:rsidP="00AA446D">
      <w:pPr>
        <w:pStyle w:val="Fodnotestreg"/>
      </w:pPr>
    </w:p>
  </w:footnote>
  <w:footnote w:type="continuationNotice" w:id="1">
    <w:p w14:paraId="152EB33A" w14:textId="77777777" w:rsidR="007B1106" w:rsidRDefault="007B1106" w:rsidP="00AA446D">
      <w:pPr>
        <w:pStyle w:val="Fodnotestr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F2127" w14:textId="54903204" w:rsidR="007B1106" w:rsidRPr="00253503" w:rsidRDefault="007B1106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5BCFD43" wp14:editId="6E4CFA48">
              <wp:simplePos x="0" y="0"/>
              <wp:positionH relativeFrom="page">
                <wp:posOffset>2587625</wp:posOffset>
              </wp:positionH>
              <wp:positionV relativeFrom="page">
                <wp:posOffset>629285</wp:posOffset>
              </wp:positionV>
              <wp:extent cx="1285335" cy="526212"/>
              <wp:effectExtent l="0" t="0" r="10160" b="7620"/>
              <wp:wrapNone/>
              <wp:docPr id="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335" cy="5262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5F2FD" w14:textId="1924CD64" w:rsidR="007B1106" w:rsidRPr="00D21101" w:rsidRDefault="007B1106" w:rsidP="00CD081A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6118AA">
                            <w:t>Indhold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CFD43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48" type="#_x0000_t202" style="position:absolute;left:0;text-align:left;margin-left:203.75pt;margin-top:49.55pt;width:101.2pt;height:41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" filled="f" stroked="f">
              <v:textbox inset="0,0,0,0">
                <w:txbxContent>
                  <w:p w14:paraId="5B25F2FD" w14:textId="1924CD64" w:rsidR="007B1106" w:rsidRPr="00D21101" w:rsidRDefault="007B1106" w:rsidP="00CD081A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6118AA">
                      <w:t>Indhold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C3D407B" wp14:editId="44DF7F9B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4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8F3813" id="Rectangle 74" o:spid="_x0000_s1026" style="position:absolute;margin-left:448.9pt;margin-top:31.2pt;width:116.2pt;height:5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" fillcolor="#03428f" stroked="f">
              <w10:wrap anchorx="page" anchory="page"/>
            </v:rect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2F3DBE" wp14:editId="28607319">
              <wp:simplePos x="0" y="0"/>
              <wp:positionH relativeFrom="page">
                <wp:posOffset>4251960</wp:posOffset>
              </wp:positionH>
              <wp:positionV relativeFrom="page">
                <wp:posOffset>633730</wp:posOffset>
              </wp:positionV>
              <wp:extent cx="1257300" cy="571500"/>
              <wp:effectExtent l="3810" t="0" r="0" b="4445"/>
              <wp:wrapNone/>
              <wp:docPr id="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D7679" w14:textId="70494C47" w:rsidR="007B1106" w:rsidRPr="00F908D5" w:rsidRDefault="007B1106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6118AA">
                            <w:t>AU standard for IKT-specifikationer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2F3DBE" id="Text Box 76" o:spid="_x0000_s1049" type="#_x0000_t202" style="position:absolute;left:0;text-align:left;margin-left:334.8pt;margin-top:49.9pt;width:99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" filled="f" stroked="f">
              <v:textbox inset="0,0,0,0">
                <w:txbxContent>
                  <w:p w14:paraId="0B7D7679" w14:textId="70494C47" w:rsidR="007B1106" w:rsidRPr="00F908D5" w:rsidRDefault="007B1106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6118AA">
                      <w:t>AU standard for IKT-specifikationer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FB10B8">
      <w:rPr>
        <w:rStyle w:val="Sidetal"/>
        <w:noProof/>
      </w:rPr>
      <w:t>6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2C4E17" wp14:editId="19BC9130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913117" id="Rectangle 75" o:spid="_x0000_s1026" style="position:absolute;margin-left:187.1pt;margin-top:31.2pt;width:246.6pt;height:5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" fillcolor="#03428f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32815" w14:textId="0490BABD" w:rsidR="007B1106" w:rsidRPr="00253503" w:rsidRDefault="007B1106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1E58B3" wp14:editId="373D9E80">
              <wp:simplePos x="0" y="0"/>
              <wp:positionH relativeFrom="page">
                <wp:posOffset>2587925</wp:posOffset>
              </wp:positionH>
              <wp:positionV relativeFrom="page">
                <wp:posOffset>629729</wp:posOffset>
              </wp:positionV>
              <wp:extent cx="1285335" cy="526212"/>
              <wp:effectExtent l="0" t="0" r="10160" b="7620"/>
              <wp:wrapNone/>
              <wp:docPr id="1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335" cy="5262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3824C" w14:textId="4E308984" w:rsidR="007B1106" w:rsidRPr="00D21101" w:rsidRDefault="007B1106" w:rsidP="0025527F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E433A1">
                            <w:t>Digital aflevering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E58B3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203.75pt;margin-top:49.6pt;width:101.2pt;height:41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" filled="f" stroked="f">
              <v:textbox inset="0,0,0,0">
                <w:txbxContent>
                  <w:p w14:paraId="3AB3824C" w14:textId="4E308984" w:rsidR="007B1106" w:rsidRPr="00D21101" w:rsidRDefault="007B1106" w:rsidP="0025527F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E433A1">
                      <w:t>Digital aflevering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F65550" wp14:editId="7233BC78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18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A27D4" id="Rectangle 74" o:spid="_x0000_s1026" style="position:absolute;margin-left:448.9pt;margin-top:31.2pt;width:116.2pt;height:5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" fillcolor="#03428f" stroked="f">
              <w10:wrap anchorx="page" anchory="page"/>
            </v:rect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D242B3" wp14:editId="2E55B7A7">
              <wp:simplePos x="0" y="0"/>
              <wp:positionH relativeFrom="page">
                <wp:posOffset>4251960</wp:posOffset>
              </wp:positionH>
              <wp:positionV relativeFrom="page">
                <wp:posOffset>633730</wp:posOffset>
              </wp:positionV>
              <wp:extent cx="1257300" cy="571500"/>
              <wp:effectExtent l="3810" t="0" r="0" b="4445"/>
              <wp:wrapNone/>
              <wp:docPr id="1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A4B80" w14:textId="3E715F51" w:rsidR="007B1106" w:rsidRPr="00F908D5" w:rsidRDefault="007B1106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E433A1">
                            <w:t>AU standard for IKT-specifikationer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D242B3" id="_x0000_s1051" type="#_x0000_t202" style="position:absolute;left:0;text-align:left;margin-left:334.8pt;margin-top:49.9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" filled="f" stroked="f">
              <v:textbox inset="0,0,0,0">
                <w:txbxContent>
                  <w:p w14:paraId="24DA4B80" w14:textId="3E715F51" w:rsidR="007B1106" w:rsidRPr="00F908D5" w:rsidRDefault="007B1106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E433A1">
                      <w:t>AU standard for IKT-specifikationer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FB10B8">
      <w:rPr>
        <w:rStyle w:val="Sidetal"/>
        <w:noProof/>
      </w:rPr>
      <w:t>28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73475A" wp14:editId="46851EB0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1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8E2FBC" id="Rectangle 75" o:spid="_x0000_s1026" style="position:absolute;margin-left:187.1pt;margin-top:31.2pt;width:246.6pt;height:5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" fillcolor="#03428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BF44" w14:textId="77777777" w:rsidR="007B1106" w:rsidRDefault="007B110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EA1A1" w14:textId="77777777" w:rsidR="007B1106" w:rsidRPr="005E3D0D" w:rsidRDefault="007B1106" w:rsidP="005E3D0D">
    <w:pPr>
      <w:pStyle w:val="Sidehoved"/>
      <w:rPr>
        <w:rStyle w:val="Sidetal"/>
        <w:color w:val="auto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05B51E7"/>
    <w:multiLevelType w:val="hybridMultilevel"/>
    <w:tmpl w:val="88663E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F67D7E"/>
    <w:multiLevelType w:val="hybridMultilevel"/>
    <w:tmpl w:val="3CF4B9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B30357"/>
    <w:multiLevelType w:val="hybridMultilevel"/>
    <w:tmpl w:val="ADEE1E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0565DB"/>
    <w:multiLevelType w:val="hybridMultilevel"/>
    <w:tmpl w:val="ABF8E8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B458C0"/>
    <w:multiLevelType w:val="hybridMultilevel"/>
    <w:tmpl w:val="2C9CB6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E20AF6"/>
    <w:multiLevelType w:val="hybridMultilevel"/>
    <w:tmpl w:val="59DA98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94878"/>
    <w:multiLevelType w:val="hybridMultilevel"/>
    <w:tmpl w:val="006EB8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CE208D"/>
    <w:multiLevelType w:val="hybridMultilevel"/>
    <w:tmpl w:val="1466FD1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7E01FCE"/>
    <w:multiLevelType w:val="hybridMultilevel"/>
    <w:tmpl w:val="D9287F0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8BC0740"/>
    <w:multiLevelType w:val="hybridMultilevel"/>
    <w:tmpl w:val="AC8E328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8BE76D3"/>
    <w:multiLevelType w:val="hybridMultilevel"/>
    <w:tmpl w:val="9A261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3F3C24"/>
    <w:multiLevelType w:val="hybridMultilevel"/>
    <w:tmpl w:val="C2BC2E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2C73DE"/>
    <w:multiLevelType w:val="hybridMultilevel"/>
    <w:tmpl w:val="B5C4D5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CB1A05"/>
    <w:multiLevelType w:val="hybridMultilevel"/>
    <w:tmpl w:val="DAEE59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697BDB"/>
    <w:multiLevelType w:val="hybridMultilevel"/>
    <w:tmpl w:val="9A961D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5" w15:restartNumberingAfterBreak="0">
    <w:nsid w:val="29F83CA2"/>
    <w:multiLevelType w:val="hybridMultilevel"/>
    <w:tmpl w:val="90F48C3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C38100C"/>
    <w:multiLevelType w:val="multilevel"/>
    <w:tmpl w:val="FF40C94E"/>
    <w:lvl w:ilvl="0">
      <w:numFmt w:val="decimal"/>
      <w:pStyle w:val="Overskrif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/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/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Overskrift6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Overskrift7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Overskrift8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Overskrift9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27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8" w15:restartNumberingAfterBreak="0">
    <w:nsid w:val="37643F14"/>
    <w:multiLevelType w:val="hybridMultilevel"/>
    <w:tmpl w:val="3E6058D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3A1166CF"/>
    <w:multiLevelType w:val="hybridMultilevel"/>
    <w:tmpl w:val="83E08C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5D0F81"/>
    <w:multiLevelType w:val="hybridMultilevel"/>
    <w:tmpl w:val="2D1839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600263"/>
    <w:multiLevelType w:val="hybridMultilevel"/>
    <w:tmpl w:val="6F1869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4021FF"/>
    <w:multiLevelType w:val="hybridMultilevel"/>
    <w:tmpl w:val="129A02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DF3144"/>
    <w:multiLevelType w:val="hybridMultilevel"/>
    <w:tmpl w:val="97D08D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252EAA"/>
    <w:multiLevelType w:val="hybridMultilevel"/>
    <w:tmpl w:val="57FCD0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612CE7"/>
    <w:multiLevelType w:val="hybridMultilevel"/>
    <w:tmpl w:val="A134F4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614E0A"/>
    <w:multiLevelType w:val="hybridMultilevel"/>
    <w:tmpl w:val="2668DE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9" w15:restartNumberingAfterBreak="0">
    <w:nsid w:val="4D805A1F"/>
    <w:multiLevelType w:val="hybridMultilevel"/>
    <w:tmpl w:val="1DFA7C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F63922"/>
    <w:multiLevelType w:val="hybridMultilevel"/>
    <w:tmpl w:val="05140A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2A2A5D"/>
    <w:multiLevelType w:val="hybridMultilevel"/>
    <w:tmpl w:val="FD16C5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9B34D8"/>
    <w:multiLevelType w:val="hybridMultilevel"/>
    <w:tmpl w:val="F7C4C5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8D008D"/>
    <w:multiLevelType w:val="hybridMultilevel"/>
    <w:tmpl w:val="C1988C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5" w15:restartNumberingAfterBreak="0">
    <w:nsid w:val="6AE1015E"/>
    <w:multiLevelType w:val="hybridMultilevel"/>
    <w:tmpl w:val="550ADC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9A53FC"/>
    <w:multiLevelType w:val="hybridMultilevel"/>
    <w:tmpl w:val="4AA2B7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71052E"/>
    <w:multiLevelType w:val="hybridMultilevel"/>
    <w:tmpl w:val="DD0EE6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8C74D6"/>
    <w:multiLevelType w:val="hybridMultilevel"/>
    <w:tmpl w:val="EF4CC8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BA1CE9"/>
    <w:multiLevelType w:val="hybridMultilevel"/>
    <w:tmpl w:val="794CB7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51" w15:restartNumberingAfterBreak="0">
    <w:nsid w:val="764F7A0C"/>
    <w:multiLevelType w:val="hybridMultilevel"/>
    <w:tmpl w:val="88E68A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8FC27E7"/>
    <w:multiLevelType w:val="hybridMultilevel"/>
    <w:tmpl w:val="EC169736"/>
    <w:lvl w:ilvl="0" w:tplc="040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AA3554"/>
    <w:multiLevelType w:val="hybridMultilevel"/>
    <w:tmpl w:val="7AF6B6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9DE11D8"/>
    <w:multiLevelType w:val="hybridMultilevel"/>
    <w:tmpl w:val="99B4F29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C004F03"/>
    <w:multiLevelType w:val="hybridMultilevel"/>
    <w:tmpl w:val="D99010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162CCB"/>
    <w:multiLevelType w:val="hybridMultilevel"/>
    <w:tmpl w:val="66CE74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3F405B"/>
    <w:multiLevelType w:val="hybridMultilevel"/>
    <w:tmpl w:val="69BA99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2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44"/>
  </w:num>
  <w:num w:numId="13">
    <w:abstractNumId w:val="50"/>
  </w:num>
  <w:num w:numId="14">
    <w:abstractNumId w:val="24"/>
  </w:num>
  <w:num w:numId="15">
    <w:abstractNumId w:val="27"/>
  </w:num>
  <w:num w:numId="16">
    <w:abstractNumId w:val="26"/>
  </w:num>
  <w:num w:numId="17">
    <w:abstractNumId w:val="40"/>
  </w:num>
  <w:num w:numId="18">
    <w:abstractNumId w:val="56"/>
  </w:num>
  <w:num w:numId="19">
    <w:abstractNumId w:val="41"/>
  </w:num>
  <w:num w:numId="20">
    <w:abstractNumId w:val="37"/>
  </w:num>
  <w:num w:numId="21">
    <w:abstractNumId w:val="46"/>
  </w:num>
  <w:num w:numId="22">
    <w:abstractNumId w:val="13"/>
  </w:num>
  <w:num w:numId="23">
    <w:abstractNumId w:val="11"/>
  </w:num>
  <w:num w:numId="24">
    <w:abstractNumId w:val="19"/>
  </w:num>
  <w:num w:numId="25">
    <w:abstractNumId w:val="48"/>
  </w:num>
  <w:num w:numId="26">
    <w:abstractNumId w:val="43"/>
  </w:num>
  <w:num w:numId="27">
    <w:abstractNumId w:val="10"/>
  </w:num>
  <w:num w:numId="28">
    <w:abstractNumId w:val="8"/>
  </w:num>
  <w:num w:numId="29">
    <w:abstractNumId w:val="25"/>
  </w:num>
  <w:num w:numId="30">
    <w:abstractNumId w:val="17"/>
  </w:num>
  <w:num w:numId="31">
    <w:abstractNumId w:val="28"/>
  </w:num>
  <w:num w:numId="32">
    <w:abstractNumId w:val="14"/>
  </w:num>
  <w:num w:numId="33">
    <w:abstractNumId w:val="9"/>
  </w:num>
  <w:num w:numId="34">
    <w:abstractNumId w:val="39"/>
  </w:num>
  <w:num w:numId="35">
    <w:abstractNumId w:val="23"/>
  </w:num>
  <w:num w:numId="36">
    <w:abstractNumId w:val="36"/>
  </w:num>
  <w:num w:numId="37">
    <w:abstractNumId w:val="32"/>
  </w:num>
  <w:num w:numId="38">
    <w:abstractNumId w:val="30"/>
  </w:num>
  <w:num w:numId="39">
    <w:abstractNumId w:val="33"/>
  </w:num>
  <w:num w:numId="40">
    <w:abstractNumId w:val="34"/>
  </w:num>
  <w:num w:numId="41">
    <w:abstractNumId w:val="18"/>
  </w:num>
  <w:num w:numId="42">
    <w:abstractNumId w:val="21"/>
  </w:num>
  <w:num w:numId="43">
    <w:abstractNumId w:val="42"/>
  </w:num>
  <w:num w:numId="44">
    <w:abstractNumId w:val="20"/>
  </w:num>
  <w:num w:numId="45">
    <w:abstractNumId w:val="31"/>
  </w:num>
  <w:num w:numId="4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1"/>
  </w:num>
  <w:num w:numId="48">
    <w:abstractNumId w:val="54"/>
  </w:num>
  <w:num w:numId="49">
    <w:abstractNumId w:val="53"/>
  </w:num>
  <w:num w:numId="50">
    <w:abstractNumId w:val="15"/>
  </w:num>
  <w:num w:numId="51">
    <w:abstractNumId w:val="12"/>
  </w:num>
  <w:num w:numId="52">
    <w:abstractNumId w:val="49"/>
  </w:num>
  <w:num w:numId="53">
    <w:abstractNumId w:val="57"/>
  </w:num>
  <w:num w:numId="54">
    <w:abstractNumId w:val="22"/>
  </w:num>
  <w:num w:numId="55">
    <w:abstractNumId w:val="45"/>
  </w:num>
  <w:num w:numId="56">
    <w:abstractNumId w:val="55"/>
  </w:num>
  <w:num w:numId="57">
    <w:abstractNumId w:val="35"/>
  </w:num>
  <w:num w:numId="58">
    <w:abstractNumId w:val="52"/>
  </w:num>
  <w:num w:numId="59">
    <w:abstractNumId w:val="4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defaultTabStop w:val="1304"/>
  <w:autoHyphenation/>
  <w:hyphenationZone w:val="284"/>
  <w:characterSpacingControl w:val="doNotCompress"/>
  <w:hdrShapeDefaults>
    <o:shapedefaults v:ext="edit" spidmax="40961" style="mso-position-vertical-relative:margin" fill="f" fillcolor="white">
      <v:fill color="white" on="f"/>
      <v:stroke weight=".25pt"/>
      <v:textbox inset="0,0,0,0"/>
      <o:colormru v:ext="edit" colors="#44c7f4,#812990,#03428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F97"/>
    <w:rsid w:val="000001A6"/>
    <w:rsid w:val="000017A8"/>
    <w:rsid w:val="0000246D"/>
    <w:rsid w:val="00002C2E"/>
    <w:rsid w:val="000035EA"/>
    <w:rsid w:val="00003E3B"/>
    <w:rsid w:val="000041E0"/>
    <w:rsid w:val="00005211"/>
    <w:rsid w:val="00007ABB"/>
    <w:rsid w:val="000117C9"/>
    <w:rsid w:val="00011C3C"/>
    <w:rsid w:val="0001283F"/>
    <w:rsid w:val="00013C5C"/>
    <w:rsid w:val="00014661"/>
    <w:rsid w:val="00014BA3"/>
    <w:rsid w:val="000151FB"/>
    <w:rsid w:val="000166A5"/>
    <w:rsid w:val="00016CBA"/>
    <w:rsid w:val="000179D6"/>
    <w:rsid w:val="00017B0C"/>
    <w:rsid w:val="00020895"/>
    <w:rsid w:val="00020AD2"/>
    <w:rsid w:val="0002209A"/>
    <w:rsid w:val="000224E2"/>
    <w:rsid w:val="00022EFD"/>
    <w:rsid w:val="00023403"/>
    <w:rsid w:val="00024499"/>
    <w:rsid w:val="00024FBC"/>
    <w:rsid w:val="000259CD"/>
    <w:rsid w:val="00025EFB"/>
    <w:rsid w:val="00026567"/>
    <w:rsid w:val="00026F05"/>
    <w:rsid w:val="00031900"/>
    <w:rsid w:val="000319DF"/>
    <w:rsid w:val="00031A4D"/>
    <w:rsid w:val="00032AFA"/>
    <w:rsid w:val="00033008"/>
    <w:rsid w:val="00034037"/>
    <w:rsid w:val="00034501"/>
    <w:rsid w:val="00034B0B"/>
    <w:rsid w:val="000360E8"/>
    <w:rsid w:val="00037170"/>
    <w:rsid w:val="000375D4"/>
    <w:rsid w:val="00037605"/>
    <w:rsid w:val="00040A23"/>
    <w:rsid w:val="00040ADF"/>
    <w:rsid w:val="00040B8E"/>
    <w:rsid w:val="000436DB"/>
    <w:rsid w:val="000437C5"/>
    <w:rsid w:val="00043AC4"/>
    <w:rsid w:val="00043EAA"/>
    <w:rsid w:val="00043F3E"/>
    <w:rsid w:val="00044075"/>
    <w:rsid w:val="000465BB"/>
    <w:rsid w:val="00046E41"/>
    <w:rsid w:val="00047233"/>
    <w:rsid w:val="0004747A"/>
    <w:rsid w:val="00047628"/>
    <w:rsid w:val="000477F2"/>
    <w:rsid w:val="00047BC9"/>
    <w:rsid w:val="00047CC7"/>
    <w:rsid w:val="00050530"/>
    <w:rsid w:val="000505CA"/>
    <w:rsid w:val="00050684"/>
    <w:rsid w:val="00050995"/>
    <w:rsid w:val="000509E2"/>
    <w:rsid w:val="0005186C"/>
    <w:rsid w:val="00053790"/>
    <w:rsid w:val="00053D46"/>
    <w:rsid w:val="000545B4"/>
    <w:rsid w:val="00056805"/>
    <w:rsid w:val="00056A02"/>
    <w:rsid w:val="0005711D"/>
    <w:rsid w:val="00057619"/>
    <w:rsid w:val="00057815"/>
    <w:rsid w:val="00057B06"/>
    <w:rsid w:val="00060AED"/>
    <w:rsid w:val="00061A1C"/>
    <w:rsid w:val="00062CC3"/>
    <w:rsid w:val="00062DC5"/>
    <w:rsid w:val="0006388E"/>
    <w:rsid w:val="000663E6"/>
    <w:rsid w:val="000666E5"/>
    <w:rsid w:val="000672E6"/>
    <w:rsid w:val="000673F5"/>
    <w:rsid w:val="000677CD"/>
    <w:rsid w:val="00067C22"/>
    <w:rsid w:val="00067CF8"/>
    <w:rsid w:val="000706CC"/>
    <w:rsid w:val="00070957"/>
    <w:rsid w:val="00070DE4"/>
    <w:rsid w:val="00070E77"/>
    <w:rsid w:val="00071CEA"/>
    <w:rsid w:val="0007272C"/>
    <w:rsid w:val="000732C7"/>
    <w:rsid w:val="000743E9"/>
    <w:rsid w:val="000744CD"/>
    <w:rsid w:val="00074530"/>
    <w:rsid w:val="00074866"/>
    <w:rsid w:val="000748A0"/>
    <w:rsid w:val="000774C6"/>
    <w:rsid w:val="00077D72"/>
    <w:rsid w:val="000800D1"/>
    <w:rsid w:val="000804DF"/>
    <w:rsid w:val="000807F2"/>
    <w:rsid w:val="00080C79"/>
    <w:rsid w:val="000812AD"/>
    <w:rsid w:val="000820A7"/>
    <w:rsid w:val="00083DA6"/>
    <w:rsid w:val="000848D6"/>
    <w:rsid w:val="0008548E"/>
    <w:rsid w:val="00085CAE"/>
    <w:rsid w:val="00087AEA"/>
    <w:rsid w:val="00091736"/>
    <w:rsid w:val="00091795"/>
    <w:rsid w:val="0009287C"/>
    <w:rsid w:val="00092F0E"/>
    <w:rsid w:val="00094580"/>
    <w:rsid w:val="000951C0"/>
    <w:rsid w:val="00095A1E"/>
    <w:rsid w:val="000966B5"/>
    <w:rsid w:val="00097CD5"/>
    <w:rsid w:val="00097DF5"/>
    <w:rsid w:val="00097E20"/>
    <w:rsid w:val="00097FAA"/>
    <w:rsid w:val="000A07CF"/>
    <w:rsid w:val="000A0C2A"/>
    <w:rsid w:val="000A1264"/>
    <w:rsid w:val="000A2484"/>
    <w:rsid w:val="000A2634"/>
    <w:rsid w:val="000A40DC"/>
    <w:rsid w:val="000A4CA7"/>
    <w:rsid w:val="000A4F4E"/>
    <w:rsid w:val="000A578C"/>
    <w:rsid w:val="000A7493"/>
    <w:rsid w:val="000A7863"/>
    <w:rsid w:val="000A78F5"/>
    <w:rsid w:val="000A7ACC"/>
    <w:rsid w:val="000B0480"/>
    <w:rsid w:val="000B15CC"/>
    <w:rsid w:val="000B1841"/>
    <w:rsid w:val="000B196F"/>
    <w:rsid w:val="000B2707"/>
    <w:rsid w:val="000B3683"/>
    <w:rsid w:val="000B3956"/>
    <w:rsid w:val="000B3D87"/>
    <w:rsid w:val="000B3E9F"/>
    <w:rsid w:val="000B3FB8"/>
    <w:rsid w:val="000C05FD"/>
    <w:rsid w:val="000C1C21"/>
    <w:rsid w:val="000C1F4E"/>
    <w:rsid w:val="000C2185"/>
    <w:rsid w:val="000C3050"/>
    <w:rsid w:val="000C353E"/>
    <w:rsid w:val="000C49DD"/>
    <w:rsid w:val="000C5177"/>
    <w:rsid w:val="000C5B58"/>
    <w:rsid w:val="000C6AB3"/>
    <w:rsid w:val="000C7E8B"/>
    <w:rsid w:val="000D01BE"/>
    <w:rsid w:val="000D098F"/>
    <w:rsid w:val="000D158F"/>
    <w:rsid w:val="000D26D7"/>
    <w:rsid w:val="000D4F24"/>
    <w:rsid w:val="000D768A"/>
    <w:rsid w:val="000D795D"/>
    <w:rsid w:val="000E03C5"/>
    <w:rsid w:val="000E0836"/>
    <w:rsid w:val="000E11C9"/>
    <w:rsid w:val="000E163A"/>
    <w:rsid w:val="000E2751"/>
    <w:rsid w:val="000E2BE3"/>
    <w:rsid w:val="000E2FE9"/>
    <w:rsid w:val="000E42C7"/>
    <w:rsid w:val="000E4FEA"/>
    <w:rsid w:val="000E63F8"/>
    <w:rsid w:val="000E67F2"/>
    <w:rsid w:val="000E765E"/>
    <w:rsid w:val="000F0ECD"/>
    <w:rsid w:val="000F22D3"/>
    <w:rsid w:val="000F394F"/>
    <w:rsid w:val="000F49A6"/>
    <w:rsid w:val="000F5BDA"/>
    <w:rsid w:val="000F6AE4"/>
    <w:rsid w:val="00100C40"/>
    <w:rsid w:val="00100DF4"/>
    <w:rsid w:val="00101387"/>
    <w:rsid w:val="001018FF"/>
    <w:rsid w:val="00102FBC"/>
    <w:rsid w:val="00103A5E"/>
    <w:rsid w:val="00103EA2"/>
    <w:rsid w:val="00104CC4"/>
    <w:rsid w:val="0010617D"/>
    <w:rsid w:val="00106921"/>
    <w:rsid w:val="00106B63"/>
    <w:rsid w:val="00106C7C"/>
    <w:rsid w:val="00107079"/>
    <w:rsid w:val="00110423"/>
    <w:rsid w:val="00110E61"/>
    <w:rsid w:val="001117BD"/>
    <w:rsid w:val="00111A25"/>
    <w:rsid w:val="00111B81"/>
    <w:rsid w:val="0011324E"/>
    <w:rsid w:val="0011451B"/>
    <w:rsid w:val="00114C7F"/>
    <w:rsid w:val="001160B3"/>
    <w:rsid w:val="00120F13"/>
    <w:rsid w:val="001214E4"/>
    <w:rsid w:val="00121C65"/>
    <w:rsid w:val="00126A88"/>
    <w:rsid w:val="00127E71"/>
    <w:rsid w:val="0013062A"/>
    <w:rsid w:val="00131422"/>
    <w:rsid w:val="00131B33"/>
    <w:rsid w:val="00133BD9"/>
    <w:rsid w:val="00133D39"/>
    <w:rsid w:val="00135D58"/>
    <w:rsid w:val="00135F59"/>
    <w:rsid w:val="00137430"/>
    <w:rsid w:val="00140F6E"/>
    <w:rsid w:val="00141539"/>
    <w:rsid w:val="00142A09"/>
    <w:rsid w:val="00142ED9"/>
    <w:rsid w:val="00143787"/>
    <w:rsid w:val="00145166"/>
    <w:rsid w:val="001453CD"/>
    <w:rsid w:val="0014609F"/>
    <w:rsid w:val="001478AC"/>
    <w:rsid w:val="001510B6"/>
    <w:rsid w:val="00151855"/>
    <w:rsid w:val="0015221A"/>
    <w:rsid w:val="00156ECC"/>
    <w:rsid w:val="00157563"/>
    <w:rsid w:val="00157B96"/>
    <w:rsid w:val="00157E7E"/>
    <w:rsid w:val="00160118"/>
    <w:rsid w:val="0016073A"/>
    <w:rsid w:val="0016414C"/>
    <w:rsid w:val="00167DDA"/>
    <w:rsid w:val="00170CF2"/>
    <w:rsid w:val="001713D1"/>
    <w:rsid w:val="00173D84"/>
    <w:rsid w:val="0017504E"/>
    <w:rsid w:val="00175AC2"/>
    <w:rsid w:val="00180BD8"/>
    <w:rsid w:val="00181969"/>
    <w:rsid w:val="00183869"/>
    <w:rsid w:val="00185C25"/>
    <w:rsid w:val="00185D85"/>
    <w:rsid w:val="0018637E"/>
    <w:rsid w:val="001865C3"/>
    <w:rsid w:val="00187468"/>
    <w:rsid w:val="001875DB"/>
    <w:rsid w:val="00187D3A"/>
    <w:rsid w:val="00190D87"/>
    <w:rsid w:val="0019362E"/>
    <w:rsid w:val="00193ADD"/>
    <w:rsid w:val="001940CC"/>
    <w:rsid w:val="0019471D"/>
    <w:rsid w:val="00195174"/>
    <w:rsid w:val="0019554C"/>
    <w:rsid w:val="00195CAD"/>
    <w:rsid w:val="00196BF0"/>
    <w:rsid w:val="001970D3"/>
    <w:rsid w:val="00197116"/>
    <w:rsid w:val="00197C35"/>
    <w:rsid w:val="001A06C1"/>
    <w:rsid w:val="001A09FD"/>
    <w:rsid w:val="001A0EA1"/>
    <w:rsid w:val="001A1AD5"/>
    <w:rsid w:val="001A2AB5"/>
    <w:rsid w:val="001A3A54"/>
    <w:rsid w:val="001A4CE0"/>
    <w:rsid w:val="001A4E0F"/>
    <w:rsid w:val="001A4F1A"/>
    <w:rsid w:val="001A7846"/>
    <w:rsid w:val="001A7853"/>
    <w:rsid w:val="001B05C8"/>
    <w:rsid w:val="001B0ADA"/>
    <w:rsid w:val="001B1918"/>
    <w:rsid w:val="001B2470"/>
    <w:rsid w:val="001B25E8"/>
    <w:rsid w:val="001B316A"/>
    <w:rsid w:val="001B3A65"/>
    <w:rsid w:val="001B4546"/>
    <w:rsid w:val="001B6D28"/>
    <w:rsid w:val="001B7354"/>
    <w:rsid w:val="001B740A"/>
    <w:rsid w:val="001B74B1"/>
    <w:rsid w:val="001C0AA0"/>
    <w:rsid w:val="001C15A9"/>
    <w:rsid w:val="001C3AA9"/>
    <w:rsid w:val="001C3D89"/>
    <w:rsid w:val="001C3FBF"/>
    <w:rsid w:val="001C6201"/>
    <w:rsid w:val="001D0DFF"/>
    <w:rsid w:val="001D0FD0"/>
    <w:rsid w:val="001D1BC8"/>
    <w:rsid w:val="001D374F"/>
    <w:rsid w:val="001D3A50"/>
    <w:rsid w:val="001D3E80"/>
    <w:rsid w:val="001D4064"/>
    <w:rsid w:val="001D4CAF"/>
    <w:rsid w:val="001D4E0C"/>
    <w:rsid w:val="001D731D"/>
    <w:rsid w:val="001D73C0"/>
    <w:rsid w:val="001D7930"/>
    <w:rsid w:val="001E24AB"/>
    <w:rsid w:val="001E3294"/>
    <w:rsid w:val="001E45C5"/>
    <w:rsid w:val="001E50FB"/>
    <w:rsid w:val="001E5606"/>
    <w:rsid w:val="001E5ED5"/>
    <w:rsid w:val="001E69E1"/>
    <w:rsid w:val="001E6EFA"/>
    <w:rsid w:val="001E750B"/>
    <w:rsid w:val="001F0842"/>
    <w:rsid w:val="001F1536"/>
    <w:rsid w:val="001F394D"/>
    <w:rsid w:val="001F3A21"/>
    <w:rsid w:val="001F4F92"/>
    <w:rsid w:val="001F5824"/>
    <w:rsid w:val="001F7A98"/>
    <w:rsid w:val="00200796"/>
    <w:rsid w:val="00200946"/>
    <w:rsid w:val="00200A29"/>
    <w:rsid w:val="0020254A"/>
    <w:rsid w:val="00202E59"/>
    <w:rsid w:val="002030B1"/>
    <w:rsid w:val="00203154"/>
    <w:rsid w:val="002035F4"/>
    <w:rsid w:val="00204CC4"/>
    <w:rsid w:val="00205920"/>
    <w:rsid w:val="00206226"/>
    <w:rsid w:val="002075F3"/>
    <w:rsid w:val="00207CB5"/>
    <w:rsid w:val="00210E27"/>
    <w:rsid w:val="00213EED"/>
    <w:rsid w:val="002148C5"/>
    <w:rsid w:val="00214A71"/>
    <w:rsid w:val="00214EE0"/>
    <w:rsid w:val="00215353"/>
    <w:rsid w:val="00215531"/>
    <w:rsid w:val="00215E3A"/>
    <w:rsid w:val="002168B6"/>
    <w:rsid w:val="00217922"/>
    <w:rsid w:val="00220469"/>
    <w:rsid w:val="00220FB3"/>
    <w:rsid w:val="00221358"/>
    <w:rsid w:val="0022181A"/>
    <w:rsid w:val="00221D12"/>
    <w:rsid w:val="002226D4"/>
    <w:rsid w:val="0022290B"/>
    <w:rsid w:val="00222B72"/>
    <w:rsid w:val="00223BA6"/>
    <w:rsid w:val="00223D1E"/>
    <w:rsid w:val="002259E9"/>
    <w:rsid w:val="00226166"/>
    <w:rsid w:val="002264BD"/>
    <w:rsid w:val="00226EB4"/>
    <w:rsid w:val="002271B0"/>
    <w:rsid w:val="00227E97"/>
    <w:rsid w:val="00230037"/>
    <w:rsid w:val="00230359"/>
    <w:rsid w:val="0023055E"/>
    <w:rsid w:val="0023118F"/>
    <w:rsid w:val="0023318D"/>
    <w:rsid w:val="002334A7"/>
    <w:rsid w:val="0023434D"/>
    <w:rsid w:val="002371B8"/>
    <w:rsid w:val="0023737D"/>
    <w:rsid w:val="002439F2"/>
    <w:rsid w:val="00245684"/>
    <w:rsid w:val="00246091"/>
    <w:rsid w:val="0024700B"/>
    <w:rsid w:val="00247099"/>
    <w:rsid w:val="00250102"/>
    <w:rsid w:val="00251602"/>
    <w:rsid w:val="00251956"/>
    <w:rsid w:val="00251DBA"/>
    <w:rsid w:val="00252290"/>
    <w:rsid w:val="00252603"/>
    <w:rsid w:val="0025333C"/>
    <w:rsid w:val="00253503"/>
    <w:rsid w:val="00255055"/>
    <w:rsid w:val="0025527F"/>
    <w:rsid w:val="00255AC0"/>
    <w:rsid w:val="002564FE"/>
    <w:rsid w:val="00257E11"/>
    <w:rsid w:val="002607AC"/>
    <w:rsid w:val="00260882"/>
    <w:rsid w:val="00262A39"/>
    <w:rsid w:val="00262E60"/>
    <w:rsid w:val="00263698"/>
    <w:rsid w:val="0026376C"/>
    <w:rsid w:val="00263DBC"/>
    <w:rsid w:val="00265A83"/>
    <w:rsid w:val="00266995"/>
    <w:rsid w:val="00266F81"/>
    <w:rsid w:val="0026712F"/>
    <w:rsid w:val="002675F4"/>
    <w:rsid w:val="00267F05"/>
    <w:rsid w:val="00267F16"/>
    <w:rsid w:val="00271774"/>
    <w:rsid w:val="00271CA8"/>
    <w:rsid w:val="0027238F"/>
    <w:rsid w:val="0027274D"/>
    <w:rsid w:val="00272859"/>
    <w:rsid w:val="002728F0"/>
    <w:rsid w:val="00272A6E"/>
    <w:rsid w:val="00274759"/>
    <w:rsid w:val="00274A88"/>
    <w:rsid w:val="00275389"/>
    <w:rsid w:val="00276A9C"/>
    <w:rsid w:val="00277457"/>
    <w:rsid w:val="00277AC9"/>
    <w:rsid w:val="00282D2E"/>
    <w:rsid w:val="002830F3"/>
    <w:rsid w:val="0028329A"/>
    <w:rsid w:val="002842B5"/>
    <w:rsid w:val="002849E7"/>
    <w:rsid w:val="00284C0A"/>
    <w:rsid w:val="00284DBF"/>
    <w:rsid w:val="00284EEB"/>
    <w:rsid w:val="00285CB5"/>
    <w:rsid w:val="00286C21"/>
    <w:rsid w:val="00287094"/>
    <w:rsid w:val="00287F34"/>
    <w:rsid w:val="00290471"/>
    <w:rsid w:val="002905BD"/>
    <w:rsid w:val="00292A6F"/>
    <w:rsid w:val="00293714"/>
    <w:rsid w:val="002938BB"/>
    <w:rsid w:val="002950FC"/>
    <w:rsid w:val="0029517D"/>
    <w:rsid w:val="00297029"/>
    <w:rsid w:val="002A1025"/>
    <w:rsid w:val="002A18D0"/>
    <w:rsid w:val="002A2F63"/>
    <w:rsid w:val="002A332E"/>
    <w:rsid w:val="002A336F"/>
    <w:rsid w:val="002A37BF"/>
    <w:rsid w:val="002A383F"/>
    <w:rsid w:val="002A3C29"/>
    <w:rsid w:val="002A3D66"/>
    <w:rsid w:val="002A4908"/>
    <w:rsid w:val="002A6AB9"/>
    <w:rsid w:val="002A7D20"/>
    <w:rsid w:val="002A7F5C"/>
    <w:rsid w:val="002B05EF"/>
    <w:rsid w:val="002B109D"/>
    <w:rsid w:val="002B1E0A"/>
    <w:rsid w:val="002B1EA2"/>
    <w:rsid w:val="002B1EEF"/>
    <w:rsid w:val="002B241B"/>
    <w:rsid w:val="002B2CAF"/>
    <w:rsid w:val="002B2D7A"/>
    <w:rsid w:val="002B37C6"/>
    <w:rsid w:val="002B38D6"/>
    <w:rsid w:val="002B3CC5"/>
    <w:rsid w:val="002B513D"/>
    <w:rsid w:val="002B5440"/>
    <w:rsid w:val="002B5876"/>
    <w:rsid w:val="002C179E"/>
    <w:rsid w:val="002C515B"/>
    <w:rsid w:val="002C5612"/>
    <w:rsid w:val="002C67AD"/>
    <w:rsid w:val="002C7747"/>
    <w:rsid w:val="002C7A51"/>
    <w:rsid w:val="002D03B6"/>
    <w:rsid w:val="002D0F68"/>
    <w:rsid w:val="002D1788"/>
    <w:rsid w:val="002D1880"/>
    <w:rsid w:val="002D2021"/>
    <w:rsid w:val="002D2679"/>
    <w:rsid w:val="002D3796"/>
    <w:rsid w:val="002D42F5"/>
    <w:rsid w:val="002D4BDA"/>
    <w:rsid w:val="002D51EF"/>
    <w:rsid w:val="002D5AF5"/>
    <w:rsid w:val="002D5C58"/>
    <w:rsid w:val="002D5F89"/>
    <w:rsid w:val="002D66DC"/>
    <w:rsid w:val="002D6E9B"/>
    <w:rsid w:val="002E0D00"/>
    <w:rsid w:val="002E0FA7"/>
    <w:rsid w:val="002E4FB9"/>
    <w:rsid w:val="002E7A27"/>
    <w:rsid w:val="002F1C07"/>
    <w:rsid w:val="002F1F84"/>
    <w:rsid w:val="002F3DAB"/>
    <w:rsid w:val="002F42C0"/>
    <w:rsid w:val="002F42E9"/>
    <w:rsid w:val="002F4692"/>
    <w:rsid w:val="002F616C"/>
    <w:rsid w:val="002F6BC7"/>
    <w:rsid w:val="00301753"/>
    <w:rsid w:val="00302C31"/>
    <w:rsid w:val="00303317"/>
    <w:rsid w:val="003034F2"/>
    <w:rsid w:val="0030394D"/>
    <w:rsid w:val="003041E0"/>
    <w:rsid w:val="0030484E"/>
    <w:rsid w:val="0030510C"/>
    <w:rsid w:val="00305494"/>
    <w:rsid w:val="0030708E"/>
    <w:rsid w:val="00307669"/>
    <w:rsid w:val="00307BC7"/>
    <w:rsid w:val="00312898"/>
    <w:rsid w:val="00312B71"/>
    <w:rsid w:val="00313186"/>
    <w:rsid w:val="003132F2"/>
    <w:rsid w:val="00314A09"/>
    <w:rsid w:val="00314C6F"/>
    <w:rsid w:val="00314FA1"/>
    <w:rsid w:val="00315AEE"/>
    <w:rsid w:val="003160CE"/>
    <w:rsid w:val="003167B9"/>
    <w:rsid w:val="00316D50"/>
    <w:rsid w:val="00320B1C"/>
    <w:rsid w:val="003212C2"/>
    <w:rsid w:val="003216D7"/>
    <w:rsid w:val="003219C9"/>
    <w:rsid w:val="003227AB"/>
    <w:rsid w:val="00322C9E"/>
    <w:rsid w:val="00323A61"/>
    <w:rsid w:val="00324180"/>
    <w:rsid w:val="00324560"/>
    <w:rsid w:val="00324827"/>
    <w:rsid w:val="00324F9A"/>
    <w:rsid w:val="00325BD4"/>
    <w:rsid w:val="003265EB"/>
    <w:rsid w:val="0032667D"/>
    <w:rsid w:val="00327CF4"/>
    <w:rsid w:val="003325D5"/>
    <w:rsid w:val="00332826"/>
    <w:rsid w:val="00332C5F"/>
    <w:rsid w:val="00333BED"/>
    <w:rsid w:val="0033666E"/>
    <w:rsid w:val="003379BA"/>
    <w:rsid w:val="00340DC0"/>
    <w:rsid w:val="00340DE9"/>
    <w:rsid w:val="0034147D"/>
    <w:rsid w:val="0034278C"/>
    <w:rsid w:val="00344037"/>
    <w:rsid w:val="0034478E"/>
    <w:rsid w:val="00345366"/>
    <w:rsid w:val="00345460"/>
    <w:rsid w:val="003464D7"/>
    <w:rsid w:val="0034781B"/>
    <w:rsid w:val="0034798F"/>
    <w:rsid w:val="0035092A"/>
    <w:rsid w:val="00353C37"/>
    <w:rsid w:val="00353CCE"/>
    <w:rsid w:val="003545E1"/>
    <w:rsid w:val="0035521D"/>
    <w:rsid w:val="003553EC"/>
    <w:rsid w:val="00356011"/>
    <w:rsid w:val="003560B2"/>
    <w:rsid w:val="0035616B"/>
    <w:rsid w:val="00356B2E"/>
    <w:rsid w:val="00356E86"/>
    <w:rsid w:val="0035791A"/>
    <w:rsid w:val="003604FF"/>
    <w:rsid w:val="003612E8"/>
    <w:rsid w:val="003624AD"/>
    <w:rsid w:val="003624FE"/>
    <w:rsid w:val="00362821"/>
    <w:rsid w:val="003628EF"/>
    <w:rsid w:val="0036297F"/>
    <w:rsid w:val="00362C74"/>
    <w:rsid w:val="003637E4"/>
    <w:rsid w:val="003659E6"/>
    <w:rsid w:val="00365E2E"/>
    <w:rsid w:val="003675BE"/>
    <w:rsid w:val="0037053A"/>
    <w:rsid w:val="003708D7"/>
    <w:rsid w:val="00372F14"/>
    <w:rsid w:val="003731CC"/>
    <w:rsid w:val="00374837"/>
    <w:rsid w:val="003754DA"/>
    <w:rsid w:val="003754F1"/>
    <w:rsid w:val="0037599A"/>
    <w:rsid w:val="00376602"/>
    <w:rsid w:val="00377479"/>
    <w:rsid w:val="003778C5"/>
    <w:rsid w:val="0038034A"/>
    <w:rsid w:val="00380413"/>
    <w:rsid w:val="00380C5B"/>
    <w:rsid w:val="00381BD5"/>
    <w:rsid w:val="00381FE2"/>
    <w:rsid w:val="003839BD"/>
    <w:rsid w:val="00383C56"/>
    <w:rsid w:val="00384530"/>
    <w:rsid w:val="00384635"/>
    <w:rsid w:val="00384E8B"/>
    <w:rsid w:val="0038542E"/>
    <w:rsid w:val="003864AC"/>
    <w:rsid w:val="003869FF"/>
    <w:rsid w:val="00387425"/>
    <w:rsid w:val="00390221"/>
    <w:rsid w:val="003906DF"/>
    <w:rsid w:val="00390A18"/>
    <w:rsid w:val="0039109C"/>
    <w:rsid w:val="00391381"/>
    <w:rsid w:val="00391E28"/>
    <w:rsid w:val="00392E91"/>
    <w:rsid w:val="00394CE0"/>
    <w:rsid w:val="00395818"/>
    <w:rsid w:val="00395E82"/>
    <w:rsid w:val="00397879"/>
    <w:rsid w:val="00397B51"/>
    <w:rsid w:val="00397EC5"/>
    <w:rsid w:val="003A0496"/>
    <w:rsid w:val="003A123F"/>
    <w:rsid w:val="003A2943"/>
    <w:rsid w:val="003A49B9"/>
    <w:rsid w:val="003A4AA2"/>
    <w:rsid w:val="003A5769"/>
    <w:rsid w:val="003A60F1"/>
    <w:rsid w:val="003A64F3"/>
    <w:rsid w:val="003A726F"/>
    <w:rsid w:val="003B1025"/>
    <w:rsid w:val="003B1244"/>
    <w:rsid w:val="003B1917"/>
    <w:rsid w:val="003B1924"/>
    <w:rsid w:val="003B1935"/>
    <w:rsid w:val="003B2359"/>
    <w:rsid w:val="003B2A9A"/>
    <w:rsid w:val="003B39A1"/>
    <w:rsid w:val="003B3C40"/>
    <w:rsid w:val="003B3D2A"/>
    <w:rsid w:val="003B4B53"/>
    <w:rsid w:val="003B61C8"/>
    <w:rsid w:val="003B7620"/>
    <w:rsid w:val="003B7C1C"/>
    <w:rsid w:val="003C13BA"/>
    <w:rsid w:val="003C141C"/>
    <w:rsid w:val="003C19B1"/>
    <w:rsid w:val="003C41DC"/>
    <w:rsid w:val="003C44C0"/>
    <w:rsid w:val="003C4598"/>
    <w:rsid w:val="003C63EC"/>
    <w:rsid w:val="003C6648"/>
    <w:rsid w:val="003C67F6"/>
    <w:rsid w:val="003C696E"/>
    <w:rsid w:val="003C7163"/>
    <w:rsid w:val="003C75B0"/>
    <w:rsid w:val="003C7870"/>
    <w:rsid w:val="003D0AEF"/>
    <w:rsid w:val="003D118A"/>
    <w:rsid w:val="003D2081"/>
    <w:rsid w:val="003D27BA"/>
    <w:rsid w:val="003D3574"/>
    <w:rsid w:val="003D6751"/>
    <w:rsid w:val="003D696C"/>
    <w:rsid w:val="003E0ACC"/>
    <w:rsid w:val="003E0D60"/>
    <w:rsid w:val="003E0F55"/>
    <w:rsid w:val="003E294C"/>
    <w:rsid w:val="003E2A90"/>
    <w:rsid w:val="003E2DD7"/>
    <w:rsid w:val="003E5362"/>
    <w:rsid w:val="003E5BC6"/>
    <w:rsid w:val="003E5F7F"/>
    <w:rsid w:val="003F00AF"/>
    <w:rsid w:val="003F2053"/>
    <w:rsid w:val="003F287C"/>
    <w:rsid w:val="003F36D6"/>
    <w:rsid w:val="003F36F6"/>
    <w:rsid w:val="003F56B5"/>
    <w:rsid w:val="003F5C1D"/>
    <w:rsid w:val="003F6749"/>
    <w:rsid w:val="003F6932"/>
    <w:rsid w:val="0040064D"/>
    <w:rsid w:val="004012BD"/>
    <w:rsid w:val="0040135A"/>
    <w:rsid w:val="004020B8"/>
    <w:rsid w:val="00402ACD"/>
    <w:rsid w:val="00402F63"/>
    <w:rsid w:val="00403AD1"/>
    <w:rsid w:val="00403D13"/>
    <w:rsid w:val="00403F34"/>
    <w:rsid w:val="00406218"/>
    <w:rsid w:val="00406243"/>
    <w:rsid w:val="0040626D"/>
    <w:rsid w:val="004066C9"/>
    <w:rsid w:val="004066FA"/>
    <w:rsid w:val="00406DD5"/>
    <w:rsid w:val="00407235"/>
    <w:rsid w:val="004077A4"/>
    <w:rsid w:val="00410985"/>
    <w:rsid w:val="004118DD"/>
    <w:rsid w:val="00411F10"/>
    <w:rsid w:val="00412BD1"/>
    <w:rsid w:val="004147C2"/>
    <w:rsid w:val="00414812"/>
    <w:rsid w:val="00414B8E"/>
    <w:rsid w:val="00414D39"/>
    <w:rsid w:val="004160D5"/>
    <w:rsid w:val="00416632"/>
    <w:rsid w:val="00417C67"/>
    <w:rsid w:val="00420945"/>
    <w:rsid w:val="00420A99"/>
    <w:rsid w:val="00421006"/>
    <w:rsid w:val="00421D58"/>
    <w:rsid w:val="00421F6F"/>
    <w:rsid w:val="00422CC0"/>
    <w:rsid w:val="00423AEF"/>
    <w:rsid w:val="00423DA3"/>
    <w:rsid w:val="004256FF"/>
    <w:rsid w:val="004265B1"/>
    <w:rsid w:val="0043029B"/>
    <w:rsid w:val="0043035D"/>
    <w:rsid w:val="00430B5D"/>
    <w:rsid w:val="00430C0D"/>
    <w:rsid w:val="0043198C"/>
    <w:rsid w:val="00431D4E"/>
    <w:rsid w:val="004327CC"/>
    <w:rsid w:val="00432EA9"/>
    <w:rsid w:val="00433025"/>
    <w:rsid w:val="00433C97"/>
    <w:rsid w:val="0043441F"/>
    <w:rsid w:val="00435660"/>
    <w:rsid w:val="00436884"/>
    <w:rsid w:val="0043698F"/>
    <w:rsid w:val="00437029"/>
    <w:rsid w:val="00437468"/>
    <w:rsid w:val="00440AA8"/>
    <w:rsid w:val="00441135"/>
    <w:rsid w:val="004419C5"/>
    <w:rsid w:val="00441D1A"/>
    <w:rsid w:val="004439E9"/>
    <w:rsid w:val="00443A65"/>
    <w:rsid w:val="00444702"/>
    <w:rsid w:val="0044574F"/>
    <w:rsid w:val="0044799A"/>
    <w:rsid w:val="004535F4"/>
    <w:rsid w:val="00453D03"/>
    <w:rsid w:val="0045402A"/>
    <w:rsid w:val="00456549"/>
    <w:rsid w:val="00460677"/>
    <w:rsid w:val="0046375E"/>
    <w:rsid w:val="0046585A"/>
    <w:rsid w:val="00465B43"/>
    <w:rsid w:val="00465F0F"/>
    <w:rsid w:val="00467B7B"/>
    <w:rsid w:val="0047047D"/>
    <w:rsid w:val="00470F01"/>
    <w:rsid w:val="004714B2"/>
    <w:rsid w:val="0047227E"/>
    <w:rsid w:val="004740A9"/>
    <w:rsid w:val="0047601F"/>
    <w:rsid w:val="00476BC5"/>
    <w:rsid w:val="004773E6"/>
    <w:rsid w:val="00477914"/>
    <w:rsid w:val="00482EC3"/>
    <w:rsid w:val="004873FD"/>
    <w:rsid w:val="004875BA"/>
    <w:rsid w:val="004878FF"/>
    <w:rsid w:val="00487B70"/>
    <w:rsid w:val="0049157A"/>
    <w:rsid w:val="00493781"/>
    <w:rsid w:val="00494AEC"/>
    <w:rsid w:val="004955B5"/>
    <w:rsid w:val="004977D3"/>
    <w:rsid w:val="00497E5E"/>
    <w:rsid w:val="004A16B7"/>
    <w:rsid w:val="004A1B09"/>
    <w:rsid w:val="004A311E"/>
    <w:rsid w:val="004A3317"/>
    <w:rsid w:val="004A3637"/>
    <w:rsid w:val="004A37D9"/>
    <w:rsid w:val="004A3C13"/>
    <w:rsid w:val="004A4273"/>
    <w:rsid w:val="004A45F3"/>
    <w:rsid w:val="004A621B"/>
    <w:rsid w:val="004B176B"/>
    <w:rsid w:val="004B2634"/>
    <w:rsid w:val="004B2CB5"/>
    <w:rsid w:val="004B3503"/>
    <w:rsid w:val="004B37C8"/>
    <w:rsid w:val="004B7227"/>
    <w:rsid w:val="004C02EC"/>
    <w:rsid w:val="004C12B6"/>
    <w:rsid w:val="004C14EA"/>
    <w:rsid w:val="004C345A"/>
    <w:rsid w:val="004C4756"/>
    <w:rsid w:val="004C48B1"/>
    <w:rsid w:val="004C5D34"/>
    <w:rsid w:val="004D06A6"/>
    <w:rsid w:val="004D0961"/>
    <w:rsid w:val="004D2534"/>
    <w:rsid w:val="004D2806"/>
    <w:rsid w:val="004D3139"/>
    <w:rsid w:val="004D3DDD"/>
    <w:rsid w:val="004D4599"/>
    <w:rsid w:val="004D5AF8"/>
    <w:rsid w:val="004D5F5F"/>
    <w:rsid w:val="004E05D3"/>
    <w:rsid w:val="004E0D7A"/>
    <w:rsid w:val="004E1522"/>
    <w:rsid w:val="004E295E"/>
    <w:rsid w:val="004E4355"/>
    <w:rsid w:val="004E43A0"/>
    <w:rsid w:val="004E445B"/>
    <w:rsid w:val="004E465D"/>
    <w:rsid w:val="004E4FCD"/>
    <w:rsid w:val="004E7245"/>
    <w:rsid w:val="004E7C0B"/>
    <w:rsid w:val="004F1642"/>
    <w:rsid w:val="004F1A1E"/>
    <w:rsid w:val="004F28A7"/>
    <w:rsid w:val="004F2AC7"/>
    <w:rsid w:val="004F6BF8"/>
    <w:rsid w:val="004F738E"/>
    <w:rsid w:val="004F791C"/>
    <w:rsid w:val="004F7E2C"/>
    <w:rsid w:val="00500A59"/>
    <w:rsid w:val="00500B81"/>
    <w:rsid w:val="00500FF3"/>
    <w:rsid w:val="005021BF"/>
    <w:rsid w:val="00502657"/>
    <w:rsid w:val="00506258"/>
    <w:rsid w:val="00506835"/>
    <w:rsid w:val="00506C7D"/>
    <w:rsid w:val="00506D43"/>
    <w:rsid w:val="00507165"/>
    <w:rsid w:val="00510469"/>
    <w:rsid w:val="005108D6"/>
    <w:rsid w:val="005116A8"/>
    <w:rsid w:val="00511B61"/>
    <w:rsid w:val="00511D05"/>
    <w:rsid w:val="0051202A"/>
    <w:rsid w:val="00513824"/>
    <w:rsid w:val="005140FB"/>
    <w:rsid w:val="005158C1"/>
    <w:rsid w:val="00516748"/>
    <w:rsid w:val="00517860"/>
    <w:rsid w:val="00517907"/>
    <w:rsid w:val="005216A7"/>
    <w:rsid w:val="00521991"/>
    <w:rsid w:val="005221D9"/>
    <w:rsid w:val="00522203"/>
    <w:rsid w:val="00522A2E"/>
    <w:rsid w:val="00522D0B"/>
    <w:rsid w:val="005230BB"/>
    <w:rsid w:val="005232D5"/>
    <w:rsid w:val="00523975"/>
    <w:rsid w:val="00524235"/>
    <w:rsid w:val="00525931"/>
    <w:rsid w:val="00525CCD"/>
    <w:rsid w:val="0052617B"/>
    <w:rsid w:val="0053021A"/>
    <w:rsid w:val="0053061A"/>
    <w:rsid w:val="00530C83"/>
    <w:rsid w:val="00531146"/>
    <w:rsid w:val="0053145F"/>
    <w:rsid w:val="00531E73"/>
    <w:rsid w:val="00531ECE"/>
    <w:rsid w:val="005329FA"/>
    <w:rsid w:val="005333E1"/>
    <w:rsid w:val="0053373F"/>
    <w:rsid w:val="00533D73"/>
    <w:rsid w:val="00534124"/>
    <w:rsid w:val="005344AE"/>
    <w:rsid w:val="00536282"/>
    <w:rsid w:val="00537858"/>
    <w:rsid w:val="00537BAC"/>
    <w:rsid w:val="00540718"/>
    <w:rsid w:val="00541573"/>
    <w:rsid w:val="005417CD"/>
    <w:rsid w:val="00541F97"/>
    <w:rsid w:val="005422E0"/>
    <w:rsid w:val="00543E19"/>
    <w:rsid w:val="00544699"/>
    <w:rsid w:val="00544FB0"/>
    <w:rsid w:val="00544FFD"/>
    <w:rsid w:val="00545716"/>
    <w:rsid w:val="005460FA"/>
    <w:rsid w:val="00546869"/>
    <w:rsid w:val="005473F7"/>
    <w:rsid w:val="00551B4C"/>
    <w:rsid w:val="005527AB"/>
    <w:rsid w:val="005528EC"/>
    <w:rsid w:val="00553C62"/>
    <w:rsid w:val="00554C0F"/>
    <w:rsid w:val="00555FA1"/>
    <w:rsid w:val="00556A40"/>
    <w:rsid w:val="00556A63"/>
    <w:rsid w:val="00556CE7"/>
    <w:rsid w:val="00557F59"/>
    <w:rsid w:val="00560096"/>
    <w:rsid w:val="005611FA"/>
    <w:rsid w:val="00562804"/>
    <w:rsid w:val="00564156"/>
    <w:rsid w:val="00564C4B"/>
    <w:rsid w:val="0056750A"/>
    <w:rsid w:val="00567664"/>
    <w:rsid w:val="00571DA5"/>
    <w:rsid w:val="00571EAB"/>
    <w:rsid w:val="00572083"/>
    <w:rsid w:val="00574B0A"/>
    <w:rsid w:val="00574B99"/>
    <w:rsid w:val="00574BDF"/>
    <w:rsid w:val="0057685C"/>
    <w:rsid w:val="00576889"/>
    <w:rsid w:val="005778B2"/>
    <w:rsid w:val="00580FC9"/>
    <w:rsid w:val="00581601"/>
    <w:rsid w:val="00582785"/>
    <w:rsid w:val="00582D33"/>
    <w:rsid w:val="00582E5C"/>
    <w:rsid w:val="0058347A"/>
    <w:rsid w:val="00583FF6"/>
    <w:rsid w:val="005842F2"/>
    <w:rsid w:val="00585510"/>
    <w:rsid w:val="00585836"/>
    <w:rsid w:val="00585CC8"/>
    <w:rsid w:val="005864E5"/>
    <w:rsid w:val="005875BA"/>
    <w:rsid w:val="00587CD9"/>
    <w:rsid w:val="00587F0A"/>
    <w:rsid w:val="00590079"/>
    <w:rsid w:val="00590116"/>
    <w:rsid w:val="00590527"/>
    <w:rsid w:val="00590DA2"/>
    <w:rsid w:val="00591E7B"/>
    <w:rsid w:val="0059524E"/>
    <w:rsid w:val="00595B79"/>
    <w:rsid w:val="00595C55"/>
    <w:rsid w:val="00596938"/>
    <w:rsid w:val="00597565"/>
    <w:rsid w:val="00597A32"/>
    <w:rsid w:val="00597D22"/>
    <w:rsid w:val="005A1C0E"/>
    <w:rsid w:val="005A3123"/>
    <w:rsid w:val="005A355D"/>
    <w:rsid w:val="005A3C26"/>
    <w:rsid w:val="005A505F"/>
    <w:rsid w:val="005A6597"/>
    <w:rsid w:val="005A6BF3"/>
    <w:rsid w:val="005A7B95"/>
    <w:rsid w:val="005B125C"/>
    <w:rsid w:val="005B1CB2"/>
    <w:rsid w:val="005B22A7"/>
    <w:rsid w:val="005B28AE"/>
    <w:rsid w:val="005B364B"/>
    <w:rsid w:val="005B39DF"/>
    <w:rsid w:val="005B3F00"/>
    <w:rsid w:val="005B4312"/>
    <w:rsid w:val="005B461F"/>
    <w:rsid w:val="005B4E9C"/>
    <w:rsid w:val="005B5DC7"/>
    <w:rsid w:val="005B6D04"/>
    <w:rsid w:val="005B7AB1"/>
    <w:rsid w:val="005C07DE"/>
    <w:rsid w:val="005C1235"/>
    <w:rsid w:val="005C1AF1"/>
    <w:rsid w:val="005C1F5D"/>
    <w:rsid w:val="005C25F4"/>
    <w:rsid w:val="005C4626"/>
    <w:rsid w:val="005C5602"/>
    <w:rsid w:val="005D2E2B"/>
    <w:rsid w:val="005D513B"/>
    <w:rsid w:val="005D52CD"/>
    <w:rsid w:val="005D5BFD"/>
    <w:rsid w:val="005D7613"/>
    <w:rsid w:val="005D7B88"/>
    <w:rsid w:val="005E1487"/>
    <w:rsid w:val="005E2420"/>
    <w:rsid w:val="005E2837"/>
    <w:rsid w:val="005E3D0D"/>
    <w:rsid w:val="005E426A"/>
    <w:rsid w:val="005E64FA"/>
    <w:rsid w:val="005E668A"/>
    <w:rsid w:val="005E72AC"/>
    <w:rsid w:val="005E7894"/>
    <w:rsid w:val="005E7BBB"/>
    <w:rsid w:val="005F0A40"/>
    <w:rsid w:val="005F10E5"/>
    <w:rsid w:val="005F1F53"/>
    <w:rsid w:val="005F20A1"/>
    <w:rsid w:val="005F26D5"/>
    <w:rsid w:val="005F5DC5"/>
    <w:rsid w:val="005F6999"/>
    <w:rsid w:val="005F69E4"/>
    <w:rsid w:val="00601CBC"/>
    <w:rsid w:val="00603004"/>
    <w:rsid w:val="00603179"/>
    <w:rsid w:val="00604316"/>
    <w:rsid w:val="00606206"/>
    <w:rsid w:val="006063B4"/>
    <w:rsid w:val="006068DA"/>
    <w:rsid w:val="006109A3"/>
    <w:rsid w:val="0061160E"/>
    <w:rsid w:val="006118AA"/>
    <w:rsid w:val="00612D4D"/>
    <w:rsid w:val="0061449D"/>
    <w:rsid w:val="00614692"/>
    <w:rsid w:val="0061506C"/>
    <w:rsid w:val="00615725"/>
    <w:rsid w:val="00615AD0"/>
    <w:rsid w:val="00617DE7"/>
    <w:rsid w:val="00621CB5"/>
    <w:rsid w:val="00622C8A"/>
    <w:rsid w:val="006237D2"/>
    <w:rsid w:val="006238C0"/>
    <w:rsid w:val="006242AC"/>
    <w:rsid w:val="00624D32"/>
    <w:rsid w:val="006255CD"/>
    <w:rsid w:val="00625D9B"/>
    <w:rsid w:val="00626C12"/>
    <w:rsid w:val="00626F49"/>
    <w:rsid w:val="006275B5"/>
    <w:rsid w:val="006304EE"/>
    <w:rsid w:val="006307FD"/>
    <w:rsid w:val="00630856"/>
    <w:rsid w:val="0063179B"/>
    <w:rsid w:val="00631ECA"/>
    <w:rsid w:val="00632F08"/>
    <w:rsid w:val="006348FC"/>
    <w:rsid w:val="0063508D"/>
    <w:rsid w:val="00636A54"/>
    <w:rsid w:val="006409E3"/>
    <w:rsid w:val="006415D9"/>
    <w:rsid w:val="00641BEA"/>
    <w:rsid w:val="0064277B"/>
    <w:rsid w:val="00642BDA"/>
    <w:rsid w:val="00643A8C"/>
    <w:rsid w:val="00644012"/>
    <w:rsid w:val="00644634"/>
    <w:rsid w:val="00644EF3"/>
    <w:rsid w:val="006450AC"/>
    <w:rsid w:val="006503FD"/>
    <w:rsid w:val="0065074C"/>
    <w:rsid w:val="00650891"/>
    <w:rsid w:val="00652BB2"/>
    <w:rsid w:val="00652E17"/>
    <w:rsid w:val="00653393"/>
    <w:rsid w:val="006542AB"/>
    <w:rsid w:val="00654394"/>
    <w:rsid w:val="00654926"/>
    <w:rsid w:val="00656E12"/>
    <w:rsid w:val="0065702A"/>
    <w:rsid w:val="006603D4"/>
    <w:rsid w:val="00661CA3"/>
    <w:rsid w:val="00662CA4"/>
    <w:rsid w:val="006630EB"/>
    <w:rsid w:val="00663377"/>
    <w:rsid w:val="00664895"/>
    <w:rsid w:val="00664DD8"/>
    <w:rsid w:val="00665C3D"/>
    <w:rsid w:val="00666D6E"/>
    <w:rsid w:val="00667427"/>
    <w:rsid w:val="00670337"/>
    <w:rsid w:val="00673049"/>
    <w:rsid w:val="00673B1F"/>
    <w:rsid w:val="00674A98"/>
    <w:rsid w:val="00674F82"/>
    <w:rsid w:val="006759C8"/>
    <w:rsid w:val="006767B3"/>
    <w:rsid w:val="00676C88"/>
    <w:rsid w:val="00676D1B"/>
    <w:rsid w:val="00677ADB"/>
    <w:rsid w:val="00677ECE"/>
    <w:rsid w:val="00680236"/>
    <w:rsid w:val="00680573"/>
    <w:rsid w:val="0068228B"/>
    <w:rsid w:val="006828A3"/>
    <w:rsid w:val="006837CF"/>
    <w:rsid w:val="00683D60"/>
    <w:rsid w:val="006847F8"/>
    <w:rsid w:val="006904DE"/>
    <w:rsid w:val="006905D2"/>
    <w:rsid w:val="006918B7"/>
    <w:rsid w:val="006922A4"/>
    <w:rsid w:val="006925EA"/>
    <w:rsid w:val="00692F27"/>
    <w:rsid w:val="00693F5D"/>
    <w:rsid w:val="00694DDF"/>
    <w:rsid w:val="006955AF"/>
    <w:rsid w:val="00695701"/>
    <w:rsid w:val="00696D31"/>
    <w:rsid w:val="00696FB6"/>
    <w:rsid w:val="006A1407"/>
    <w:rsid w:val="006A1C58"/>
    <w:rsid w:val="006A1F02"/>
    <w:rsid w:val="006A3B65"/>
    <w:rsid w:val="006A3C07"/>
    <w:rsid w:val="006A5D26"/>
    <w:rsid w:val="006A63B4"/>
    <w:rsid w:val="006A695E"/>
    <w:rsid w:val="006A6BDE"/>
    <w:rsid w:val="006A751B"/>
    <w:rsid w:val="006A7E49"/>
    <w:rsid w:val="006B05AC"/>
    <w:rsid w:val="006B0BD1"/>
    <w:rsid w:val="006B216A"/>
    <w:rsid w:val="006B24D7"/>
    <w:rsid w:val="006B3271"/>
    <w:rsid w:val="006B5B45"/>
    <w:rsid w:val="006B5BDA"/>
    <w:rsid w:val="006B603F"/>
    <w:rsid w:val="006B65DD"/>
    <w:rsid w:val="006C025B"/>
    <w:rsid w:val="006C06F2"/>
    <w:rsid w:val="006C07F6"/>
    <w:rsid w:val="006C0F3B"/>
    <w:rsid w:val="006C0FBF"/>
    <w:rsid w:val="006C2079"/>
    <w:rsid w:val="006C2709"/>
    <w:rsid w:val="006C3325"/>
    <w:rsid w:val="006C3E58"/>
    <w:rsid w:val="006C3E6E"/>
    <w:rsid w:val="006C3EFA"/>
    <w:rsid w:val="006C56B4"/>
    <w:rsid w:val="006C6741"/>
    <w:rsid w:val="006C6CED"/>
    <w:rsid w:val="006C73A9"/>
    <w:rsid w:val="006D04F6"/>
    <w:rsid w:val="006D263B"/>
    <w:rsid w:val="006D299C"/>
    <w:rsid w:val="006D31DE"/>
    <w:rsid w:val="006D5679"/>
    <w:rsid w:val="006D58A8"/>
    <w:rsid w:val="006D64A1"/>
    <w:rsid w:val="006E0ABC"/>
    <w:rsid w:val="006E1A1E"/>
    <w:rsid w:val="006E1C38"/>
    <w:rsid w:val="006E1F80"/>
    <w:rsid w:val="006E1FD4"/>
    <w:rsid w:val="006E2AC2"/>
    <w:rsid w:val="006E52B9"/>
    <w:rsid w:val="006E52CB"/>
    <w:rsid w:val="006E65B1"/>
    <w:rsid w:val="006E675F"/>
    <w:rsid w:val="006E692D"/>
    <w:rsid w:val="006E6B0D"/>
    <w:rsid w:val="006E7DD0"/>
    <w:rsid w:val="006F05E6"/>
    <w:rsid w:val="006F19E0"/>
    <w:rsid w:val="006F285F"/>
    <w:rsid w:val="006F4B54"/>
    <w:rsid w:val="006F5123"/>
    <w:rsid w:val="006F5402"/>
    <w:rsid w:val="006F7B45"/>
    <w:rsid w:val="00700B6C"/>
    <w:rsid w:val="0070103A"/>
    <w:rsid w:val="00702645"/>
    <w:rsid w:val="00703EE9"/>
    <w:rsid w:val="007049F0"/>
    <w:rsid w:val="00704C3C"/>
    <w:rsid w:val="00705DA6"/>
    <w:rsid w:val="007064C5"/>
    <w:rsid w:val="00706661"/>
    <w:rsid w:val="007077BC"/>
    <w:rsid w:val="0071152B"/>
    <w:rsid w:val="00711DC4"/>
    <w:rsid w:val="00711F11"/>
    <w:rsid w:val="0071201E"/>
    <w:rsid w:val="00712EA9"/>
    <w:rsid w:val="00713CF0"/>
    <w:rsid w:val="007146F7"/>
    <w:rsid w:val="00715841"/>
    <w:rsid w:val="00717456"/>
    <w:rsid w:val="007205B5"/>
    <w:rsid w:val="0072094D"/>
    <w:rsid w:val="00721570"/>
    <w:rsid w:val="00721DC0"/>
    <w:rsid w:val="00721FA0"/>
    <w:rsid w:val="00722412"/>
    <w:rsid w:val="007224AD"/>
    <w:rsid w:val="00723CC3"/>
    <w:rsid w:val="0072443C"/>
    <w:rsid w:val="00724989"/>
    <w:rsid w:val="00726507"/>
    <w:rsid w:val="00727857"/>
    <w:rsid w:val="00731703"/>
    <w:rsid w:val="00731FE5"/>
    <w:rsid w:val="00732857"/>
    <w:rsid w:val="0073485C"/>
    <w:rsid w:val="00734F31"/>
    <w:rsid w:val="007355BC"/>
    <w:rsid w:val="007363D5"/>
    <w:rsid w:val="00736B1E"/>
    <w:rsid w:val="00740261"/>
    <w:rsid w:val="00740579"/>
    <w:rsid w:val="00742C96"/>
    <w:rsid w:val="007430F2"/>
    <w:rsid w:val="00743475"/>
    <w:rsid w:val="007448F5"/>
    <w:rsid w:val="007449DA"/>
    <w:rsid w:val="007453D6"/>
    <w:rsid w:val="007466C7"/>
    <w:rsid w:val="00746C3D"/>
    <w:rsid w:val="0074734D"/>
    <w:rsid w:val="007478F3"/>
    <w:rsid w:val="00750298"/>
    <w:rsid w:val="00751350"/>
    <w:rsid w:val="00752ECD"/>
    <w:rsid w:val="00755EF4"/>
    <w:rsid w:val="00760142"/>
    <w:rsid w:val="00761248"/>
    <w:rsid w:val="00761DE3"/>
    <w:rsid w:val="007638A2"/>
    <w:rsid w:val="00763CE0"/>
    <w:rsid w:val="0076442B"/>
    <w:rsid w:val="007702D7"/>
    <w:rsid w:val="00770444"/>
    <w:rsid w:val="007707FA"/>
    <w:rsid w:val="00770E52"/>
    <w:rsid w:val="00770FF7"/>
    <w:rsid w:val="007711FE"/>
    <w:rsid w:val="00771DBE"/>
    <w:rsid w:val="00771DF0"/>
    <w:rsid w:val="0077200A"/>
    <w:rsid w:val="00772313"/>
    <w:rsid w:val="0077236A"/>
    <w:rsid w:val="0077337F"/>
    <w:rsid w:val="007739C5"/>
    <w:rsid w:val="00773DFD"/>
    <w:rsid w:val="0077424F"/>
    <w:rsid w:val="00774BE0"/>
    <w:rsid w:val="00776603"/>
    <w:rsid w:val="00776636"/>
    <w:rsid w:val="0077667F"/>
    <w:rsid w:val="00776A54"/>
    <w:rsid w:val="00777A4B"/>
    <w:rsid w:val="00780244"/>
    <w:rsid w:val="00782E9A"/>
    <w:rsid w:val="00783474"/>
    <w:rsid w:val="00783FBB"/>
    <w:rsid w:val="0078543E"/>
    <w:rsid w:val="0078623A"/>
    <w:rsid w:val="00786651"/>
    <w:rsid w:val="007871FE"/>
    <w:rsid w:val="007876BC"/>
    <w:rsid w:val="00787FD5"/>
    <w:rsid w:val="0079146D"/>
    <w:rsid w:val="00793A1F"/>
    <w:rsid w:val="007941CB"/>
    <w:rsid w:val="007947AF"/>
    <w:rsid w:val="007955E9"/>
    <w:rsid w:val="00795B62"/>
    <w:rsid w:val="00795B91"/>
    <w:rsid w:val="00795E1A"/>
    <w:rsid w:val="007962A3"/>
    <w:rsid w:val="00796C25"/>
    <w:rsid w:val="007975DC"/>
    <w:rsid w:val="00797EDA"/>
    <w:rsid w:val="007A1DE3"/>
    <w:rsid w:val="007A2211"/>
    <w:rsid w:val="007A238F"/>
    <w:rsid w:val="007A2BF2"/>
    <w:rsid w:val="007A2FD5"/>
    <w:rsid w:val="007A31D2"/>
    <w:rsid w:val="007A4B69"/>
    <w:rsid w:val="007A5263"/>
    <w:rsid w:val="007A59B9"/>
    <w:rsid w:val="007A7553"/>
    <w:rsid w:val="007A77F9"/>
    <w:rsid w:val="007A7DC5"/>
    <w:rsid w:val="007A7E47"/>
    <w:rsid w:val="007B1106"/>
    <w:rsid w:val="007B166A"/>
    <w:rsid w:val="007B190B"/>
    <w:rsid w:val="007B3005"/>
    <w:rsid w:val="007B42C6"/>
    <w:rsid w:val="007B75B9"/>
    <w:rsid w:val="007C0438"/>
    <w:rsid w:val="007C0BF0"/>
    <w:rsid w:val="007C0FE5"/>
    <w:rsid w:val="007C1905"/>
    <w:rsid w:val="007C1DE9"/>
    <w:rsid w:val="007C3BA6"/>
    <w:rsid w:val="007C44E5"/>
    <w:rsid w:val="007C50E7"/>
    <w:rsid w:val="007C5A67"/>
    <w:rsid w:val="007D1E5D"/>
    <w:rsid w:val="007D35E9"/>
    <w:rsid w:val="007D37EC"/>
    <w:rsid w:val="007D3B66"/>
    <w:rsid w:val="007D3BF4"/>
    <w:rsid w:val="007D3E26"/>
    <w:rsid w:val="007D401C"/>
    <w:rsid w:val="007D4AD5"/>
    <w:rsid w:val="007D4D1A"/>
    <w:rsid w:val="007D6551"/>
    <w:rsid w:val="007D6FEC"/>
    <w:rsid w:val="007E1DFD"/>
    <w:rsid w:val="007E1EC5"/>
    <w:rsid w:val="007E7E5F"/>
    <w:rsid w:val="007F11CA"/>
    <w:rsid w:val="007F439D"/>
    <w:rsid w:val="007F48FC"/>
    <w:rsid w:val="007F49B8"/>
    <w:rsid w:val="007F54C8"/>
    <w:rsid w:val="007F6156"/>
    <w:rsid w:val="007F7187"/>
    <w:rsid w:val="00800646"/>
    <w:rsid w:val="00800B4A"/>
    <w:rsid w:val="00801679"/>
    <w:rsid w:val="0080312D"/>
    <w:rsid w:val="008049B6"/>
    <w:rsid w:val="00804C13"/>
    <w:rsid w:val="00805018"/>
    <w:rsid w:val="008056CD"/>
    <w:rsid w:val="008057E7"/>
    <w:rsid w:val="0080597E"/>
    <w:rsid w:val="00806732"/>
    <w:rsid w:val="008070B2"/>
    <w:rsid w:val="00807B23"/>
    <w:rsid w:val="008105B7"/>
    <w:rsid w:val="008112DA"/>
    <w:rsid w:val="0081161A"/>
    <w:rsid w:val="008124CE"/>
    <w:rsid w:val="0081298A"/>
    <w:rsid w:val="00812E9B"/>
    <w:rsid w:val="0081362C"/>
    <w:rsid w:val="00813A6E"/>
    <w:rsid w:val="00813E08"/>
    <w:rsid w:val="008143E1"/>
    <w:rsid w:val="008147DF"/>
    <w:rsid w:val="00815572"/>
    <w:rsid w:val="00816EC3"/>
    <w:rsid w:val="008210F8"/>
    <w:rsid w:val="00821156"/>
    <w:rsid w:val="00821228"/>
    <w:rsid w:val="00822C5D"/>
    <w:rsid w:val="00823E26"/>
    <w:rsid w:val="00824599"/>
    <w:rsid w:val="00825E25"/>
    <w:rsid w:val="00830395"/>
    <w:rsid w:val="00830634"/>
    <w:rsid w:val="00830F5A"/>
    <w:rsid w:val="00831C4D"/>
    <w:rsid w:val="008326DC"/>
    <w:rsid w:val="00833713"/>
    <w:rsid w:val="008351C5"/>
    <w:rsid w:val="00835414"/>
    <w:rsid w:val="00836792"/>
    <w:rsid w:val="00836DC2"/>
    <w:rsid w:val="008371BC"/>
    <w:rsid w:val="00837278"/>
    <w:rsid w:val="0083783B"/>
    <w:rsid w:val="00837974"/>
    <w:rsid w:val="0084038B"/>
    <w:rsid w:val="00841717"/>
    <w:rsid w:val="00841BA5"/>
    <w:rsid w:val="00841BC0"/>
    <w:rsid w:val="008429E7"/>
    <w:rsid w:val="00844598"/>
    <w:rsid w:val="00845AE5"/>
    <w:rsid w:val="008461AA"/>
    <w:rsid w:val="0084627C"/>
    <w:rsid w:val="00846382"/>
    <w:rsid w:val="00847584"/>
    <w:rsid w:val="0085026C"/>
    <w:rsid w:val="00850B88"/>
    <w:rsid w:val="00850C09"/>
    <w:rsid w:val="008523D6"/>
    <w:rsid w:val="008523FF"/>
    <w:rsid w:val="00852F80"/>
    <w:rsid w:val="008538D7"/>
    <w:rsid w:val="00853DC4"/>
    <w:rsid w:val="008540EC"/>
    <w:rsid w:val="00854756"/>
    <w:rsid w:val="00854A20"/>
    <w:rsid w:val="00855935"/>
    <w:rsid w:val="00856B4A"/>
    <w:rsid w:val="00856DD9"/>
    <w:rsid w:val="008573BD"/>
    <w:rsid w:val="008576B7"/>
    <w:rsid w:val="00860ED5"/>
    <w:rsid w:val="00861FC5"/>
    <w:rsid w:val="008633D7"/>
    <w:rsid w:val="00865B38"/>
    <w:rsid w:val="00865B7D"/>
    <w:rsid w:val="008674B8"/>
    <w:rsid w:val="00867EF3"/>
    <w:rsid w:val="0087036B"/>
    <w:rsid w:val="008706BD"/>
    <w:rsid w:val="0087106C"/>
    <w:rsid w:val="008712A0"/>
    <w:rsid w:val="00871484"/>
    <w:rsid w:val="00871A1D"/>
    <w:rsid w:val="00871A50"/>
    <w:rsid w:val="008724B2"/>
    <w:rsid w:val="0087269F"/>
    <w:rsid w:val="00873F38"/>
    <w:rsid w:val="008741ED"/>
    <w:rsid w:val="00875CCE"/>
    <w:rsid w:val="00876435"/>
    <w:rsid w:val="00876CDF"/>
    <w:rsid w:val="008774E2"/>
    <w:rsid w:val="00877F70"/>
    <w:rsid w:val="0088072D"/>
    <w:rsid w:val="00880F9E"/>
    <w:rsid w:val="00881888"/>
    <w:rsid w:val="00883917"/>
    <w:rsid w:val="008847F5"/>
    <w:rsid w:val="00886CF0"/>
    <w:rsid w:val="0089051B"/>
    <w:rsid w:val="0089140B"/>
    <w:rsid w:val="00893575"/>
    <w:rsid w:val="00893FE1"/>
    <w:rsid w:val="008961F0"/>
    <w:rsid w:val="00896438"/>
    <w:rsid w:val="008975EB"/>
    <w:rsid w:val="0089788C"/>
    <w:rsid w:val="008A0E21"/>
    <w:rsid w:val="008A10B0"/>
    <w:rsid w:val="008A1892"/>
    <w:rsid w:val="008A2312"/>
    <w:rsid w:val="008A3193"/>
    <w:rsid w:val="008A3BD1"/>
    <w:rsid w:val="008A4D59"/>
    <w:rsid w:val="008A4E5E"/>
    <w:rsid w:val="008A552A"/>
    <w:rsid w:val="008A5870"/>
    <w:rsid w:val="008A704A"/>
    <w:rsid w:val="008A7A5D"/>
    <w:rsid w:val="008A7F3D"/>
    <w:rsid w:val="008B0159"/>
    <w:rsid w:val="008B0347"/>
    <w:rsid w:val="008B26A2"/>
    <w:rsid w:val="008B2CA9"/>
    <w:rsid w:val="008B32F5"/>
    <w:rsid w:val="008B35AA"/>
    <w:rsid w:val="008B37D3"/>
    <w:rsid w:val="008B4238"/>
    <w:rsid w:val="008B4340"/>
    <w:rsid w:val="008B4EB7"/>
    <w:rsid w:val="008B4EE2"/>
    <w:rsid w:val="008B5215"/>
    <w:rsid w:val="008B58C1"/>
    <w:rsid w:val="008B6724"/>
    <w:rsid w:val="008B6CE7"/>
    <w:rsid w:val="008B7DBC"/>
    <w:rsid w:val="008C00B1"/>
    <w:rsid w:val="008C01DB"/>
    <w:rsid w:val="008C16B9"/>
    <w:rsid w:val="008C176E"/>
    <w:rsid w:val="008C2CD4"/>
    <w:rsid w:val="008C3383"/>
    <w:rsid w:val="008C600F"/>
    <w:rsid w:val="008C654A"/>
    <w:rsid w:val="008D0C1E"/>
    <w:rsid w:val="008D0CC1"/>
    <w:rsid w:val="008D1CD5"/>
    <w:rsid w:val="008D1D05"/>
    <w:rsid w:val="008D2723"/>
    <w:rsid w:val="008D2B3F"/>
    <w:rsid w:val="008D4286"/>
    <w:rsid w:val="008D4EC9"/>
    <w:rsid w:val="008E027C"/>
    <w:rsid w:val="008E0F9F"/>
    <w:rsid w:val="008E1B25"/>
    <w:rsid w:val="008E38B1"/>
    <w:rsid w:val="008E60EA"/>
    <w:rsid w:val="008E657D"/>
    <w:rsid w:val="008E6D5C"/>
    <w:rsid w:val="008E741D"/>
    <w:rsid w:val="008E758A"/>
    <w:rsid w:val="008E7E00"/>
    <w:rsid w:val="008F22E8"/>
    <w:rsid w:val="008F24D2"/>
    <w:rsid w:val="008F2EA8"/>
    <w:rsid w:val="008F3CCC"/>
    <w:rsid w:val="008F4367"/>
    <w:rsid w:val="008F4911"/>
    <w:rsid w:val="008F5024"/>
    <w:rsid w:val="008F5601"/>
    <w:rsid w:val="008F5EF0"/>
    <w:rsid w:val="008F61DC"/>
    <w:rsid w:val="008F6334"/>
    <w:rsid w:val="008F65BA"/>
    <w:rsid w:val="008F69D7"/>
    <w:rsid w:val="008F766C"/>
    <w:rsid w:val="008F7A6F"/>
    <w:rsid w:val="009000BB"/>
    <w:rsid w:val="009005E6"/>
    <w:rsid w:val="0090089A"/>
    <w:rsid w:val="00901555"/>
    <w:rsid w:val="00902A0A"/>
    <w:rsid w:val="0090421A"/>
    <w:rsid w:val="0090486B"/>
    <w:rsid w:val="00904B7C"/>
    <w:rsid w:val="009051D4"/>
    <w:rsid w:val="009051E0"/>
    <w:rsid w:val="00905C77"/>
    <w:rsid w:val="00906553"/>
    <w:rsid w:val="0090684C"/>
    <w:rsid w:val="00910B86"/>
    <w:rsid w:val="0091336A"/>
    <w:rsid w:val="009139E7"/>
    <w:rsid w:val="00914709"/>
    <w:rsid w:val="00915BF2"/>
    <w:rsid w:val="009170A0"/>
    <w:rsid w:val="009201A4"/>
    <w:rsid w:val="0092067E"/>
    <w:rsid w:val="0092496E"/>
    <w:rsid w:val="00924AB4"/>
    <w:rsid w:val="00924DCE"/>
    <w:rsid w:val="009257F7"/>
    <w:rsid w:val="00926A55"/>
    <w:rsid w:val="009305C9"/>
    <w:rsid w:val="009305D2"/>
    <w:rsid w:val="0093141A"/>
    <w:rsid w:val="00931818"/>
    <w:rsid w:val="00933645"/>
    <w:rsid w:val="00934C0B"/>
    <w:rsid w:val="0093605E"/>
    <w:rsid w:val="0093645A"/>
    <w:rsid w:val="009366D4"/>
    <w:rsid w:val="00937CAC"/>
    <w:rsid w:val="009403A8"/>
    <w:rsid w:val="009411E0"/>
    <w:rsid w:val="00941A8D"/>
    <w:rsid w:val="009420C4"/>
    <w:rsid w:val="00942877"/>
    <w:rsid w:val="00942F85"/>
    <w:rsid w:val="00943AB9"/>
    <w:rsid w:val="009451F4"/>
    <w:rsid w:val="00945855"/>
    <w:rsid w:val="00945A1C"/>
    <w:rsid w:val="009464E2"/>
    <w:rsid w:val="00950C47"/>
    <w:rsid w:val="00950FB3"/>
    <w:rsid w:val="00951307"/>
    <w:rsid w:val="00951CE5"/>
    <w:rsid w:val="0095297B"/>
    <w:rsid w:val="00952F52"/>
    <w:rsid w:val="00954C87"/>
    <w:rsid w:val="009574BF"/>
    <w:rsid w:val="00960AAA"/>
    <w:rsid w:val="0096161E"/>
    <w:rsid w:val="00961738"/>
    <w:rsid w:val="00961B56"/>
    <w:rsid w:val="00961E3C"/>
    <w:rsid w:val="0096268F"/>
    <w:rsid w:val="00962E43"/>
    <w:rsid w:val="00965177"/>
    <w:rsid w:val="009653BB"/>
    <w:rsid w:val="009654D4"/>
    <w:rsid w:val="00965B23"/>
    <w:rsid w:val="00967663"/>
    <w:rsid w:val="009709B9"/>
    <w:rsid w:val="00970EB7"/>
    <w:rsid w:val="0097196D"/>
    <w:rsid w:val="009720DF"/>
    <w:rsid w:val="00972D83"/>
    <w:rsid w:val="00973C36"/>
    <w:rsid w:val="00974867"/>
    <w:rsid w:val="009754C1"/>
    <w:rsid w:val="00975816"/>
    <w:rsid w:val="00975BE5"/>
    <w:rsid w:val="00976862"/>
    <w:rsid w:val="0097755B"/>
    <w:rsid w:val="00977689"/>
    <w:rsid w:val="009812DF"/>
    <w:rsid w:val="00982498"/>
    <w:rsid w:val="009824DE"/>
    <w:rsid w:val="00982E50"/>
    <w:rsid w:val="00983544"/>
    <w:rsid w:val="009835BA"/>
    <w:rsid w:val="00983647"/>
    <w:rsid w:val="0098421B"/>
    <w:rsid w:val="009842ED"/>
    <w:rsid w:val="00984788"/>
    <w:rsid w:val="00985003"/>
    <w:rsid w:val="0098597F"/>
    <w:rsid w:val="0098601A"/>
    <w:rsid w:val="00986901"/>
    <w:rsid w:val="00987B83"/>
    <w:rsid w:val="00987FFD"/>
    <w:rsid w:val="00990533"/>
    <w:rsid w:val="009906EA"/>
    <w:rsid w:val="00990B3B"/>
    <w:rsid w:val="00990F22"/>
    <w:rsid w:val="00991129"/>
    <w:rsid w:val="0099124B"/>
    <w:rsid w:val="00991470"/>
    <w:rsid w:val="009914C6"/>
    <w:rsid w:val="0099152E"/>
    <w:rsid w:val="00992290"/>
    <w:rsid w:val="00992454"/>
    <w:rsid w:val="00994D71"/>
    <w:rsid w:val="00994F59"/>
    <w:rsid w:val="009956CE"/>
    <w:rsid w:val="00995B9A"/>
    <w:rsid w:val="00995C1A"/>
    <w:rsid w:val="00996534"/>
    <w:rsid w:val="009A0C5D"/>
    <w:rsid w:val="009A1724"/>
    <w:rsid w:val="009A36BF"/>
    <w:rsid w:val="009A40FA"/>
    <w:rsid w:val="009A42C0"/>
    <w:rsid w:val="009A48CD"/>
    <w:rsid w:val="009A4C84"/>
    <w:rsid w:val="009A5C36"/>
    <w:rsid w:val="009A69B2"/>
    <w:rsid w:val="009A6C5C"/>
    <w:rsid w:val="009A6D4C"/>
    <w:rsid w:val="009B1F2C"/>
    <w:rsid w:val="009B2913"/>
    <w:rsid w:val="009B2951"/>
    <w:rsid w:val="009B3021"/>
    <w:rsid w:val="009B3637"/>
    <w:rsid w:val="009B39DA"/>
    <w:rsid w:val="009B3A17"/>
    <w:rsid w:val="009B4339"/>
    <w:rsid w:val="009B44E5"/>
    <w:rsid w:val="009B466D"/>
    <w:rsid w:val="009B4C6F"/>
    <w:rsid w:val="009B4EE3"/>
    <w:rsid w:val="009B5194"/>
    <w:rsid w:val="009B538D"/>
    <w:rsid w:val="009B5B45"/>
    <w:rsid w:val="009B7285"/>
    <w:rsid w:val="009B7CCC"/>
    <w:rsid w:val="009C1375"/>
    <w:rsid w:val="009C1A02"/>
    <w:rsid w:val="009C24A5"/>
    <w:rsid w:val="009C2D41"/>
    <w:rsid w:val="009C5420"/>
    <w:rsid w:val="009C5C77"/>
    <w:rsid w:val="009C7C72"/>
    <w:rsid w:val="009D03ED"/>
    <w:rsid w:val="009D08EA"/>
    <w:rsid w:val="009D091A"/>
    <w:rsid w:val="009D0FA6"/>
    <w:rsid w:val="009D184F"/>
    <w:rsid w:val="009D1EDA"/>
    <w:rsid w:val="009D3061"/>
    <w:rsid w:val="009D4F55"/>
    <w:rsid w:val="009E0A1C"/>
    <w:rsid w:val="009E176D"/>
    <w:rsid w:val="009E2D7C"/>
    <w:rsid w:val="009E3287"/>
    <w:rsid w:val="009E451C"/>
    <w:rsid w:val="009E4AF9"/>
    <w:rsid w:val="009E636E"/>
    <w:rsid w:val="009E690A"/>
    <w:rsid w:val="009E76B7"/>
    <w:rsid w:val="009E7717"/>
    <w:rsid w:val="009F0914"/>
    <w:rsid w:val="009F249E"/>
    <w:rsid w:val="009F36A0"/>
    <w:rsid w:val="009F3A2A"/>
    <w:rsid w:val="009F429C"/>
    <w:rsid w:val="009F5198"/>
    <w:rsid w:val="009F5D8A"/>
    <w:rsid w:val="009F626B"/>
    <w:rsid w:val="009F64BF"/>
    <w:rsid w:val="009F6BE4"/>
    <w:rsid w:val="009F7793"/>
    <w:rsid w:val="009F78B9"/>
    <w:rsid w:val="009F79DA"/>
    <w:rsid w:val="009F7F86"/>
    <w:rsid w:val="00A002E7"/>
    <w:rsid w:val="00A00DED"/>
    <w:rsid w:val="00A00F17"/>
    <w:rsid w:val="00A0190D"/>
    <w:rsid w:val="00A01CF0"/>
    <w:rsid w:val="00A01D56"/>
    <w:rsid w:val="00A01FD5"/>
    <w:rsid w:val="00A02CAB"/>
    <w:rsid w:val="00A03A6D"/>
    <w:rsid w:val="00A051CF"/>
    <w:rsid w:val="00A06435"/>
    <w:rsid w:val="00A07DE6"/>
    <w:rsid w:val="00A11D65"/>
    <w:rsid w:val="00A1207F"/>
    <w:rsid w:val="00A12ABC"/>
    <w:rsid w:val="00A132AD"/>
    <w:rsid w:val="00A13C5A"/>
    <w:rsid w:val="00A14014"/>
    <w:rsid w:val="00A160D0"/>
    <w:rsid w:val="00A212A1"/>
    <w:rsid w:val="00A22402"/>
    <w:rsid w:val="00A22AC4"/>
    <w:rsid w:val="00A22D1B"/>
    <w:rsid w:val="00A22DEB"/>
    <w:rsid w:val="00A23009"/>
    <w:rsid w:val="00A23C7F"/>
    <w:rsid w:val="00A253EB"/>
    <w:rsid w:val="00A25956"/>
    <w:rsid w:val="00A26056"/>
    <w:rsid w:val="00A2688E"/>
    <w:rsid w:val="00A26CCB"/>
    <w:rsid w:val="00A27522"/>
    <w:rsid w:val="00A27F79"/>
    <w:rsid w:val="00A30141"/>
    <w:rsid w:val="00A3093D"/>
    <w:rsid w:val="00A30C7D"/>
    <w:rsid w:val="00A33837"/>
    <w:rsid w:val="00A34539"/>
    <w:rsid w:val="00A34540"/>
    <w:rsid w:val="00A3457A"/>
    <w:rsid w:val="00A348E3"/>
    <w:rsid w:val="00A34AC2"/>
    <w:rsid w:val="00A35BB2"/>
    <w:rsid w:val="00A37AA1"/>
    <w:rsid w:val="00A37DAD"/>
    <w:rsid w:val="00A41401"/>
    <w:rsid w:val="00A4148F"/>
    <w:rsid w:val="00A42944"/>
    <w:rsid w:val="00A42E9E"/>
    <w:rsid w:val="00A44C31"/>
    <w:rsid w:val="00A45754"/>
    <w:rsid w:val="00A46B11"/>
    <w:rsid w:val="00A4738E"/>
    <w:rsid w:val="00A47A8F"/>
    <w:rsid w:val="00A47E2D"/>
    <w:rsid w:val="00A50D0A"/>
    <w:rsid w:val="00A511A6"/>
    <w:rsid w:val="00A52502"/>
    <w:rsid w:val="00A52BD1"/>
    <w:rsid w:val="00A54B39"/>
    <w:rsid w:val="00A54F1F"/>
    <w:rsid w:val="00A55599"/>
    <w:rsid w:val="00A6077F"/>
    <w:rsid w:val="00A6173D"/>
    <w:rsid w:val="00A61EFE"/>
    <w:rsid w:val="00A631F4"/>
    <w:rsid w:val="00A642BA"/>
    <w:rsid w:val="00A649AE"/>
    <w:rsid w:val="00A64D98"/>
    <w:rsid w:val="00A65332"/>
    <w:rsid w:val="00A6571A"/>
    <w:rsid w:val="00A65958"/>
    <w:rsid w:val="00A65CFC"/>
    <w:rsid w:val="00A65E44"/>
    <w:rsid w:val="00A66D26"/>
    <w:rsid w:val="00A6764D"/>
    <w:rsid w:val="00A7041D"/>
    <w:rsid w:val="00A70C6E"/>
    <w:rsid w:val="00A73B63"/>
    <w:rsid w:val="00A7443B"/>
    <w:rsid w:val="00A7630D"/>
    <w:rsid w:val="00A77786"/>
    <w:rsid w:val="00A8009D"/>
    <w:rsid w:val="00A80A55"/>
    <w:rsid w:val="00A80BD6"/>
    <w:rsid w:val="00A81B00"/>
    <w:rsid w:val="00A82463"/>
    <w:rsid w:val="00A82AED"/>
    <w:rsid w:val="00A83916"/>
    <w:rsid w:val="00A83DE4"/>
    <w:rsid w:val="00A85D1A"/>
    <w:rsid w:val="00A86076"/>
    <w:rsid w:val="00A86C75"/>
    <w:rsid w:val="00A872DC"/>
    <w:rsid w:val="00A878CF"/>
    <w:rsid w:val="00A90A01"/>
    <w:rsid w:val="00A918E5"/>
    <w:rsid w:val="00A91D58"/>
    <w:rsid w:val="00A927DA"/>
    <w:rsid w:val="00A93FEA"/>
    <w:rsid w:val="00A94247"/>
    <w:rsid w:val="00A94CC4"/>
    <w:rsid w:val="00A94F6B"/>
    <w:rsid w:val="00A94FA7"/>
    <w:rsid w:val="00A94FE7"/>
    <w:rsid w:val="00A954F6"/>
    <w:rsid w:val="00A975D0"/>
    <w:rsid w:val="00AA055A"/>
    <w:rsid w:val="00AA12A7"/>
    <w:rsid w:val="00AA164C"/>
    <w:rsid w:val="00AA310F"/>
    <w:rsid w:val="00AA4135"/>
    <w:rsid w:val="00AA446D"/>
    <w:rsid w:val="00AA5909"/>
    <w:rsid w:val="00AA5C2B"/>
    <w:rsid w:val="00AA5EF6"/>
    <w:rsid w:val="00AA6D3E"/>
    <w:rsid w:val="00AB01D6"/>
    <w:rsid w:val="00AB09E0"/>
    <w:rsid w:val="00AB0AFD"/>
    <w:rsid w:val="00AB0D60"/>
    <w:rsid w:val="00AB1B89"/>
    <w:rsid w:val="00AB43E2"/>
    <w:rsid w:val="00AB487C"/>
    <w:rsid w:val="00AB4DC7"/>
    <w:rsid w:val="00AB4E77"/>
    <w:rsid w:val="00AB4F13"/>
    <w:rsid w:val="00AB5748"/>
    <w:rsid w:val="00AB596D"/>
    <w:rsid w:val="00AB5A19"/>
    <w:rsid w:val="00AB6487"/>
    <w:rsid w:val="00AB7612"/>
    <w:rsid w:val="00AC014D"/>
    <w:rsid w:val="00AC01B2"/>
    <w:rsid w:val="00AC11AE"/>
    <w:rsid w:val="00AC1D92"/>
    <w:rsid w:val="00AC2003"/>
    <w:rsid w:val="00AC22AA"/>
    <w:rsid w:val="00AC358B"/>
    <w:rsid w:val="00AC4B99"/>
    <w:rsid w:val="00AC4DC0"/>
    <w:rsid w:val="00AC549A"/>
    <w:rsid w:val="00AC5E06"/>
    <w:rsid w:val="00AC780E"/>
    <w:rsid w:val="00AD15FD"/>
    <w:rsid w:val="00AD227F"/>
    <w:rsid w:val="00AD29A6"/>
    <w:rsid w:val="00AD3922"/>
    <w:rsid w:val="00AD423C"/>
    <w:rsid w:val="00AD45FB"/>
    <w:rsid w:val="00AD4DF6"/>
    <w:rsid w:val="00AD56D0"/>
    <w:rsid w:val="00AD5A90"/>
    <w:rsid w:val="00AD5B2B"/>
    <w:rsid w:val="00AD6EC7"/>
    <w:rsid w:val="00AD7207"/>
    <w:rsid w:val="00AD76D8"/>
    <w:rsid w:val="00AE0F04"/>
    <w:rsid w:val="00AE15CD"/>
    <w:rsid w:val="00AE16BF"/>
    <w:rsid w:val="00AE1822"/>
    <w:rsid w:val="00AE1A99"/>
    <w:rsid w:val="00AE1DA5"/>
    <w:rsid w:val="00AE24ED"/>
    <w:rsid w:val="00AE25E3"/>
    <w:rsid w:val="00AE3C2F"/>
    <w:rsid w:val="00AE42AF"/>
    <w:rsid w:val="00AE485B"/>
    <w:rsid w:val="00AE48EC"/>
    <w:rsid w:val="00AE58AB"/>
    <w:rsid w:val="00AE6C2D"/>
    <w:rsid w:val="00AF0420"/>
    <w:rsid w:val="00AF048C"/>
    <w:rsid w:val="00AF074C"/>
    <w:rsid w:val="00AF23E5"/>
    <w:rsid w:val="00AF28D1"/>
    <w:rsid w:val="00AF3FA3"/>
    <w:rsid w:val="00AF4EE6"/>
    <w:rsid w:val="00AF7C8E"/>
    <w:rsid w:val="00B00977"/>
    <w:rsid w:val="00B0139E"/>
    <w:rsid w:val="00B0152C"/>
    <w:rsid w:val="00B02166"/>
    <w:rsid w:val="00B02864"/>
    <w:rsid w:val="00B03173"/>
    <w:rsid w:val="00B03C59"/>
    <w:rsid w:val="00B07F1A"/>
    <w:rsid w:val="00B07FF3"/>
    <w:rsid w:val="00B109F9"/>
    <w:rsid w:val="00B134AC"/>
    <w:rsid w:val="00B14C38"/>
    <w:rsid w:val="00B15A27"/>
    <w:rsid w:val="00B15F3A"/>
    <w:rsid w:val="00B16FA5"/>
    <w:rsid w:val="00B16FC8"/>
    <w:rsid w:val="00B17849"/>
    <w:rsid w:val="00B200D3"/>
    <w:rsid w:val="00B23DE9"/>
    <w:rsid w:val="00B2431A"/>
    <w:rsid w:val="00B260C2"/>
    <w:rsid w:val="00B26D03"/>
    <w:rsid w:val="00B2715F"/>
    <w:rsid w:val="00B27CA3"/>
    <w:rsid w:val="00B317E2"/>
    <w:rsid w:val="00B34F87"/>
    <w:rsid w:val="00B356A9"/>
    <w:rsid w:val="00B358A3"/>
    <w:rsid w:val="00B35A02"/>
    <w:rsid w:val="00B35CC7"/>
    <w:rsid w:val="00B35E9D"/>
    <w:rsid w:val="00B37245"/>
    <w:rsid w:val="00B40D52"/>
    <w:rsid w:val="00B416D1"/>
    <w:rsid w:val="00B41FDC"/>
    <w:rsid w:val="00B429C8"/>
    <w:rsid w:val="00B43AB9"/>
    <w:rsid w:val="00B440E0"/>
    <w:rsid w:val="00B4627E"/>
    <w:rsid w:val="00B4657B"/>
    <w:rsid w:val="00B46D38"/>
    <w:rsid w:val="00B5124D"/>
    <w:rsid w:val="00B53ACB"/>
    <w:rsid w:val="00B53CF6"/>
    <w:rsid w:val="00B556A2"/>
    <w:rsid w:val="00B575A5"/>
    <w:rsid w:val="00B602A3"/>
    <w:rsid w:val="00B60621"/>
    <w:rsid w:val="00B610C7"/>
    <w:rsid w:val="00B612BC"/>
    <w:rsid w:val="00B61348"/>
    <w:rsid w:val="00B64A73"/>
    <w:rsid w:val="00B6601A"/>
    <w:rsid w:val="00B6661C"/>
    <w:rsid w:val="00B66B4F"/>
    <w:rsid w:val="00B70A24"/>
    <w:rsid w:val="00B70E97"/>
    <w:rsid w:val="00B71D78"/>
    <w:rsid w:val="00B72B43"/>
    <w:rsid w:val="00B72DBC"/>
    <w:rsid w:val="00B733D8"/>
    <w:rsid w:val="00B7373B"/>
    <w:rsid w:val="00B75096"/>
    <w:rsid w:val="00B75433"/>
    <w:rsid w:val="00B758B2"/>
    <w:rsid w:val="00B7674B"/>
    <w:rsid w:val="00B768DC"/>
    <w:rsid w:val="00B808EE"/>
    <w:rsid w:val="00B80CDF"/>
    <w:rsid w:val="00B8114F"/>
    <w:rsid w:val="00B8197B"/>
    <w:rsid w:val="00B82D10"/>
    <w:rsid w:val="00B83103"/>
    <w:rsid w:val="00B83645"/>
    <w:rsid w:val="00B84AFA"/>
    <w:rsid w:val="00B8556C"/>
    <w:rsid w:val="00B8711C"/>
    <w:rsid w:val="00B923A0"/>
    <w:rsid w:val="00B92654"/>
    <w:rsid w:val="00B92B4A"/>
    <w:rsid w:val="00B93010"/>
    <w:rsid w:val="00B9414D"/>
    <w:rsid w:val="00B952BC"/>
    <w:rsid w:val="00B957B7"/>
    <w:rsid w:val="00B9585E"/>
    <w:rsid w:val="00B95876"/>
    <w:rsid w:val="00B9659B"/>
    <w:rsid w:val="00B9684D"/>
    <w:rsid w:val="00B97043"/>
    <w:rsid w:val="00B971CC"/>
    <w:rsid w:val="00BA01E1"/>
    <w:rsid w:val="00BA0DD9"/>
    <w:rsid w:val="00BA12C5"/>
    <w:rsid w:val="00BA1A03"/>
    <w:rsid w:val="00BA28BF"/>
    <w:rsid w:val="00BA331D"/>
    <w:rsid w:val="00BA364D"/>
    <w:rsid w:val="00BA5101"/>
    <w:rsid w:val="00BA577C"/>
    <w:rsid w:val="00BA58D0"/>
    <w:rsid w:val="00BA5965"/>
    <w:rsid w:val="00BA6F35"/>
    <w:rsid w:val="00BB0E91"/>
    <w:rsid w:val="00BB2A4C"/>
    <w:rsid w:val="00BB382B"/>
    <w:rsid w:val="00BB7BB4"/>
    <w:rsid w:val="00BC04AC"/>
    <w:rsid w:val="00BC0D6C"/>
    <w:rsid w:val="00BC2604"/>
    <w:rsid w:val="00BC3304"/>
    <w:rsid w:val="00BC3AFD"/>
    <w:rsid w:val="00BC4F3F"/>
    <w:rsid w:val="00BC56C1"/>
    <w:rsid w:val="00BC5B15"/>
    <w:rsid w:val="00BC6CCF"/>
    <w:rsid w:val="00BC7F85"/>
    <w:rsid w:val="00BD0CE9"/>
    <w:rsid w:val="00BD16D1"/>
    <w:rsid w:val="00BD1B59"/>
    <w:rsid w:val="00BD2D9D"/>
    <w:rsid w:val="00BD408D"/>
    <w:rsid w:val="00BD4AB1"/>
    <w:rsid w:val="00BD4E00"/>
    <w:rsid w:val="00BD4E1A"/>
    <w:rsid w:val="00BD62C2"/>
    <w:rsid w:val="00BD6721"/>
    <w:rsid w:val="00BD6756"/>
    <w:rsid w:val="00BD6BB6"/>
    <w:rsid w:val="00BD6CA7"/>
    <w:rsid w:val="00BE01EF"/>
    <w:rsid w:val="00BE02B7"/>
    <w:rsid w:val="00BE0A1B"/>
    <w:rsid w:val="00BE13C3"/>
    <w:rsid w:val="00BE37A1"/>
    <w:rsid w:val="00BE3B91"/>
    <w:rsid w:val="00BE3D05"/>
    <w:rsid w:val="00BE4486"/>
    <w:rsid w:val="00BE52E8"/>
    <w:rsid w:val="00BE66A6"/>
    <w:rsid w:val="00BF01CB"/>
    <w:rsid w:val="00BF04CD"/>
    <w:rsid w:val="00BF1114"/>
    <w:rsid w:val="00BF1B2B"/>
    <w:rsid w:val="00BF393A"/>
    <w:rsid w:val="00BF3BD0"/>
    <w:rsid w:val="00BF3C3E"/>
    <w:rsid w:val="00BF3D77"/>
    <w:rsid w:val="00BF4C88"/>
    <w:rsid w:val="00BF5B89"/>
    <w:rsid w:val="00BF5E08"/>
    <w:rsid w:val="00BF6784"/>
    <w:rsid w:val="00BF792C"/>
    <w:rsid w:val="00BF7B04"/>
    <w:rsid w:val="00C003DB"/>
    <w:rsid w:val="00C0164D"/>
    <w:rsid w:val="00C035F0"/>
    <w:rsid w:val="00C04FAC"/>
    <w:rsid w:val="00C07B23"/>
    <w:rsid w:val="00C07F3E"/>
    <w:rsid w:val="00C10893"/>
    <w:rsid w:val="00C11393"/>
    <w:rsid w:val="00C1259F"/>
    <w:rsid w:val="00C12762"/>
    <w:rsid w:val="00C129C9"/>
    <w:rsid w:val="00C12AE6"/>
    <w:rsid w:val="00C12E97"/>
    <w:rsid w:val="00C14643"/>
    <w:rsid w:val="00C1545F"/>
    <w:rsid w:val="00C15FFA"/>
    <w:rsid w:val="00C17353"/>
    <w:rsid w:val="00C1771D"/>
    <w:rsid w:val="00C20C36"/>
    <w:rsid w:val="00C2210A"/>
    <w:rsid w:val="00C22AF1"/>
    <w:rsid w:val="00C244D2"/>
    <w:rsid w:val="00C24504"/>
    <w:rsid w:val="00C25210"/>
    <w:rsid w:val="00C25FE1"/>
    <w:rsid w:val="00C272FD"/>
    <w:rsid w:val="00C27B8F"/>
    <w:rsid w:val="00C27EAB"/>
    <w:rsid w:val="00C30268"/>
    <w:rsid w:val="00C30E32"/>
    <w:rsid w:val="00C3110A"/>
    <w:rsid w:val="00C32E35"/>
    <w:rsid w:val="00C33126"/>
    <w:rsid w:val="00C33809"/>
    <w:rsid w:val="00C33C47"/>
    <w:rsid w:val="00C34036"/>
    <w:rsid w:val="00C362C5"/>
    <w:rsid w:val="00C36521"/>
    <w:rsid w:val="00C402E5"/>
    <w:rsid w:val="00C40BC4"/>
    <w:rsid w:val="00C4237E"/>
    <w:rsid w:val="00C443EA"/>
    <w:rsid w:val="00C45FA4"/>
    <w:rsid w:val="00C462CE"/>
    <w:rsid w:val="00C46588"/>
    <w:rsid w:val="00C5034F"/>
    <w:rsid w:val="00C5161C"/>
    <w:rsid w:val="00C5199E"/>
    <w:rsid w:val="00C529E7"/>
    <w:rsid w:val="00C52B77"/>
    <w:rsid w:val="00C52FE1"/>
    <w:rsid w:val="00C54078"/>
    <w:rsid w:val="00C54291"/>
    <w:rsid w:val="00C54F2C"/>
    <w:rsid w:val="00C5577C"/>
    <w:rsid w:val="00C5677F"/>
    <w:rsid w:val="00C572BD"/>
    <w:rsid w:val="00C57DE5"/>
    <w:rsid w:val="00C60360"/>
    <w:rsid w:val="00C60512"/>
    <w:rsid w:val="00C60619"/>
    <w:rsid w:val="00C60DFA"/>
    <w:rsid w:val="00C61860"/>
    <w:rsid w:val="00C61F1F"/>
    <w:rsid w:val="00C6329F"/>
    <w:rsid w:val="00C63358"/>
    <w:rsid w:val="00C63FF7"/>
    <w:rsid w:val="00C64DC5"/>
    <w:rsid w:val="00C65FD2"/>
    <w:rsid w:val="00C6734A"/>
    <w:rsid w:val="00C6778F"/>
    <w:rsid w:val="00C70089"/>
    <w:rsid w:val="00C71D11"/>
    <w:rsid w:val="00C726C5"/>
    <w:rsid w:val="00C728CA"/>
    <w:rsid w:val="00C73B15"/>
    <w:rsid w:val="00C74848"/>
    <w:rsid w:val="00C748ED"/>
    <w:rsid w:val="00C754E4"/>
    <w:rsid w:val="00C754E5"/>
    <w:rsid w:val="00C756E3"/>
    <w:rsid w:val="00C76424"/>
    <w:rsid w:val="00C764BD"/>
    <w:rsid w:val="00C772E2"/>
    <w:rsid w:val="00C77376"/>
    <w:rsid w:val="00C778BA"/>
    <w:rsid w:val="00C77CE2"/>
    <w:rsid w:val="00C82A8C"/>
    <w:rsid w:val="00C83AB3"/>
    <w:rsid w:val="00C857D0"/>
    <w:rsid w:val="00C8651D"/>
    <w:rsid w:val="00C86C8D"/>
    <w:rsid w:val="00C86F06"/>
    <w:rsid w:val="00C86F4C"/>
    <w:rsid w:val="00C8773A"/>
    <w:rsid w:val="00C877BB"/>
    <w:rsid w:val="00C87D3A"/>
    <w:rsid w:val="00C90F7C"/>
    <w:rsid w:val="00C92134"/>
    <w:rsid w:val="00C93962"/>
    <w:rsid w:val="00C94219"/>
    <w:rsid w:val="00C94EAB"/>
    <w:rsid w:val="00C955EE"/>
    <w:rsid w:val="00C95734"/>
    <w:rsid w:val="00C9764E"/>
    <w:rsid w:val="00CA013E"/>
    <w:rsid w:val="00CA3F48"/>
    <w:rsid w:val="00CA5C67"/>
    <w:rsid w:val="00CA5F2E"/>
    <w:rsid w:val="00CA6C59"/>
    <w:rsid w:val="00CA7BAE"/>
    <w:rsid w:val="00CB010B"/>
    <w:rsid w:val="00CB0CE9"/>
    <w:rsid w:val="00CB0F51"/>
    <w:rsid w:val="00CB3A26"/>
    <w:rsid w:val="00CB46DF"/>
    <w:rsid w:val="00CB53F1"/>
    <w:rsid w:val="00CB7449"/>
    <w:rsid w:val="00CC0597"/>
    <w:rsid w:val="00CC0EE3"/>
    <w:rsid w:val="00CC2F9D"/>
    <w:rsid w:val="00CC3C2E"/>
    <w:rsid w:val="00CC4161"/>
    <w:rsid w:val="00CC422D"/>
    <w:rsid w:val="00CC65B3"/>
    <w:rsid w:val="00CC69B4"/>
    <w:rsid w:val="00CC6A62"/>
    <w:rsid w:val="00CD0198"/>
    <w:rsid w:val="00CD021F"/>
    <w:rsid w:val="00CD0316"/>
    <w:rsid w:val="00CD081A"/>
    <w:rsid w:val="00CD101C"/>
    <w:rsid w:val="00CD1881"/>
    <w:rsid w:val="00CD1996"/>
    <w:rsid w:val="00CD19F5"/>
    <w:rsid w:val="00CD1F89"/>
    <w:rsid w:val="00CD27E0"/>
    <w:rsid w:val="00CD29EE"/>
    <w:rsid w:val="00CD37F2"/>
    <w:rsid w:val="00CD426D"/>
    <w:rsid w:val="00CD4AED"/>
    <w:rsid w:val="00CD4E15"/>
    <w:rsid w:val="00CD54B7"/>
    <w:rsid w:val="00CE602A"/>
    <w:rsid w:val="00CF056B"/>
    <w:rsid w:val="00CF17DB"/>
    <w:rsid w:val="00CF27FE"/>
    <w:rsid w:val="00CF3660"/>
    <w:rsid w:val="00CF3871"/>
    <w:rsid w:val="00CF3ACC"/>
    <w:rsid w:val="00CF3C8D"/>
    <w:rsid w:val="00CF5B9C"/>
    <w:rsid w:val="00CF67BE"/>
    <w:rsid w:val="00CF698B"/>
    <w:rsid w:val="00CF7440"/>
    <w:rsid w:val="00D001FC"/>
    <w:rsid w:val="00D01399"/>
    <w:rsid w:val="00D0145A"/>
    <w:rsid w:val="00D015CF"/>
    <w:rsid w:val="00D01F6A"/>
    <w:rsid w:val="00D02150"/>
    <w:rsid w:val="00D0385C"/>
    <w:rsid w:val="00D05095"/>
    <w:rsid w:val="00D06FEF"/>
    <w:rsid w:val="00D07C85"/>
    <w:rsid w:val="00D104EF"/>
    <w:rsid w:val="00D1069D"/>
    <w:rsid w:val="00D11E10"/>
    <w:rsid w:val="00D1565C"/>
    <w:rsid w:val="00D16402"/>
    <w:rsid w:val="00D17B99"/>
    <w:rsid w:val="00D17F27"/>
    <w:rsid w:val="00D20805"/>
    <w:rsid w:val="00D21101"/>
    <w:rsid w:val="00D22F61"/>
    <w:rsid w:val="00D24C5D"/>
    <w:rsid w:val="00D25AD1"/>
    <w:rsid w:val="00D26186"/>
    <w:rsid w:val="00D26DD9"/>
    <w:rsid w:val="00D27F76"/>
    <w:rsid w:val="00D303F0"/>
    <w:rsid w:val="00D30B3A"/>
    <w:rsid w:val="00D32437"/>
    <w:rsid w:val="00D32D8A"/>
    <w:rsid w:val="00D33AC2"/>
    <w:rsid w:val="00D349A8"/>
    <w:rsid w:val="00D3635E"/>
    <w:rsid w:val="00D37CED"/>
    <w:rsid w:val="00D406A6"/>
    <w:rsid w:val="00D426AC"/>
    <w:rsid w:val="00D43BDD"/>
    <w:rsid w:val="00D4499A"/>
    <w:rsid w:val="00D4505E"/>
    <w:rsid w:val="00D451B9"/>
    <w:rsid w:val="00D45679"/>
    <w:rsid w:val="00D46D00"/>
    <w:rsid w:val="00D5030C"/>
    <w:rsid w:val="00D50992"/>
    <w:rsid w:val="00D510AD"/>
    <w:rsid w:val="00D51CEA"/>
    <w:rsid w:val="00D51E6C"/>
    <w:rsid w:val="00D526CC"/>
    <w:rsid w:val="00D5412B"/>
    <w:rsid w:val="00D5541B"/>
    <w:rsid w:val="00D5567F"/>
    <w:rsid w:val="00D55699"/>
    <w:rsid w:val="00D559C3"/>
    <w:rsid w:val="00D55AB0"/>
    <w:rsid w:val="00D56B8C"/>
    <w:rsid w:val="00D57DD2"/>
    <w:rsid w:val="00D60B6D"/>
    <w:rsid w:val="00D61109"/>
    <w:rsid w:val="00D64D8F"/>
    <w:rsid w:val="00D65339"/>
    <w:rsid w:val="00D65A88"/>
    <w:rsid w:val="00D65C0F"/>
    <w:rsid w:val="00D66469"/>
    <w:rsid w:val="00D66732"/>
    <w:rsid w:val="00D6759F"/>
    <w:rsid w:val="00D67D29"/>
    <w:rsid w:val="00D7062D"/>
    <w:rsid w:val="00D71891"/>
    <w:rsid w:val="00D728A5"/>
    <w:rsid w:val="00D73B1D"/>
    <w:rsid w:val="00D74793"/>
    <w:rsid w:val="00D748C3"/>
    <w:rsid w:val="00D74F24"/>
    <w:rsid w:val="00D75A32"/>
    <w:rsid w:val="00D762B3"/>
    <w:rsid w:val="00D775C7"/>
    <w:rsid w:val="00D8233C"/>
    <w:rsid w:val="00D83004"/>
    <w:rsid w:val="00D868DE"/>
    <w:rsid w:val="00D86B97"/>
    <w:rsid w:val="00D86FC0"/>
    <w:rsid w:val="00D8731B"/>
    <w:rsid w:val="00D918A7"/>
    <w:rsid w:val="00D91BEE"/>
    <w:rsid w:val="00D9246E"/>
    <w:rsid w:val="00D92561"/>
    <w:rsid w:val="00D92EB8"/>
    <w:rsid w:val="00D943DC"/>
    <w:rsid w:val="00D944A0"/>
    <w:rsid w:val="00D944DD"/>
    <w:rsid w:val="00D95521"/>
    <w:rsid w:val="00D96052"/>
    <w:rsid w:val="00D96649"/>
    <w:rsid w:val="00D966C8"/>
    <w:rsid w:val="00D96A18"/>
    <w:rsid w:val="00D96B34"/>
    <w:rsid w:val="00D96E3B"/>
    <w:rsid w:val="00D9710A"/>
    <w:rsid w:val="00D977E7"/>
    <w:rsid w:val="00D97D18"/>
    <w:rsid w:val="00D97F64"/>
    <w:rsid w:val="00DA00DD"/>
    <w:rsid w:val="00DA03C1"/>
    <w:rsid w:val="00DA04A3"/>
    <w:rsid w:val="00DA05D4"/>
    <w:rsid w:val="00DA0B88"/>
    <w:rsid w:val="00DA1C0F"/>
    <w:rsid w:val="00DA2C63"/>
    <w:rsid w:val="00DA2C7E"/>
    <w:rsid w:val="00DA62D1"/>
    <w:rsid w:val="00DA7099"/>
    <w:rsid w:val="00DA7A47"/>
    <w:rsid w:val="00DA7FBB"/>
    <w:rsid w:val="00DB0BEA"/>
    <w:rsid w:val="00DB0FC7"/>
    <w:rsid w:val="00DB28D5"/>
    <w:rsid w:val="00DB2965"/>
    <w:rsid w:val="00DB3568"/>
    <w:rsid w:val="00DB6FB5"/>
    <w:rsid w:val="00DB7C18"/>
    <w:rsid w:val="00DB7E7F"/>
    <w:rsid w:val="00DC02AF"/>
    <w:rsid w:val="00DC0C45"/>
    <w:rsid w:val="00DC133C"/>
    <w:rsid w:val="00DC1C2F"/>
    <w:rsid w:val="00DC1CF5"/>
    <w:rsid w:val="00DC3F5E"/>
    <w:rsid w:val="00DC455E"/>
    <w:rsid w:val="00DC46E3"/>
    <w:rsid w:val="00DC51A8"/>
    <w:rsid w:val="00DC547D"/>
    <w:rsid w:val="00DC5E19"/>
    <w:rsid w:val="00DC611B"/>
    <w:rsid w:val="00DC66FE"/>
    <w:rsid w:val="00DC7801"/>
    <w:rsid w:val="00DD0263"/>
    <w:rsid w:val="00DD08A1"/>
    <w:rsid w:val="00DD1213"/>
    <w:rsid w:val="00DD202B"/>
    <w:rsid w:val="00DD2ADE"/>
    <w:rsid w:val="00DD3756"/>
    <w:rsid w:val="00DD3D09"/>
    <w:rsid w:val="00DD3F86"/>
    <w:rsid w:val="00DD436C"/>
    <w:rsid w:val="00DD501E"/>
    <w:rsid w:val="00DD5A6D"/>
    <w:rsid w:val="00DD6309"/>
    <w:rsid w:val="00DE10BF"/>
    <w:rsid w:val="00DE123B"/>
    <w:rsid w:val="00DE175E"/>
    <w:rsid w:val="00DE1D42"/>
    <w:rsid w:val="00DE5D7D"/>
    <w:rsid w:val="00DE7028"/>
    <w:rsid w:val="00DE71D4"/>
    <w:rsid w:val="00DE79CF"/>
    <w:rsid w:val="00DF0E1D"/>
    <w:rsid w:val="00DF2531"/>
    <w:rsid w:val="00DF25DD"/>
    <w:rsid w:val="00DF382F"/>
    <w:rsid w:val="00DF3966"/>
    <w:rsid w:val="00DF6362"/>
    <w:rsid w:val="00DF7BDB"/>
    <w:rsid w:val="00E0045F"/>
    <w:rsid w:val="00E018EB"/>
    <w:rsid w:val="00E01DC1"/>
    <w:rsid w:val="00E025F2"/>
    <w:rsid w:val="00E04B5D"/>
    <w:rsid w:val="00E05520"/>
    <w:rsid w:val="00E05930"/>
    <w:rsid w:val="00E069DA"/>
    <w:rsid w:val="00E06CDD"/>
    <w:rsid w:val="00E073FC"/>
    <w:rsid w:val="00E079E2"/>
    <w:rsid w:val="00E10C9C"/>
    <w:rsid w:val="00E11E41"/>
    <w:rsid w:val="00E145A2"/>
    <w:rsid w:val="00E148CD"/>
    <w:rsid w:val="00E15052"/>
    <w:rsid w:val="00E16733"/>
    <w:rsid w:val="00E169E5"/>
    <w:rsid w:val="00E16A06"/>
    <w:rsid w:val="00E16E43"/>
    <w:rsid w:val="00E17C68"/>
    <w:rsid w:val="00E200C4"/>
    <w:rsid w:val="00E2065A"/>
    <w:rsid w:val="00E22D7A"/>
    <w:rsid w:val="00E232C2"/>
    <w:rsid w:val="00E24001"/>
    <w:rsid w:val="00E242C1"/>
    <w:rsid w:val="00E24526"/>
    <w:rsid w:val="00E258AD"/>
    <w:rsid w:val="00E25EF9"/>
    <w:rsid w:val="00E30BE0"/>
    <w:rsid w:val="00E32009"/>
    <w:rsid w:val="00E321A6"/>
    <w:rsid w:val="00E3271B"/>
    <w:rsid w:val="00E329BF"/>
    <w:rsid w:val="00E32F97"/>
    <w:rsid w:val="00E32F9D"/>
    <w:rsid w:val="00E33E17"/>
    <w:rsid w:val="00E33E95"/>
    <w:rsid w:val="00E352F5"/>
    <w:rsid w:val="00E360C3"/>
    <w:rsid w:val="00E36FD8"/>
    <w:rsid w:val="00E433A1"/>
    <w:rsid w:val="00E43F8F"/>
    <w:rsid w:val="00E443EC"/>
    <w:rsid w:val="00E4499B"/>
    <w:rsid w:val="00E44C90"/>
    <w:rsid w:val="00E454FE"/>
    <w:rsid w:val="00E47519"/>
    <w:rsid w:val="00E47D9B"/>
    <w:rsid w:val="00E5091F"/>
    <w:rsid w:val="00E50B0F"/>
    <w:rsid w:val="00E513B8"/>
    <w:rsid w:val="00E52B1F"/>
    <w:rsid w:val="00E539EC"/>
    <w:rsid w:val="00E53F4B"/>
    <w:rsid w:val="00E55573"/>
    <w:rsid w:val="00E5688C"/>
    <w:rsid w:val="00E57EAC"/>
    <w:rsid w:val="00E6017C"/>
    <w:rsid w:val="00E60913"/>
    <w:rsid w:val="00E61180"/>
    <w:rsid w:val="00E62094"/>
    <w:rsid w:val="00E622ED"/>
    <w:rsid w:val="00E65849"/>
    <w:rsid w:val="00E674BD"/>
    <w:rsid w:val="00E674FE"/>
    <w:rsid w:val="00E67D5B"/>
    <w:rsid w:val="00E72680"/>
    <w:rsid w:val="00E7287A"/>
    <w:rsid w:val="00E72D55"/>
    <w:rsid w:val="00E72EE4"/>
    <w:rsid w:val="00E73644"/>
    <w:rsid w:val="00E74672"/>
    <w:rsid w:val="00E75725"/>
    <w:rsid w:val="00E801AC"/>
    <w:rsid w:val="00E80C9E"/>
    <w:rsid w:val="00E81CA0"/>
    <w:rsid w:val="00E827A5"/>
    <w:rsid w:val="00E82B23"/>
    <w:rsid w:val="00E83905"/>
    <w:rsid w:val="00E84288"/>
    <w:rsid w:val="00E847B8"/>
    <w:rsid w:val="00E84BFB"/>
    <w:rsid w:val="00E873A8"/>
    <w:rsid w:val="00E90AD1"/>
    <w:rsid w:val="00E90B9E"/>
    <w:rsid w:val="00E91BEA"/>
    <w:rsid w:val="00E9242A"/>
    <w:rsid w:val="00E94350"/>
    <w:rsid w:val="00E94571"/>
    <w:rsid w:val="00E94CA5"/>
    <w:rsid w:val="00E9614F"/>
    <w:rsid w:val="00E96D9E"/>
    <w:rsid w:val="00EA17D7"/>
    <w:rsid w:val="00EA2453"/>
    <w:rsid w:val="00EA2B7C"/>
    <w:rsid w:val="00EA2C87"/>
    <w:rsid w:val="00EA322D"/>
    <w:rsid w:val="00EA44CA"/>
    <w:rsid w:val="00EA5C31"/>
    <w:rsid w:val="00EA6BF4"/>
    <w:rsid w:val="00EA70B5"/>
    <w:rsid w:val="00EA7B97"/>
    <w:rsid w:val="00EA7FB7"/>
    <w:rsid w:val="00EB22C8"/>
    <w:rsid w:val="00EB2A17"/>
    <w:rsid w:val="00EB3532"/>
    <w:rsid w:val="00EB4396"/>
    <w:rsid w:val="00EB57F6"/>
    <w:rsid w:val="00EB62C9"/>
    <w:rsid w:val="00EB777C"/>
    <w:rsid w:val="00EB7AB7"/>
    <w:rsid w:val="00EC04A8"/>
    <w:rsid w:val="00EC136D"/>
    <w:rsid w:val="00EC240A"/>
    <w:rsid w:val="00EC2BF0"/>
    <w:rsid w:val="00EC3299"/>
    <w:rsid w:val="00EC4288"/>
    <w:rsid w:val="00EC66A7"/>
    <w:rsid w:val="00EC7745"/>
    <w:rsid w:val="00EC7C12"/>
    <w:rsid w:val="00EC7CF7"/>
    <w:rsid w:val="00ED0AFD"/>
    <w:rsid w:val="00ED0E6C"/>
    <w:rsid w:val="00ED1A9A"/>
    <w:rsid w:val="00ED1CDA"/>
    <w:rsid w:val="00ED23A1"/>
    <w:rsid w:val="00ED2959"/>
    <w:rsid w:val="00ED2EBC"/>
    <w:rsid w:val="00ED3F15"/>
    <w:rsid w:val="00ED4E7B"/>
    <w:rsid w:val="00ED62EF"/>
    <w:rsid w:val="00ED6953"/>
    <w:rsid w:val="00EE1002"/>
    <w:rsid w:val="00EE11A0"/>
    <w:rsid w:val="00EE171C"/>
    <w:rsid w:val="00EE1E38"/>
    <w:rsid w:val="00EE326F"/>
    <w:rsid w:val="00EE7488"/>
    <w:rsid w:val="00EF1447"/>
    <w:rsid w:val="00EF1960"/>
    <w:rsid w:val="00EF3AD8"/>
    <w:rsid w:val="00EF476F"/>
    <w:rsid w:val="00EF6367"/>
    <w:rsid w:val="00EF6EC3"/>
    <w:rsid w:val="00EF76E6"/>
    <w:rsid w:val="00F01390"/>
    <w:rsid w:val="00F01B96"/>
    <w:rsid w:val="00F01E86"/>
    <w:rsid w:val="00F02B1C"/>
    <w:rsid w:val="00F05774"/>
    <w:rsid w:val="00F06C1F"/>
    <w:rsid w:val="00F07F1D"/>
    <w:rsid w:val="00F12295"/>
    <w:rsid w:val="00F124B8"/>
    <w:rsid w:val="00F1554C"/>
    <w:rsid w:val="00F157B0"/>
    <w:rsid w:val="00F15DEE"/>
    <w:rsid w:val="00F17514"/>
    <w:rsid w:val="00F1798A"/>
    <w:rsid w:val="00F21541"/>
    <w:rsid w:val="00F21600"/>
    <w:rsid w:val="00F2197E"/>
    <w:rsid w:val="00F21BB9"/>
    <w:rsid w:val="00F23BE1"/>
    <w:rsid w:val="00F24616"/>
    <w:rsid w:val="00F24799"/>
    <w:rsid w:val="00F24C52"/>
    <w:rsid w:val="00F24D3D"/>
    <w:rsid w:val="00F26952"/>
    <w:rsid w:val="00F3008F"/>
    <w:rsid w:val="00F300E7"/>
    <w:rsid w:val="00F30A6E"/>
    <w:rsid w:val="00F32375"/>
    <w:rsid w:val="00F32460"/>
    <w:rsid w:val="00F32550"/>
    <w:rsid w:val="00F34797"/>
    <w:rsid w:val="00F35620"/>
    <w:rsid w:val="00F3727D"/>
    <w:rsid w:val="00F37FD1"/>
    <w:rsid w:val="00F40A7B"/>
    <w:rsid w:val="00F40F36"/>
    <w:rsid w:val="00F41DB1"/>
    <w:rsid w:val="00F424E2"/>
    <w:rsid w:val="00F43328"/>
    <w:rsid w:val="00F43B8C"/>
    <w:rsid w:val="00F44193"/>
    <w:rsid w:val="00F44F3D"/>
    <w:rsid w:val="00F45912"/>
    <w:rsid w:val="00F45CB8"/>
    <w:rsid w:val="00F45EEE"/>
    <w:rsid w:val="00F46009"/>
    <w:rsid w:val="00F46198"/>
    <w:rsid w:val="00F46328"/>
    <w:rsid w:val="00F47652"/>
    <w:rsid w:val="00F518AA"/>
    <w:rsid w:val="00F54263"/>
    <w:rsid w:val="00F55A5D"/>
    <w:rsid w:val="00F5635A"/>
    <w:rsid w:val="00F603F7"/>
    <w:rsid w:val="00F63294"/>
    <w:rsid w:val="00F63A83"/>
    <w:rsid w:val="00F6437B"/>
    <w:rsid w:val="00F659C3"/>
    <w:rsid w:val="00F670AE"/>
    <w:rsid w:val="00F670C2"/>
    <w:rsid w:val="00F7205B"/>
    <w:rsid w:val="00F7282B"/>
    <w:rsid w:val="00F72FAC"/>
    <w:rsid w:val="00F7356C"/>
    <w:rsid w:val="00F73A70"/>
    <w:rsid w:val="00F74343"/>
    <w:rsid w:val="00F775DE"/>
    <w:rsid w:val="00F77B7E"/>
    <w:rsid w:val="00F80AED"/>
    <w:rsid w:val="00F81152"/>
    <w:rsid w:val="00F812D6"/>
    <w:rsid w:val="00F81975"/>
    <w:rsid w:val="00F83782"/>
    <w:rsid w:val="00F85AB3"/>
    <w:rsid w:val="00F85C44"/>
    <w:rsid w:val="00F8651E"/>
    <w:rsid w:val="00F87E39"/>
    <w:rsid w:val="00F908D5"/>
    <w:rsid w:val="00F910D4"/>
    <w:rsid w:val="00F9138B"/>
    <w:rsid w:val="00F915EB"/>
    <w:rsid w:val="00F91E68"/>
    <w:rsid w:val="00F92371"/>
    <w:rsid w:val="00F949E2"/>
    <w:rsid w:val="00F94C88"/>
    <w:rsid w:val="00F979A5"/>
    <w:rsid w:val="00F97D78"/>
    <w:rsid w:val="00FA0041"/>
    <w:rsid w:val="00FA240C"/>
    <w:rsid w:val="00FA2796"/>
    <w:rsid w:val="00FA327A"/>
    <w:rsid w:val="00FA456D"/>
    <w:rsid w:val="00FA4C3A"/>
    <w:rsid w:val="00FA55C9"/>
    <w:rsid w:val="00FA5A7D"/>
    <w:rsid w:val="00FA71AD"/>
    <w:rsid w:val="00FA757F"/>
    <w:rsid w:val="00FB0E05"/>
    <w:rsid w:val="00FB10B8"/>
    <w:rsid w:val="00FB2FDA"/>
    <w:rsid w:val="00FB3489"/>
    <w:rsid w:val="00FB42D8"/>
    <w:rsid w:val="00FB5440"/>
    <w:rsid w:val="00FB5553"/>
    <w:rsid w:val="00FB61F1"/>
    <w:rsid w:val="00FB6369"/>
    <w:rsid w:val="00FB67C4"/>
    <w:rsid w:val="00FB69C6"/>
    <w:rsid w:val="00FC1911"/>
    <w:rsid w:val="00FC1F8F"/>
    <w:rsid w:val="00FC257C"/>
    <w:rsid w:val="00FC2886"/>
    <w:rsid w:val="00FC57F9"/>
    <w:rsid w:val="00FC6071"/>
    <w:rsid w:val="00FC63E1"/>
    <w:rsid w:val="00FD0645"/>
    <w:rsid w:val="00FD0692"/>
    <w:rsid w:val="00FD0DA6"/>
    <w:rsid w:val="00FD0FD4"/>
    <w:rsid w:val="00FD163D"/>
    <w:rsid w:val="00FD224D"/>
    <w:rsid w:val="00FD235E"/>
    <w:rsid w:val="00FD294D"/>
    <w:rsid w:val="00FD31B0"/>
    <w:rsid w:val="00FD3585"/>
    <w:rsid w:val="00FD3DEF"/>
    <w:rsid w:val="00FD4BDD"/>
    <w:rsid w:val="00FD5795"/>
    <w:rsid w:val="00FD5D21"/>
    <w:rsid w:val="00FD6314"/>
    <w:rsid w:val="00FD6BBA"/>
    <w:rsid w:val="00FD719C"/>
    <w:rsid w:val="00FD7C50"/>
    <w:rsid w:val="00FD7DB4"/>
    <w:rsid w:val="00FE2DA0"/>
    <w:rsid w:val="00FE30A2"/>
    <w:rsid w:val="00FE30BD"/>
    <w:rsid w:val="00FE45F2"/>
    <w:rsid w:val="00FE5046"/>
    <w:rsid w:val="00FE6AB8"/>
    <w:rsid w:val="00FE6C1A"/>
    <w:rsid w:val="00FF03A2"/>
    <w:rsid w:val="00FF0C10"/>
    <w:rsid w:val="00FF1D48"/>
    <w:rsid w:val="00FF2D30"/>
    <w:rsid w:val="00FF300A"/>
    <w:rsid w:val="00FF346B"/>
    <w:rsid w:val="00FF3D88"/>
    <w:rsid w:val="00FF3E9F"/>
    <w:rsid w:val="00FF441A"/>
    <w:rsid w:val="00FF4479"/>
    <w:rsid w:val="00FF4B3B"/>
    <w:rsid w:val="00FF5277"/>
    <w:rsid w:val="00FF5468"/>
    <w:rsid w:val="00FF54FF"/>
    <w:rsid w:val="00FF5DD8"/>
    <w:rsid w:val="00FF6607"/>
    <w:rsid w:val="00FF6839"/>
    <w:rsid w:val="00FF7CB8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 style="mso-position-vertical-relative:margin" fill="f" fillcolor="white">
      <v:fill color="white" on="f"/>
      <v:stroke weight=".25pt"/>
      <v:textbox inset="0,0,0,0"/>
      <o:colormru v:ext="edit" colors="#44c7f4,#812990,#03428f"/>
    </o:shapedefaults>
    <o:shapelayout v:ext="edit">
      <o:idmap v:ext="edit" data="1"/>
    </o:shapelayout>
  </w:shapeDefaults>
  <w:decimalSymbol w:val=","/>
  <w:listSeparator w:val=";"/>
  <w14:docId w14:val="71FFF4BC"/>
  <w15:docId w15:val="{7436F4CF-6A62-4789-BB28-544C2D7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U Passata" w:eastAsia="Times New Roman" w:hAnsi="AU Passata" w:cs="Times New Roman"/>
        <w:sz w:val="18"/>
        <w:szCs w:val="18"/>
        <w:lang w:val="da-DK" w:eastAsia="da-DK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2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99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99" w:qFormat="1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5A27"/>
  </w:style>
  <w:style w:type="paragraph" w:styleId="Overskrift1">
    <w:name w:val="heading 1"/>
    <w:aliases w:val="Overskrift1"/>
    <w:basedOn w:val="Normal"/>
    <w:next w:val="Normal"/>
    <w:link w:val="Overskrift1Tegn"/>
    <w:uiPriority w:val="9"/>
    <w:qFormat/>
    <w:rsid w:val="00500FF3"/>
    <w:pPr>
      <w:keepNext/>
      <w:pageBreakBefore/>
      <w:framePr w:w="7541" w:h="1905" w:hRule="exact" w:wrap="around" w:vAnchor="text" w:hAnchor="text" w:y="1"/>
      <w:numPr>
        <w:numId w:val="16"/>
      </w:numPr>
      <w:spacing w:line="400" w:lineRule="atLeast"/>
      <w:outlineLvl w:val="0"/>
    </w:pPr>
    <w:rPr>
      <w:rFonts w:cs="Arial"/>
      <w:bCs/>
      <w:color w:val="03428E"/>
      <w:sz w:val="36"/>
      <w:szCs w:val="32"/>
    </w:rPr>
  </w:style>
  <w:style w:type="paragraph" w:styleId="Overskrift2">
    <w:name w:val="heading 2"/>
    <w:basedOn w:val="Normal"/>
    <w:next w:val="Normal"/>
    <w:uiPriority w:val="9"/>
    <w:qFormat/>
    <w:rsid w:val="00500FF3"/>
    <w:pPr>
      <w:keepNext/>
      <w:numPr>
        <w:ilvl w:val="1"/>
        <w:numId w:val="16"/>
      </w:numPr>
      <w:tabs>
        <w:tab w:val="num" w:pos="2127"/>
        <w:tab w:val="num" w:pos="3119"/>
      </w:tabs>
      <w:outlineLvl w:val="1"/>
    </w:pPr>
    <w:rPr>
      <w:rFonts w:cs="Arial"/>
      <w:b/>
      <w:bCs/>
      <w:iCs/>
      <w:color w:val="03428E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500FF3"/>
    <w:pPr>
      <w:keepNext/>
      <w:numPr>
        <w:ilvl w:val="2"/>
        <w:numId w:val="16"/>
      </w:numPr>
      <w:outlineLvl w:val="2"/>
    </w:pPr>
    <w:rPr>
      <w:rFonts w:cs="Arial"/>
      <w:bCs/>
      <w:color w:val="03428F"/>
      <w:szCs w:val="26"/>
    </w:rPr>
  </w:style>
  <w:style w:type="paragraph" w:styleId="Overskrift4">
    <w:name w:val="heading 4"/>
    <w:basedOn w:val="Normal"/>
    <w:next w:val="Normal"/>
    <w:uiPriority w:val="2"/>
    <w:qFormat/>
    <w:rsid w:val="00500FF3"/>
    <w:pPr>
      <w:keepNext/>
      <w:numPr>
        <w:ilvl w:val="3"/>
        <w:numId w:val="16"/>
      </w:numPr>
      <w:outlineLvl w:val="3"/>
    </w:pPr>
    <w:rPr>
      <w:bCs/>
      <w:szCs w:val="28"/>
    </w:rPr>
  </w:style>
  <w:style w:type="paragraph" w:styleId="Overskrift5">
    <w:name w:val="heading 5"/>
    <w:basedOn w:val="Normal"/>
    <w:next w:val="Normal"/>
    <w:uiPriority w:val="9"/>
    <w:semiHidden/>
    <w:qFormat/>
    <w:rsid w:val="00500FF3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9"/>
    <w:semiHidden/>
    <w:qFormat/>
    <w:rsid w:val="00500FF3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9"/>
    <w:semiHidden/>
    <w:qFormat/>
    <w:rsid w:val="00500FF3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9"/>
    <w:semiHidden/>
    <w:qFormat/>
    <w:rsid w:val="00500FF3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9"/>
    <w:semiHidden/>
    <w:qFormat/>
    <w:rsid w:val="00500FF3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heading1">
    <w:name w:val="Forside heading 1"/>
    <w:basedOn w:val="Normal"/>
    <w:uiPriority w:val="6"/>
    <w:semiHidden/>
    <w:rsid w:val="00091736"/>
    <w:pPr>
      <w:spacing w:line="400" w:lineRule="atLeast"/>
    </w:pPr>
    <w:rPr>
      <w:color w:val="03428F"/>
      <w:sz w:val="36"/>
    </w:rPr>
  </w:style>
  <w:style w:type="numbering" w:styleId="111111">
    <w:name w:val="Outline List 2"/>
    <w:basedOn w:val="Ingenoversigt"/>
    <w:semiHidden/>
    <w:rsid w:val="00604316"/>
    <w:pPr>
      <w:numPr>
        <w:numId w:val="2"/>
      </w:numPr>
    </w:pPr>
  </w:style>
  <w:style w:type="numbering" w:styleId="1ai">
    <w:name w:val="Outline List 1"/>
    <w:basedOn w:val="Ingenoversigt"/>
    <w:semiHidden/>
    <w:rsid w:val="00604316"/>
    <w:pPr>
      <w:numPr>
        <w:numId w:val="1"/>
      </w:numPr>
    </w:pPr>
  </w:style>
  <w:style w:type="numbering" w:styleId="ArtikelSektion">
    <w:name w:val="Outline List 3"/>
    <w:basedOn w:val="Ingenoversigt"/>
    <w:semiHidden/>
    <w:rsid w:val="00604316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604316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604316"/>
    <w:pPr>
      <w:spacing w:after="120"/>
    </w:pPr>
  </w:style>
  <w:style w:type="paragraph" w:styleId="Brdtekst2">
    <w:name w:val="Body Text 2"/>
    <w:basedOn w:val="Normal"/>
    <w:uiPriority w:val="99"/>
    <w:semiHidden/>
    <w:rsid w:val="00604316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604316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604316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604316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604316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604316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604316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57619"/>
    <w:pPr>
      <w:spacing w:line="180" w:lineRule="atLeast"/>
    </w:pPr>
    <w:rPr>
      <w:b/>
      <w:bCs/>
      <w:sz w:val="14"/>
      <w:szCs w:val="20"/>
    </w:rPr>
  </w:style>
  <w:style w:type="paragraph" w:styleId="Sluthilsen">
    <w:name w:val="Closing"/>
    <w:basedOn w:val="Normal"/>
    <w:uiPriority w:val="99"/>
    <w:semiHidden/>
    <w:rsid w:val="00604316"/>
    <w:pPr>
      <w:ind w:left="4252"/>
    </w:pPr>
  </w:style>
  <w:style w:type="paragraph" w:styleId="Dato">
    <w:name w:val="Date"/>
    <w:basedOn w:val="Normal"/>
    <w:next w:val="Normal"/>
    <w:uiPriority w:val="99"/>
    <w:semiHidden/>
    <w:rsid w:val="00604316"/>
  </w:style>
  <w:style w:type="paragraph" w:styleId="Mailsignatur">
    <w:name w:val="E-mail Signature"/>
    <w:basedOn w:val="Normal"/>
    <w:uiPriority w:val="99"/>
    <w:semiHidden/>
    <w:rsid w:val="00604316"/>
  </w:style>
  <w:style w:type="character" w:styleId="Fremhv">
    <w:name w:val="Emphasis"/>
    <w:uiPriority w:val="4"/>
    <w:rsid w:val="00604316"/>
    <w:rPr>
      <w:rFonts w:ascii="AU Passata" w:hAnsi="AU Passata"/>
      <w:i/>
      <w:iCs/>
      <w:lang w:val="da-DK"/>
    </w:rPr>
  </w:style>
  <w:style w:type="character" w:styleId="Slutnotehenvisning">
    <w:name w:val="end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604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604316"/>
    <w:rPr>
      <w:rFonts w:ascii="Arial" w:hAnsi="Arial" w:cs="Arial"/>
      <w:szCs w:val="20"/>
    </w:rPr>
  </w:style>
  <w:style w:type="character" w:styleId="BesgtLink">
    <w:name w:val="FollowedHyperlink"/>
    <w:uiPriority w:val="8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paragraph" w:styleId="Sidefod">
    <w:name w:val="foot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character" w:styleId="Fodnotehenvisning">
    <w:name w:val="foot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Sidehoved">
    <w:name w:val="head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customStyle="1" w:styleId="Heading1-NoNumber">
    <w:name w:val="Heading 1 - No Number"/>
    <w:basedOn w:val="Overskrift1"/>
    <w:link w:val="Heading1-NoNumberChar"/>
    <w:uiPriority w:val="1"/>
    <w:qFormat/>
    <w:rsid w:val="001160B3"/>
    <w:pPr>
      <w:framePr w:wrap="around"/>
      <w:numPr>
        <w:numId w:val="0"/>
      </w:numPr>
    </w:pPr>
  </w:style>
  <w:style w:type="paragraph" w:customStyle="1" w:styleId="FaktaOverskrift">
    <w:name w:val="Fakta Overskrift"/>
    <w:basedOn w:val="Normal"/>
    <w:next w:val="FaktaTekst"/>
    <w:uiPriority w:val="6"/>
    <w:rsid w:val="00E329BF"/>
    <w:pPr>
      <w:pBdr>
        <w:top w:val="single" w:sz="4" w:space="9" w:color="auto"/>
        <w:bottom w:val="single" w:sz="4" w:space="9" w:color="auto"/>
      </w:pBdr>
      <w:spacing w:line="180" w:lineRule="atLeast"/>
    </w:pPr>
    <w:rPr>
      <w:b/>
      <w:sz w:val="14"/>
    </w:rPr>
  </w:style>
  <w:style w:type="paragraph" w:customStyle="1" w:styleId="FaktaTekst">
    <w:name w:val="Fakta Tekst"/>
    <w:basedOn w:val="FaktaOverskrift"/>
    <w:uiPriority w:val="6"/>
    <w:rsid w:val="00AB487C"/>
    <w:pPr>
      <w:spacing w:after="180"/>
      <w:contextualSpacing/>
    </w:pPr>
    <w:rPr>
      <w:b w:val="0"/>
    </w:rPr>
  </w:style>
  <w:style w:type="character" w:styleId="HTML-akronym">
    <w:name w:val="HTML Acronym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HTML-adresse">
    <w:name w:val="HTML Address"/>
    <w:basedOn w:val="Normal"/>
    <w:uiPriority w:val="99"/>
    <w:semiHidden/>
    <w:rsid w:val="00604316"/>
    <w:rPr>
      <w:i/>
      <w:iCs/>
    </w:rPr>
  </w:style>
  <w:style w:type="character" w:styleId="HTML-citat">
    <w:name w:val="HTML Cit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kode">
    <w:name w:val="HTML Code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tastatur">
    <w:name w:val="HTML Keyboard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604316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yperlink">
    <w:name w:val="Hyperlink"/>
    <w:uiPriority w:val="99"/>
    <w:rsid w:val="00604316"/>
    <w:rPr>
      <w:rFonts w:ascii="AU Passata" w:hAnsi="AU Passata"/>
      <w:color w:val="03428E"/>
      <w:sz w:val="18"/>
      <w:u w:val="none"/>
      <w:lang w:val="da-DK"/>
    </w:rPr>
  </w:style>
  <w:style w:type="character" w:styleId="Linjenummer">
    <w:name w:val="line number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Liste">
    <w:name w:val="List"/>
    <w:basedOn w:val="Normal"/>
    <w:uiPriority w:val="99"/>
    <w:semiHidden/>
    <w:rsid w:val="00604316"/>
    <w:pPr>
      <w:ind w:left="283" w:hanging="283"/>
    </w:pPr>
  </w:style>
  <w:style w:type="paragraph" w:styleId="Liste2">
    <w:name w:val="List 2"/>
    <w:basedOn w:val="Normal"/>
    <w:uiPriority w:val="99"/>
    <w:semiHidden/>
    <w:rsid w:val="00604316"/>
    <w:pPr>
      <w:ind w:left="566" w:hanging="283"/>
    </w:pPr>
  </w:style>
  <w:style w:type="paragraph" w:styleId="Liste3">
    <w:name w:val="List 3"/>
    <w:basedOn w:val="Normal"/>
    <w:uiPriority w:val="99"/>
    <w:semiHidden/>
    <w:rsid w:val="00604316"/>
    <w:pPr>
      <w:ind w:left="849" w:hanging="283"/>
    </w:pPr>
  </w:style>
  <w:style w:type="paragraph" w:styleId="Liste4">
    <w:name w:val="List 4"/>
    <w:basedOn w:val="Normal"/>
    <w:uiPriority w:val="99"/>
    <w:semiHidden/>
    <w:rsid w:val="00604316"/>
    <w:pPr>
      <w:ind w:left="1132" w:hanging="283"/>
    </w:pPr>
  </w:style>
  <w:style w:type="paragraph" w:styleId="Liste5">
    <w:name w:val="List 5"/>
    <w:basedOn w:val="Normal"/>
    <w:uiPriority w:val="99"/>
    <w:semiHidden/>
    <w:rsid w:val="00604316"/>
    <w:pPr>
      <w:ind w:left="1415" w:hanging="283"/>
    </w:pPr>
  </w:style>
  <w:style w:type="paragraph" w:styleId="Opstilling-punkttegn">
    <w:name w:val="List Bullet"/>
    <w:basedOn w:val="Normal"/>
    <w:uiPriority w:val="3"/>
    <w:qFormat/>
    <w:rsid w:val="00BB0E91"/>
    <w:pPr>
      <w:numPr>
        <w:numId w:val="14"/>
      </w:numPr>
    </w:pPr>
    <w:rPr>
      <w:szCs w:val="21"/>
    </w:rPr>
  </w:style>
  <w:style w:type="paragraph" w:styleId="Opstilling-punkttegn2">
    <w:name w:val="List Bullet 2"/>
    <w:basedOn w:val="Normal"/>
    <w:uiPriority w:val="99"/>
    <w:semiHidden/>
    <w:rsid w:val="00604316"/>
    <w:pPr>
      <w:numPr>
        <w:numId w:val="4"/>
      </w:numPr>
    </w:pPr>
  </w:style>
  <w:style w:type="paragraph" w:styleId="Opstilling-punkttegn3">
    <w:name w:val="List Bullet 3"/>
    <w:basedOn w:val="Normal"/>
    <w:uiPriority w:val="99"/>
    <w:semiHidden/>
    <w:rsid w:val="00604316"/>
    <w:pPr>
      <w:numPr>
        <w:numId w:val="5"/>
      </w:numPr>
    </w:pPr>
  </w:style>
  <w:style w:type="paragraph" w:styleId="Opstilling-punkttegn4">
    <w:name w:val="List Bullet 4"/>
    <w:basedOn w:val="Normal"/>
    <w:uiPriority w:val="99"/>
    <w:semiHidden/>
    <w:rsid w:val="00604316"/>
    <w:pPr>
      <w:numPr>
        <w:numId w:val="6"/>
      </w:numPr>
    </w:pPr>
  </w:style>
  <w:style w:type="paragraph" w:styleId="Opstilling-punkttegn5">
    <w:name w:val="List Bullet 5"/>
    <w:basedOn w:val="Normal"/>
    <w:uiPriority w:val="99"/>
    <w:semiHidden/>
    <w:rsid w:val="00604316"/>
    <w:pPr>
      <w:numPr>
        <w:numId w:val="7"/>
      </w:numPr>
    </w:pPr>
  </w:style>
  <w:style w:type="paragraph" w:styleId="Opstilling-forts">
    <w:name w:val="List Continue"/>
    <w:basedOn w:val="Normal"/>
    <w:uiPriority w:val="99"/>
    <w:semiHidden/>
    <w:rsid w:val="00604316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604316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604316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604316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604316"/>
    <w:pPr>
      <w:spacing w:after="120"/>
      <w:ind w:left="1415"/>
    </w:pPr>
  </w:style>
  <w:style w:type="paragraph" w:styleId="Opstilling-talellerbogst">
    <w:name w:val="List Number"/>
    <w:basedOn w:val="Normal"/>
    <w:uiPriority w:val="3"/>
    <w:qFormat/>
    <w:rsid w:val="00BB0E91"/>
    <w:pPr>
      <w:numPr>
        <w:numId w:val="15"/>
      </w:numPr>
    </w:pPr>
    <w:rPr>
      <w:szCs w:val="21"/>
    </w:rPr>
  </w:style>
  <w:style w:type="paragraph" w:styleId="Opstilling-talellerbogst2">
    <w:name w:val="List Number 2"/>
    <w:basedOn w:val="Normal"/>
    <w:uiPriority w:val="99"/>
    <w:semiHidden/>
    <w:rsid w:val="00604316"/>
    <w:pPr>
      <w:numPr>
        <w:numId w:val="8"/>
      </w:numPr>
    </w:pPr>
  </w:style>
  <w:style w:type="paragraph" w:styleId="Opstilling-talellerbogst3">
    <w:name w:val="List Number 3"/>
    <w:basedOn w:val="Normal"/>
    <w:uiPriority w:val="99"/>
    <w:semiHidden/>
    <w:rsid w:val="00604316"/>
    <w:pPr>
      <w:numPr>
        <w:numId w:val="9"/>
      </w:numPr>
    </w:pPr>
  </w:style>
  <w:style w:type="paragraph" w:styleId="Opstilling-talellerbogst4">
    <w:name w:val="List Number 4"/>
    <w:basedOn w:val="Normal"/>
    <w:uiPriority w:val="99"/>
    <w:semiHidden/>
    <w:rsid w:val="00604316"/>
    <w:pPr>
      <w:numPr>
        <w:numId w:val="10"/>
      </w:numPr>
    </w:pPr>
  </w:style>
  <w:style w:type="paragraph" w:styleId="Opstilling-talellerbogst5">
    <w:name w:val="List Number 5"/>
    <w:basedOn w:val="Normal"/>
    <w:uiPriority w:val="99"/>
    <w:semiHidden/>
    <w:rsid w:val="00604316"/>
    <w:pPr>
      <w:numPr>
        <w:numId w:val="11"/>
      </w:numPr>
    </w:pPr>
  </w:style>
  <w:style w:type="paragraph" w:styleId="Brevhoved">
    <w:name w:val="Message Header"/>
    <w:basedOn w:val="Normal"/>
    <w:uiPriority w:val="99"/>
    <w:semiHidden/>
    <w:rsid w:val="006043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customStyle="1" w:styleId="BagsideCitat">
    <w:name w:val="Bagside Citat"/>
    <w:basedOn w:val="Normal"/>
    <w:uiPriority w:val="6"/>
    <w:rsid w:val="005E3D0D"/>
    <w:pPr>
      <w:keepNext/>
      <w:spacing w:line="400" w:lineRule="atLeast"/>
    </w:pPr>
    <w:rPr>
      <w:rFonts w:cs="Arial"/>
      <w:bCs/>
      <w:color w:val="03428F"/>
      <w:sz w:val="36"/>
      <w:szCs w:val="26"/>
    </w:rPr>
  </w:style>
  <w:style w:type="paragraph" w:customStyle="1" w:styleId="BagsideCitat-Bold">
    <w:name w:val="Bagside Citat - Bold"/>
    <w:basedOn w:val="BagsideCitat"/>
    <w:uiPriority w:val="6"/>
    <w:rsid w:val="00604316"/>
    <w:rPr>
      <w:b/>
    </w:rPr>
  </w:style>
  <w:style w:type="paragraph" w:customStyle="1" w:styleId="Normal-Bullet">
    <w:name w:val="Normal - Bullet"/>
    <w:basedOn w:val="Normal"/>
    <w:uiPriority w:val="6"/>
    <w:semiHidden/>
    <w:rsid w:val="00604316"/>
    <w:pPr>
      <w:numPr>
        <w:numId w:val="12"/>
      </w:numPr>
    </w:pPr>
  </w:style>
  <w:style w:type="paragraph" w:customStyle="1" w:styleId="Dokumentheading">
    <w:name w:val="Dokument heading"/>
    <w:basedOn w:val="Normal"/>
    <w:uiPriority w:val="6"/>
    <w:semiHidden/>
    <w:rsid w:val="00604316"/>
    <w:pPr>
      <w:ind w:left="2410"/>
    </w:pPr>
    <w:rPr>
      <w:b/>
    </w:rPr>
  </w:style>
  <w:style w:type="paragraph" w:customStyle="1" w:styleId="Serietitelognummer">
    <w:name w:val="Serietitel og nummer"/>
    <w:basedOn w:val="ForsideHeading2"/>
    <w:uiPriority w:val="6"/>
    <w:semiHidden/>
    <w:rsid w:val="00C12AE6"/>
    <w:rPr>
      <w:b w:val="0"/>
    </w:rPr>
  </w:style>
  <w:style w:type="paragraph" w:customStyle="1" w:styleId="ForsideHeading2">
    <w:name w:val="Forside Heading 2"/>
    <w:basedOn w:val="Normal"/>
    <w:link w:val="ForsideHeading2Char"/>
    <w:uiPriority w:val="6"/>
    <w:semiHidden/>
    <w:rsid w:val="00DB3568"/>
    <w:pPr>
      <w:spacing w:line="300" w:lineRule="atLeast"/>
    </w:pPr>
    <w:rPr>
      <w:b/>
      <w:color w:val="03428F"/>
      <w:sz w:val="24"/>
    </w:rPr>
  </w:style>
  <w:style w:type="paragraph" w:customStyle="1" w:styleId="r">
    <w:name w:val="År"/>
    <w:basedOn w:val="ForsideHeading2"/>
    <w:uiPriority w:val="6"/>
    <w:semiHidden/>
    <w:rsid w:val="00C12AE6"/>
    <w:rPr>
      <w:b w:val="0"/>
    </w:rPr>
  </w:style>
  <w:style w:type="paragraph" w:customStyle="1" w:styleId="Normal-Numbering">
    <w:name w:val="Normal - Numbering"/>
    <w:basedOn w:val="Normal"/>
    <w:uiPriority w:val="6"/>
    <w:semiHidden/>
    <w:rsid w:val="00604316"/>
    <w:pPr>
      <w:numPr>
        <w:numId w:val="13"/>
      </w:numPr>
    </w:pPr>
  </w:style>
  <w:style w:type="paragraph" w:customStyle="1" w:styleId="TableColomnHeading">
    <w:name w:val="Table Colomn Heading"/>
    <w:basedOn w:val="Normal"/>
    <w:uiPriority w:val="5"/>
    <w:rsid w:val="00674F82"/>
    <w:pPr>
      <w:spacing w:line="180" w:lineRule="atLeast"/>
    </w:pPr>
    <w:rPr>
      <w:sz w:val="14"/>
      <w:szCs w:val="24"/>
    </w:rPr>
  </w:style>
  <w:style w:type="paragraph" w:customStyle="1" w:styleId="TableHeading">
    <w:name w:val="Table Heading"/>
    <w:basedOn w:val="Normal"/>
    <w:uiPriority w:val="5"/>
    <w:rsid w:val="00674F82"/>
    <w:pPr>
      <w:jc w:val="both"/>
    </w:pPr>
    <w:rPr>
      <w:b/>
      <w:szCs w:val="24"/>
    </w:rPr>
  </w:style>
  <w:style w:type="paragraph" w:customStyle="1" w:styleId="bningsside">
    <w:name w:val="Åbningsside"/>
    <w:basedOn w:val="Normal"/>
    <w:uiPriority w:val="6"/>
    <w:semiHidden/>
    <w:rsid w:val="00604316"/>
    <w:pPr>
      <w:spacing w:line="180" w:lineRule="atLeast"/>
    </w:pPr>
    <w:rPr>
      <w:color w:val="03428E"/>
      <w:spacing w:val="4"/>
      <w:sz w:val="14"/>
    </w:rPr>
  </w:style>
  <w:style w:type="paragraph" w:styleId="NormalWeb">
    <w:name w:val="Normal (Web)"/>
    <w:basedOn w:val="Normal"/>
    <w:uiPriority w:val="99"/>
    <w:semiHidden/>
    <w:rsid w:val="00604316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604316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604316"/>
  </w:style>
  <w:style w:type="character" w:styleId="Sidetal">
    <w:name w:val="page number"/>
    <w:uiPriority w:val="99"/>
    <w:semiHidden/>
    <w:rsid w:val="00604316"/>
    <w:rPr>
      <w:rFonts w:ascii="AU Passata" w:hAnsi="AU Passata"/>
      <w:color w:val="03428E"/>
      <w:sz w:val="36"/>
      <w:lang w:val="da-DK"/>
    </w:rPr>
  </w:style>
  <w:style w:type="paragraph" w:styleId="Almindeligtekst">
    <w:name w:val="Plain Text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604316"/>
  </w:style>
  <w:style w:type="paragraph" w:styleId="Underskrift">
    <w:name w:val="Signature"/>
    <w:basedOn w:val="Normal"/>
    <w:uiPriority w:val="99"/>
    <w:semiHidden/>
    <w:rsid w:val="00604316"/>
    <w:pPr>
      <w:ind w:left="4252"/>
    </w:pPr>
  </w:style>
  <w:style w:type="character" w:styleId="Strk">
    <w:name w:val="Strong"/>
    <w:uiPriority w:val="99"/>
    <w:semiHidden/>
    <w:qFormat/>
    <w:rsid w:val="00BB0E91"/>
    <w:rPr>
      <w:rFonts w:ascii="AU Passata" w:hAnsi="AU Passata"/>
      <w:b/>
      <w:bCs/>
      <w:lang w:val="da-DK"/>
    </w:rPr>
  </w:style>
  <w:style w:type="paragraph" w:styleId="Undertitel">
    <w:name w:val="Subtitle"/>
    <w:basedOn w:val="Normal"/>
    <w:uiPriority w:val="7"/>
    <w:semiHidden/>
    <w:rsid w:val="00BB0E91"/>
    <w:pPr>
      <w:spacing w:after="60"/>
      <w:jc w:val="center"/>
      <w:outlineLvl w:val="1"/>
    </w:pPr>
    <w:rPr>
      <w:rFonts w:ascii="Arial" w:hAnsi="Arial" w:cs="Arial"/>
      <w:sz w:val="24"/>
    </w:rPr>
  </w:style>
  <w:style w:type="table" w:customStyle="1" w:styleId="Table-Normal">
    <w:name w:val="Table - Normal"/>
    <w:basedOn w:val="Tabel-Normal"/>
    <w:rsid w:val="00C33126"/>
    <w:pPr>
      <w:spacing w:line="180" w:lineRule="atLeast"/>
    </w:pPr>
    <w:rPr>
      <w:sz w:val="14"/>
    </w:rPr>
    <w:tblPr>
      <w:tblBorders>
        <w:top w:val="single" w:sz="4" w:space="0" w:color="333333"/>
        <w:bottom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ms Rmn" w:hAnsi="Tms Rmn"/>
        <w:b/>
        <w:color w:val="auto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tcMar>
          <w:top w:w="113" w:type="dxa"/>
          <w:left w:w="0" w:type="nil"/>
          <w:bottom w:w="0" w:type="nil"/>
          <w:right w:w="0" w:type="nil"/>
        </w:tcMar>
      </w:tcPr>
    </w:tblStylePr>
    <w:tblStylePr w:type="lastRow">
      <w:pPr>
        <w:jc w:val="right"/>
      </w:pPr>
      <w:tblPr/>
      <w:tcPr>
        <w:tcMar>
          <w:top w:w="0" w:type="nil"/>
          <w:left w:w="0" w:type="nil"/>
          <w:bottom w:w="369" w:type="dxa"/>
          <w:right w:w="0" w:type="nil"/>
        </w:tcMar>
      </w:tcPr>
    </w:tblStylePr>
    <w:tblStylePr w:type="firstCol">
      <w:pPr>
        <w:wordWrap/>
        <w:spacing w:line="220" w:lineRule="atLeast"/>
        <w:jc w:val="left"/>
      </w:pPr>
      <w:rPr>
        <w:rFonts w:ascii="Tms Rmn" w:hAnsi="Tms Rmn"/>
        <w:b w:val="0"/>
        <w:sz w:val="14"/>
      </w:rPr>
    </w:tblStylePr>
  </w:style>
  <w:style w:type="table" w:styleId="Tabel-3D-effekter1">
    <w:name w:val="Table 3D effects 1"/>
    <w:basedOn w:val="Tabel-Normal"/>
    <w:semiHidden/>
    <w:rsid w:val="0060431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60431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60431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60431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60431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60431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60431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60431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60431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60431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60431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60431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60431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60431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60431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60431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60431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60431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60431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60431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60431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60431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60431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60431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overfigurer">
    <w:name w:val="table of figures"/>
    <w:basedOn w:val="Normal"/>
    <w:next w:val="Normal"/>
    <w:uiPriority w:val="99"/>
    <w:semiHidden/>
    <w:rsid w:val="00604316"/>
  </w:style>
  <w:style w:type="table" w:styleId="Tabel-Professionel">
    <w:name w:val="Table Professional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6043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60431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60431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60431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60431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60431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60431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uiPriority w:val="8"/>
    <w:semiHidden/>
    <w:rsid w:val="00604316"/>
    <w:pPr>
      <w:spacing w:line="180" w:lineRule="atLeast"/>
    </w:pPr>
    <w:rPr>
      <w:noProof/>
      <w:color w:val="03428F"/>
      <w:sz w:val="14"/>
      <w:szCs w:val="24"/>
    </w:rPr>
  </w:style>
  <w:style w:type="paragraph" w:customStyle="1" w:styleId="Template-Address">
    <w:name w:val="Template - Address"/>
    <w:basedOn w:val="Template"/>
    <w:uiPriority w:val="8"/>
    <w:semiHidden/>
    <w:rsid w:val="00604316"/>
  </w:style>
  <w:style w:type="paragraph" w:customStyle="1" w:styleId="Template-Afdeling">
    <w:name w:val="Template - Afdeling"/>
    <w:basedOn w:val="Template"/>
    <w:uiPriority w:val="8"/>
    <w:semiHidden/>
    <w:rsid w:val="00604316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604316"/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604316"/>
    <w:rPr>
      <w:b/>
    </w:rPr>
  </w:style>
  <w:style w:type="paragraph" w:customStyle="1" w:styleId="Template-Date">
    <w:name w:val="Template - Date"/>
    <w:basedOn w:val="Template-Address"/>
    <w:uiPriority w:val="8"/>
    <w:semiHidden/>
    <w:rsid w:val="00604316"/>
  </w:style>
  <w:style w:type="character" w:customStyle="1" w:styleId="Overskrift3Tegn">
    <w:name w:val="Overskrift 3 Tegn"/>
    <w:link w:val="Overskrift3"/>
    <w:uiPriority w:val="9"/>
    <w:rsid w:val="009D08EA"/>
    <w:rPr>
      <w:rFonts w:cs="Arial"/>
      <w:bCs/>
      <w:color w:val="03428F"/>
      <w:szCs w:val="26"/>
    </w:rPr>
  </w:style>
  <w:style w:type="paragraph" w:styleId="Titel">
    <w:name w:val="Title"/>
    <w:basedOn w:val="Normal"/>
    <w:uiPriority w:val="9"/>
    <w:semiHidden/>
    <w:qFormat/>
    <w:rsid w:val="0060431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8E6D5C"/>
    <w:pPr>
      <w:tabs>
        <w:tab w:val="left" w:pos="397"/>
        <w:tab w:val="right" w:leader="dot" w:pos="7541"/>
      </w:tabs>
      <w:spacing w:before="240"/>
      <w:ind w:left="397" w:right="567" w:hanging="397"/>
    </w:pPr>
    <w:rPr>
      <w:b/>
    </w:rPr>
  </w:style>
  <w:style w:type="paragraph" w:styleId="Indholdsfortegnelse2">
    <w:name w:val="toc 2"/>
    <w:basedOn w:val="Normal"/>
    <w:next w:val="Normal"/>
    <w:uiPriority w:val="39"/>
    <w:rsid w:val="00A94FA7"/>
    <w:pPr>
      <w:tabs>
        <w:tab w:val="left" w:pos="907"/>
        <w:tab w:val="right" w:leader="dot" w:pos="7541"/>
      </w:tabs>
      <w:ind w:left="907" w:right="567" w:hanging="510"/>
    </w:pPr>
  </w:style>
  <w:style w:type="paragraph" w:styleId="Indholdsfortegnelse3">
    <w:name w:val="toc 3"/>
    <w:basedOn w:val="Normal"/>
    <w:next w:val="Normal"/>
    <w:uiPriority w:val="39"/>
    <w:rsid w:val="00AF074C"/>
    <w:pPr>
      <w:tabs>
        <w:tab w:val="left" w:pos="1588"/>
        <w:tab w:val="right" w:leader="dot" w:pos="7541"/>
      </w:tabs>
      <w:ind w:left="1587" w:right="567" w:hanging="680"/>
    </w:pPr>
  </w:style>
  <w:style w:type="paragraph" w:styleId="Indholdsfortegnelse4">
    <w:name w:val="toc 4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604316"/>
    <w:pPr>
      <w:tabs>
        <w:tab w:val="right" w:leader="dot" w:pos="5330"/>
      </w:tabs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customStyle="1" w:styleId="ForsideHeading10">
    <w:name w:val="Forside Heading 1"/>
    <w:basedOn w:val="Normal"/>
    <w:uiPriority w:val="6"/>
    <w:semiHidden/>
    <w:rsid w:val="00604316"/>
    <w:rPr>
      <w:color w:val="03428E"/>
    </w:rPr>
  </w:style>
  <w:style w:type="paragraph" w:customStyle="1" w:styleId="ForsideManchet">
    <w:name w:val="Forside Manchet"/>
    <w:basedOn w:val="Normal"/>
    <w:uiPriority w:val="6"/>
    <w:semiHidden/>
    <w:rsid w:val="005E3D0D"/>
    <w:pPr>
      <w:keepNext/>
      <w:spacing w:line="260" w:lineRule="atLeast"/>
    </w:pPr>
    <w:rPr>
      <w:rFonts w:cs="Arial"/>
      <w:bCs/>
      <w:color w:val="03428F"/>
      <w:sz w:val="22"/>
      <w:szCs w:val="26"/>
    </w:rPr>
  </w:style>
  <w:style w:type="paragraph" w:customStyle="1" w:styleId="Kapiteloverskrift-Light">
    <w:name w:val="Kapitel overskrift - Light"/>
    <w:basedOn w:val="Normal"/>
    <w:uiPriority w:val="6"/>
    <w:rsid w:val="00604316"/>
    <w:pPr>
      <w:pageBreakBefore/>
      <w:spacing w:line="560" w:lineRule="atLeast"/>
      <w:outlineLvl w:val="0"/>
    </w:pPr>
    <w:rPr>
      <w:rFonts w:ascii="AU Passata Light" w:hAnsi="AU Passata Light"/>
      <w:caps/>
      <w:color w:val="03428E"/>
      <w:sz w:val="56"/>
    </w:rPr>
  </w:style>
  <w:style w:type="paragraph" w:customStyle="1" w:styleId="Kapiteloverskrift">
    <w:name w:val="Kapitel overskrift"/>
    <w:basedOn w:val="Kapiteloverskrift-Light"/>
    <w:uiPriority w:val="6"/>
    <w:rsid w:val="009F5198"/>
    <w:pPr>
      <w:spacing w:line="400" w:lineRule="atLeast"/>
    </w:pPr>
    <w:rPr>
      <w:rFonts w:ascii="AU Passata" w:hAnsi="AU Passata"/>
      <w:sz w:val="36"/>
    </w:rPr>
  </w:style>
  <w:style w:type="paragraph" w:customStyle="1" w:styleId="Template-FemteElementBack">
    <w:name w:val="Template - Femte Element Back"/>
    <w:uiPriority w:val="8"/>
    <w:semiHidden/>
    <w:rsid w:val="00604316"/>
    <w:pPr>
      <w:spacing w:line="2660" w:lineRule="atLeast"/>
    </w:pPr>
    <w:rPr>
      <w:rFonts w:ascii="AU Peto" w:hAnsi="AU Peto"/>
      <w:noProof/>
      <w:color w:val="03428E"/>
      <w:sz w:val="266"/>
      <w:szCs w:val="24"/>
    </w:rPr>
  </w:style>
  <w:style w:type="paragraph" w:customStyle="1" w:styleId="Indhold">
    <w:name w:val="Indhold"/>
    <w:basedOn w:val="Normal"/>
    <w:uiPriority w:val="6"/>
    <w:semiHidden/>
    <w:rsid w:val="00D868DE"/>
    <w:pPr>
      <w:spacing w:line="400" w:lineRule="atLeast"/>
    </w:pPr>
    <w:rPr>
      <w:color w:val="03428E"/>
      <w:sz w:val="36"/>
    </w:rPr>
  </w:style>
  <w:style w:type="paragraph" w:customStyle="1" w:styleId="Template-Hjlpetekst">
    <w:name w:val="Template - Hjælpe tekst"/>
    <w:basedOn w:val="Template"/>
    <w:uiPriority w:val="8"/>
    <w:semiHidden/>
    <w:rsid w:val="00604316"/>
    <w:rPr>
      <w:color w:val="800000"/>
      <w:sz w:val="12"/>
    </w:rPr>
  </w:style>
  <w:style w:type="paragraph" w:customStyle="1" w:styleId="Template-Spacebefore">
    <w:name w:val="Template - Space before"/>
    <w:basedOn w:val="Normal"/>
    <w:uiPriority w:val="8"/>
    <w:semiHidden/>
    <w:rsid w:val="00604316"/>
    <w:pPr>
      <w:spacing w:line="624" w:lineRule="atLeast"/>
    </w:pPr>
  </w:style>
  <w:style w:type="paragraph" w:customStyle="1" w:styleId="Normal-Slutnote">
    <w:name w:val="Normal - Slut note"/>
    <w:basedOn w:val="Normal"/>
    <w:uiPriority w:val="6"/>
    <w:semiHidden/>
    <w:rsid w:val="00604316"/>
    <w:pPr>
      <w:spacing w:line="180" w:lineRule="atLeast"/>
    </w:pPr>
    <w:rPr>
      <w:color w:val="878888"/>
      <w:sz w:val="14"/>
    </w:rPr>
  </w:style>
  <w:style w:type="paragraph" w:customStyle="1" w:styleId="Boxcitat">
    <w:name w:val="Box citat"/>
    <w:basedOn w:val="Normal"/>
    <w:uiPriority w:val="6"/>
    <w:rsid w:val="00604316"/>
    <w:pPr>
      <w:spacing w:line="400" w:lineRule="atLeast"/>
    </w:pPr>
    <w:rPr>
      <w:rFonts w:ascii="AU Passata Light" w:hAnsi="AU Passata Light"/>
      <w:color w:val="03428E"/>
      <w:sz w:val="36"/>
    </w:rPr>
  </w:style>
  <w:style w:type="paragraph" w:customStyle="1" w:styleId="Style1">
    <w:name w:val="Style1"/>
    <w:basedOn w:val="BagsideCitat"/>
    <w:uiPriority w:val="99"/>
    <w:semiHidden/>
    <w:rsid w:val="005E3D0D"/>
  </w:style>
  <w:style w:type="paragraph" w:customStyle="1" w:styleId="Template-StylerefPublicOverskrift">
    <w:name w:val="Template - Styleref Public Overskrift"/>
    <w:basedOn w:val="Normal"/>
    <w:uiPriority w:val="8"/>
    <w:semiHidden/>
    <w:rsid w:val="00604316"/>
    <w:pPr>
      <w:spacing w:line="180" w:lineRule="atLeast"/>
      <w:jc w:val="right"/>
    </w:pPr>
    <w:rPr>
      <w:caps/>
      <w:noProof/>
      <w:color w:val="03428E"/>
      <w:sz w:val="1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604316"/>
    <w:rPr>
      <w:color w:val="81A0C6"/>
    </w:rPr>
  </w:style>
  <w:style w:type="paragraph" w:customStyle="1" w:styleId="Template-Parentlogoname">
    <w:name w:val="Template - Parent logoname"/>
    <w:basedOn w:val="Template"/>
    <w:uiPriority w:val="8"/>
    <w:semiHidden/>
    <w:rsid w:val="00604316"/>
    <w:pPr>
      <w:spacing w:line="240" w:lineRule="atLeast"/>
    </w:pPr>
    <w:rPr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B3C40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604316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604316"/>
    <w:rPr>
      <w:rFonts w:ascii="AU Passata" w:hAnsi="AU Passata"/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rsid w:val="00604316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604316"/>
    <w:rPr>
      <w:b/>
      <w:bCs/>
    </w:rPr>
  </w:style>
  <w:style w:type="paragraph" w:styleId="Dokumentoversigt">
    <w:name w:val="Document Map"/>
    <w:basedOn w:val="Normal"/>
    <w:uiPriority w:val="99"/>
    <w:semiHidden/>
    <w:rsid w:val="006043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604316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604316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604316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604316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604316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604316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604316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604316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604316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604316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6043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604316"/>
    <w:pPr>
      <w:ind w:left="180" w:hanging="180"/>
    </w:pPr>
  </w:style>
  <w:style w:type="paragraph" w:styleId="Citatoverskrift">
    <w:name w:val="toa heading"/>
    <w:basedOn w:val="Normal"/>
    <w:next w:val="Normal"/>
    <w:uiPriority w:val="9"/>
    <w:semiHidden/>
    <w:rsid w:val="00604316"/>
    <w:pPr>
      <w:spacing w:before="120"/>
    </w:pPr>
    <w:rPr>
      <w:rFonts w:ascii="Arial" w:hAnsi="Arial" w:cs="Arial"/>
      <w:b/>
      <w:bCs/>
      <w:sz w:val="24"/>
    </w:rPr>
  </w:style>
  <w:style w:type="paragraph" w:customStyle="1" w:styleId="FigurtekstBred">
    <w:name w:val="Figur tekst Bred"/>
    <w:basedOn w:val="FaktaTekst"/>
    <w:uiPriority w:val="6"/>
    <w:rsid w:val="00AB487C"/>
    <w:pPr>
      <w:pBdr>
        <w:top w:val="none" w:sz="0" w:space="0" w:color="auto"/>
      </w:pBdr>
      <w:spacing w:after="240" w:line="240" w:lineRule="atLeast"/>
      <w:ind w:left="-2608"/>
    </w:pPr>
    <w:rPr>
      <w:sz w:val="18"/>
    </w:rPr>
  </w:style>
  <w:style w:type="paragraph" w:customStyle="1" w:styleId="FigurOverskriftBred">
    <w:name w:val="Figur Overskrift Bred"/>
    <w:basedOn w:val="FaktaOverskrift"/>
    <w:next w:val="FigurtekstBred"/>
    <w:uiPriority w:val="6"/>
    <w:rsid w:val="009257F7"/>
    <w:pPr>
      <w:spacing w:line="240" w:lineRule="atLeast"/>
      <w:ind w:left="-2608"/>
    </w:pPr>
    <w:rPr>
      <w:sz w:val="18"/>
    </w:rPr>
  </w:style>
  <w:style w:type="character" w:customStyle="1" w:styleId="ForsideHeading2Char">
    <w:name w:val="Forside Heading 2 Char"/>
    <w:link w:val="ForsideHeading2"/>
    <w:uiPriority w:val="6"/>
    <w:semiHidden/>
    <w:rsid w:val="00A65E44"/>
    <w:rPr>
      <w:b/>
      <w:color w:val="03428F"/>
      <w:sz w:val="24"/>
      <w:lang w:val="da-DK"/>
    </w:rPr>
  </w:style>
  <w:style w:type="paragraph" w:customStyle="1" w:styleId="Forfatter">
    <w:name w:val="Forfatter"/>
    <w:basedOn w:val="ForsideHeading2"/>
    <w:uiPriority w:val="6"/>
    <w:semiHidden/>
    <w:rsid w:val="00C12AE6"/>
    <w:rPr>
      <w:b w:val="0"/>
    </w:rPr>
  </w:style>
  <w:style w:type="paragraph" w:customStyle="1" w:styleId="BilledetekstNote">
    <w:name w:val="Billedetekst/Note"/>
    <w:basedOn w:val="Normal"/>
    <w:next w:val="Normal"/>
    <w:uiPriority w:val="6"/>
    <w:rsid w:val="00430B5D"/>
    <w:pPr>
      <w:spacing w:after="540" w:line="180" w:lineRule="atLeast"/>
      <w:contextualSpacing/>
    </w:pPr>
    <w:rPr>
      <w:sz w:val="14"/>
    </w:rPr>
  </w:style>
  <w:style w:type="paragraph" w:customStyle="1" w:styleId="Fodnotestreg">
    <w:name w:val="Fodnote streg"/>
    <w:basedOn w:val="Fodnotetekst"/>
    <w:uiPriority w:val="8"/>
    <w:semiHidden/>
    <w:rsid w:val="00CD29EE"/>
    <w:pPr>
      <w:pBdr>
        <w:top w:val="single" w:sz="4" w:space="1" w:color="auto"/>
      </w:pBdr>
      <w:spacing w:after="40"/>
      <w:ind w:right="5245"/>
    </w:pPr>
  </w:style>
  <w:style w:type="paragraph" w:customStyle="1" w:styleId="FaktaFigurOverskriftBred">
    <w:name w:val="Fakta/Figur Overskrift Bred"/>
    <w:basedOn w:val="FaktaOverskrift"/>
    <w:next w:val="Normal"/>
    <w:uiPriority w:val="6"/>
    <w:rsid w:val="006E675F"/>
    <w:pPr>
      <w:spacing w:line="240" w:lineRule="atLeast"/>
      <w:ind w:left="-2608"/>
    </w:pPr>
    <w:rPr>
      <w:sz w:val="18"/>
    </w:rPr>
  </w:style>
  <w:style w:type="paragraph" w:customStyle="1" w:styleId="FigurOverskrift">
    <w:name w:val="Figur Overskrift"/>
    <w:basedOn w:val="FaktaFigurOverskriftBred"/>
    <w:uiPriority w:val="6"/>
    <w:rsid w:val="005528EC"/>
    <w:pPr>
      <w:ind w:left="0"/>
    </w:pPr>
  </w:style>
  <w:style w:type="paragraph" w:customStyle="1" w:styleId="Figurtekst">
    <w:name w:val="Figur tekst"/>
    <w:basedOn w:val="Normal"/>
    <w:uiPriority w:val="6"/>
    <w:rsid w:val="00AB487C"/>
    <w:pPr>
      <w:pBdr>
        <w:bottom w:val="single" w:sz="4" w:space="9" w:color="auto"/>
      </w:pBdr>
      <w:spacing w:after="240"/>
      <w:contextualSpacing/>
    </w:pPr>
  </w:style>
  <w:style w:type="paragraph" w:customStyle="1" w:styleId="Reftekst">
    <w:name w:val="Ref tekst"/>
    <w:basedOn w:val="Normal"/>
    <w:uiPriority w:val="6"/>
    <w:semiHidden/>
    <w:rsid w:val="001160B3"/>
    <w:pPr>
      <w:spacing w:line="180" w:lineRule="atLeast"/>
    </w:pPr>
    <w:rPr>
      <w:sz w:val="14"/>
    </w:rPr>
  </w:style>
  <w:style w:type="paragraph" w:customStyle="1" w:styleId="KapiteloverskriftBold">
    <w:name w:val="Kapitel overskrift Bold"/>
    <w:basedOn w:val="Kapiteloverskrift-Light"/>
    <w:uiPriority w:val="6"/>
    <w:rsid w:val="00823E26"/>
    <w:rPr>
      <w:rFonts w:ascii="AU Passata" w:hAnsi="AU Passata"/>
      <w:b/>
    </w:rPr>
  </w:style>
  <w:style w:type="character" w:customStyle="1" w:styleId="Overskrift1Tegn">
    <w:name w:val="Overskrift 1 Tegn"/>
    <w:aliases w:val="Overskrift1 Tegn"/>
    <w:link w:val="Overskrift1"/>
    <w:uiPriority w:val="9"/>
    <w:rsid w:val="00BB0E91"/>
    <w:rPr>
      <w:rFonts w:cs="Arial"/>
      <w:bCs/>
      <w:color w:val="03428E"/>
      <w:sz w:val="36"/>
      <w:szCs w:val="32"/>
    </w:rPr>
  </w:style>
  <w:style w:type="character" w:customStyle="1" w:styleId="Heading1-NoNumberChar">
    <w:name w:val="Heading 1 - No Number Char"/>
    <w:basedOn w:val="Overskrift1Tegn"/>
    <w:link w:val="Heading1-NoNumber"/>
    <w:uiPriority w:val="1"/>
    <w:rsid w:val="00B8197B"/>
    <w:rPr>
      <w:rFonts w:cs="Arial"/>
      <w:bCs/>
      <w:color w:val="03428E"/>
      <w:sz w:val="36"/>
      <w:szCs w:val="32"/>
      <w:lang w:val="da-DK"/>
    </w:rPr>
  </w:style>
  <w:style w:type="paragraph" w:customStyle="1" w:styleId="Forside2Overskrift">
    <w:name w:val="Forside2 Overskrift"/>
    <w:basedOn w:val="Normal"/>
    <w:uiPriority w:val="6"/>
    <w:semiHidden/>
    <w:rsid w:val="00FD294D"/>
    <w:pPr>
      <w:spacing w:line="420" w:lineRule="atLeast"/>
    </w:pPr>
    <w:rPr>
      <w:color w:val="03428E"/>
      <w:sz w:val="36"/>
    </w:rPr>
  </w:style>
  <w:style w:type="paragraph" w:customStyle="1" w:styleId="Refoverskrift">
    <w:name w:val="Ref overskrift"/>
    <w:basedOn w:val="Reftekst"/>
    <w:uiPriority w:val="6"/>
    <w:semiHidden/>
    <w:rsid w:val="00BC3AFD"/>
    <w:rPr>
      <w:b/>
    </w:rPr>
  </w:style>
  <w:style w:type="paragraph" w:customStyle="1" w:styleId="Forside2heading2">
    <w:name w:val="Forside2 heading2"/>
    <w:basedOn w:val="Forside2Overskrift"/>
    <w:uiPriority w:val="6"/>
    <w:semiHidden/>
    <w:rsid w:val="00FD294D"/>
    <w:pPr>
      <w:spacing w:line="240" w:lineRule="atLeast"/>
    </w:pPr>
    <w:rPr>
      <w:sz w:val="18"/>
    </w:rPr>
  </w:style>
  <w:style w:type="paragraph" w:customStyle="1" w:styleId="Forside2heading2-Bold">
    <w:name w:val="Forside2 heading2 - Bold"/>
    <w:basedOn w:val="Forside2heading2"/>
    <w:uiPriority w:val="6"/>
    <w:semiHidden/>
    <w:rsid w:val="00FD294D"/>
    <w:rPr>
      <w:b/>
    </w:rPr>
  </w:style>
  <w:style w:type="paragraph" w:customStyle="1" w:styleId="Bagsidetekst">
    <w:name w:val="Bagside tekst"/>
    <w:basedOn w:val="Normal"/>
    <w:uiPriority w:val="6"/>
    <w:rsid w:val="00F40A7B"/>
    <w:pPr>
      <w:spacing w:line="180" w:lineRule="atLeast"/>
    </w:pPr>
    <w:rPr>
      <w:sz w:val="14"/>
    </w:rPr>
  </w:style>
  <w:style w:type="paragraph" w:customStyle="1" w:styleId="Bagsideoverskrift">
    <w:name w:val="Bagside overskrift"/>
    <w:basedOn w:val="Bagsidetekst"/>
    <w:uiPriority w:val="6"/>
    <w:rsid w:val="00F40A7B"/>
    <w:rPr>
      <w:b/>
    </w:rPr>
  </w:style>
  <w:style w:type="paragraph" w:customStyle="1" w:styleId="TableHeadingRight">
    <w:name w:val="Table Heading Right"/>
    <w:basedOn w:val="TableHeading"/>
    <w:uiPriority w:val="5"/>
    <w:rsid w:val="00C1545F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C1545F"/>
    <w:rPr>
      <w:b/>
    </w:rPr>
  </w:style>
  <w:style w:type="paragraph" w:customStyle="1" w:styleId="TableText">
    <w:name w:val="Table Text"/>
    <w:basedOn w:val="TableColomnHeading"/>
    <w:uiPriority w:val="5"/>
    <w:rsid w:val="00C1545F"/>
  </w:style>
  <w:style w:type="paragraph" w:customStyle="1" w:styleId="TableNumbers">
    <w:name w:val="Table Numbers"/>
    <w:basedOn w:val="Normal"/>
    <w:uiPriority w:val="5"/>
    <w:rsid w:val="00674F82"/>
    <w:pPr>
      <w:spacing w:line="180" w:lineRule="atLeast"/>
      <w:jc w:val="right"/>
    </w:pPr>
    <w:rPr>
      <w:sz w:val="14"/>
      <w:szCs w:val="24"/>
    </w:rPr>
  </w:style>
  <w:style w:type="paragraph" w:styleId="Listeafsnit">
    <w:name w:val="List Paragraph"/>
    <w:basedOn w:val="Normal"/>
    <w:uiPriority w:val="34"/>
    <w:qFormat/>
    <w:rsid w:val="007E1DFD"/>
    <w:pPr>
      <w:ind w:left="720"/>
      <w:contextualSpacing/>
    </w:pPr>
  </w:style>
  <w:style w:type="character" w:customStyle="1" w:styleId="KommentartekstTegn">
    <w:name w:val="Kommentartekst Tegn"/>
    <w:basedOn w:val="Standardskrifttypeiafsnit"/>
    <w:link w:val="Kommentartekst"/>
    <w:uiPriority w:val="99"/>
    <w:rsid w:val="00007ABB"/>
    <w:rPr>
      <w:sz w:val="20"/>
      <w:szCs w:val="20"/>
    </w:rPr>
  </w:style>
  <w:style w:type="paragraph" w:styleId="Korrektur">
    <w:name w:val="Revision"/>
    <w:hidden/>
    <w:uiPriority w:val="99"/>
    <w:semiHidden/>
    <w:rsid w:val="00CB46DF"/>
    <w:pPr>
      <w:spacing w:line="240" w:lineRule="auto"/>
    </w:pPr>
  </w:style>
  <w:style w:type="character" w:styleId="Pladsholdertekst">
    <w:name w:val="Placeholder Text"/>
    <w:basedOn w:val="Standardskrifttypeiafsnit"/>
    <w:uiPriority w:val="99"/>
    <w:semiHidden/>
    <w:rsid w:val="00EF1960"/>
    <w:rPr>
      <w:color w:val="808080"/>
    </w:rPr>
  </w:style>
  <w:style w:type="paragraph" w:customStyle="1" w:styleId="margintekst">
    <w:name w:val="margintekst"/>
    <w:basedOn w:val="Normal"/>
    <w:qFormat/>
    <w:rsid w:val="001214E4"/>
    <w:pPr>
      <w:spacing w:after="12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Default">
    <w:name w:val="Default"/>
    <w:rsid w:val="00EC7C12"/>
    <w:pPr>
      <w:autoSpaceDE w:val="0"/>
      <w:autoSpaceDN w:val="0"/>
      <w:adjustRightInd w:val="0"/>
      <w:spacing w:line="240" w:lineRule="auto"/>
    </w:pPr>
    <w:rPr>
      <w:rFonts w:cs="AU Passat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5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6.emf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.e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ygdok.okobyg@au.dk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hyperlink" Target="https://medarbejdere.au.dk/institutter/bygningsportalen/for-leverandoerer/bx010-byggesag/ikt/" TargetMode="External"/><Relationship Id="rId19" Type="http://schemas.openxmlformats.org/officeDocument/2006/relationships/hyperlink" Target="https://valdemar.kortforsyningen.dk/FikspunktFrontend/index.php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image" Target="media/image9.emf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8F2CDA8242709B4215F8A673D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25CEF-C454-43BF-9882-40FF4362BA77}"/>
      </w:docPartPr>
      <w:docPartBody>
        <w:p w:rsidR="00F750E0" w:rsidRDefault="00D73708" w:rsidP="00D73708">
          <w:pPr>
            <w:pStyle w:val="2E8E8F2CDA8242709B4215F8A673D32D"/>
          </w:pPr>
          <w:r w:rsidRPr="00C57C7C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A46FD7EFBEE4C7D902F77572C9D4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7D155-1E02-4D59-98A8-7A85CAA12FBD}"/>
      </w:docPartPr>
      <w:docPartBody>
        <w:p w:rsidR="00F81700" w:rsidRDefault="00F750E0" w:rsidP="00F750E0">
          <w:pPr>
            <w:pStyle w:val="7A46FD7EFBEE4C7D902F77572C9D42FB"/>
          </w:pPr>
          <w:r w:rsidRPr="00C57C7C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3CFB382F4F9F4342BF19707AB5178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84F9A-8420-496B-A3B6-CD28ACDCF97B}"/>
      </w:docPartPr>
      <w:docPartBody>
        <w:p w:rsidR="00F81700" w:rsidRDefault="00F81700" w:rsidP="00F81700">
          <w:pPr>
            <w:pStyle w:val="3CFB382F4F9F4342BF19707AB51786D7"/>
          </w:pPr>
          <w:r w:rsidRPr="00C57C7C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71CE7F70E7B48758C5CD06E38611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BD796-9D4B-4AC5-AF3E-FCA8F6AE8A3E}"/>
      </w:docPartPr>
      <w:docPartBody>
        <w:p w:rsidR="00EA2229" w:rsidRDefault="00F81700" w:rsidP="00F81700">
          <w:pPr>
            <w:pStyle w:val="671CE7F70E7B48758C5CD06E38611D1D"/>
          </w:pPr>
          <w:r w:rsidRPr="00C57C7C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AA7628FBF174793B9A84068B23B4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BC6C4-FD91-4487-ABC2-E982B5B91052}"/>
      </w:docPartPr>
      <w:docPartBody>
        <w:p w:rsidR="00EA2229" w:rsidRDefault="00F81700" w:rsidP="00F81700">
          <w:pPr>
            <w:pStyle w:val="AAA7628FBF174793B9A84068B23B4DF5"/>
          </w:pPr>
          <w:r w:rsidRPr="00C57C7C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D7BF8989D836485ABDB0F90862D46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E4A66-A51D-4A90-827C-0FC07FB8F2B3}"/>
      </w:docPartPr>
      <w:docPartBody>
        <w:p w:rsidR="00AB25F5" w:rsidRDefault="003E0967" w:rsidP="003E0967">
          <w:pPr>
            <w:pStyle w:val="D7BF8989D836485ABDB0F90862D46E07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3F4CE6EA6B3246EDA08465C897095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41BFF-C1A4-41CA-9F21-B2BE0D65DB4C}"/>
      </w:docPartPr>
      <w:docPartBody>
        <w:p w:rsidR="00AB25F5" w:rsidRDefault="003E0967" w:rsidP="003E0967">
          <w:pPr>
            <w:pStyle w:val="3F4CE6EA6B3246EDA08465C897095960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E73FBAD79B4243BE879B81FFD4878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73ED-A109-4341-86D9-F4B5256F44C3}"/>
      </w:docPartPr>
      <w:docPartBody>
        <w:p w:rsidR="00AB25F5" w:rsidRDefault="003E0967" w:rsidP="003E0967">
          <w:pPr>
            <w:pStyle w:val="E73FBAD79B4243BE879B81FFD4878930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54AF85B4E0EA4F8892FE611C2C61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0B993-2D12-4D2E-87A2-645A71463848}"/>
      </w:docPartPr>
      <w:docPartBody>
        <w:p w:rsidR="00AB25F5" w:rsidRDefault="003E0967" w:rsidP="003E0967">
          <w:pPr>
            <w:pStyle w:val="54AF85B4E0EA4F8892FE611C2C613C62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0419C40D4D69481AA7D41D1CA0EFD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97CE4-09ED-474B-ADB7-283D9465CD12}"/>
      </w:docPartPr>
      <w:docPartBody>
        <w:p w:rsidR="00AB25F5" w:rsidRDefault="003E0967" w:rsidP="003E0967">
          <w:pPr>
            <w:pStyle w:val="0419C40D4D69481AA7D41D1CA0EFD89F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DA0A6F43F4A54E67B9A6100B8DAF9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5F081-59C8-470F-B385-085671F7AEF9}"/>
      </w:docPartPr>
      <w:docPartBody>
        <w:p w:rsidR="00AB25F5" w:rsidRDefault="003E0967" w:rsidP="003E0967">
          <w:pPr>
            <w:pStyle w:val="DA0A6F43F4A54E67B9A6100B8DAF914F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AD0FC64EDA32488FB076102CF86108B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A889030-86CA-426B-BDE4-DB7953DFA320}"/>
      </w:docPartPr>
      <w:docPartBody>
        <w:p w:rsidR="000277CF" w:rsidRDefault="000277CF">
          <w:r w:rsidRPr="00250567">
            <w:rPr>
              <w:rStyle w:val="Pladsholdertekst"/>
            </w:rPr>
            <w:t>[Status]</w:t>
          </w:r>
        </w:p>
      </w:docPartBody>
    </w:docPart>
    <w:docPart>
      <w:docPartPr>
        <w:name w:val="1BCF292FAE724D1080223A1F705909F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667689-5E04-44B8-B080-F61833383265}"/>
      </w:docPartPr>
      <w:docPartBody>
        <w:p w:rsidR="008176E9" w:rsidRDefault="000277CF" w:rsidP="000277CF">
          <w:pPr>
            <w:pStyle w:val="1BCF292FAE724D1080223A1F705909F1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CECC3CB45FA34159AAE7A4BE2612F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4306A-68F4-47E6-BE30-8D67369F1F72}"/>
      </w:docPartPr>
      <w:docPartBody>
        <w:p w:rsidR="00A07DFA" w:rsidRDefault="003D3243" w:rsidP="003D3243">
          <w:pPr>
            <w:pStyle w:val="CECC3CB45FA34159AAE7A4BE2612F4B6"/>
          </w:pPr>
          <w:r w:rsidRPr="00C57C7C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C68978D11FF043CBB35292AB1D1DF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530B4-F3F1-4990-B98F-6C67F9CB8971}"/>
      </w:docPartPr>
      <w:docPartBody>
        <w:p w:rsidR="00A07DFA" w:rsidRDefault="003D3243" w:rsidP="003D3243">
          <w:pPr>
            <w:pStyle w:val="C68978D11FF043CBB35292AB1D1DF8D0"/>
          </w:pPr>
          <w:r w:rsidRPr="00C57C7C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9D5D8D1F91494A01A112760D33E03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A4C54-9F33-43F6-89A9-0E3E20F7C949}"/>
      </w:docPartPr>
      <w:docPartBody>
        <w:p w:rsidR="00AB5EC0" w:rsidRDefault="00034D95" w:rsidP="00034D95">
          <w:pPr>
            <w:pStyle w:val="9D5D8D1F91494A01A112760D33E03FC6"/>
          </w:pPr>
          <w:r w:rsidRPr="00250567">
            <w:rPr>
              <w:rStyle w:val="Pladsholdertekst"/>
            </w:rPr>
            <w:t>[Status]</w:t>
          </w:r>
        </w:p>
      </w:docPartBody>
    </w:docPart>
    <w:docPart>
      <w:docPartPr>
        <w:name w:val="8BDBC78B77E64959AB7142C1CD0BD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06851-9F6F-411E-9D75-4286D32A8E98}"/>
      </w:docPartPr>
      <w:docPartBody>
        <w:p w:rsidR="001F7673" w:rsidRDefault="001F7673" w:rsidP="001F7673">
          <w:pPr>
            <w:pStyle w:val="8BDBC78B77E64959AB7142C1CD0BDC20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374DB0054A964A4CB73F291120D6A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3E339-82FB-4621-AC3F-13E6FD9AF872}"/>
      </w:docPartPr>
      <w:docPartBody>
        <w:p w:rsidR="00F04E32" w:rsidRDefault="00E2625E" w:rsidP="00E2625E">
          <w:pPr>
            <w:pStyle w:val="374DB0054A964A4CB73F291120D6A4D3"/>
          </w:pPr>
          <w:r w:rsidRPr="00C57C7C">
            <w:rPr>
              <w:rStyle w:val="Pladsholdertekst"/>
            </w:rPr>
            <w:t>Choose an item.</w:t>
          </w:r>
        </w:p>
      </w:docPartBody>
    </w:docPart>
    <w:docPart>
      <w:docPartPr>
        <w:name w:val="4F6F9E38837C49B4A71F7C4E352C2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26098-DE8C-4658-8F33-DAA220300624}"/>
      </w:docPartPr>
      <w:docPartBody>
        <w:p w:rsidR="00AB0BF3" w:rsidRDefault="002F4116" w:rsidP="002F4116">
          <w:pPr>
            <w:pStyle w:val="4F6F9E38837C49B4A71F7C4E352C24F0"/>
          </w:pPr>
          <w:r w:rsidRPr="00C57C7C">
            <w:rPr>
              <w:rStyle w:val="Pladsholderteks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708"/>
    <w:rsid w:val="00002BC5"/>
    <w:rsid w:val="00026576"/>
    <w:rsid w:val="000277CF"/>
    <w:rsid w:val="00034D95"/>
    <w:rsid w:val="000C7E19"/>
    <w:rsid w:val="000F25CD"/>
    <w:rsid w:val="00141A92"/>
    <w:rsid w:val="001423EA"/>
    <w:rsid w:val="001F7673"/>
    <w:rsid w:val="00241F7A"/>
    <w:rsid w:val="0024603E"/>
    <w:rsid w:val="0028363C"/>
    <w:rsid w:val="002F4116"/>
    <w:rsid w:val="00324126"/>
    <w:rsid w:val="00337FC2"/>
    <w:rsid w:val="00345F03"/>
    <w:rsid w:val="0038462C"/>
    <w:rsid w:val="003C4D80"/>
    <w:rsid w:val="003D3243"/>
    <w:rsid w:val="003E0967"/>
    <w:rsid w:val="004A5737"/>
    <w:rsid w:val="004C0759"/>
    <w:rsid w:val="004F1531"/>
    <w:rsid w:val="005008D2"/>
    <w:rsid w:val="005451EF"/>
    <w:rsid w:val="005818B8"/>
    <w:rsid w:val="00596CF4"/>
    <w:rsid w:val="005B5863"/>
    <w:rsid w:val="005B6F04"/>
    <w:rsid w:val="005E2105"/>
    <w:rsid w:val="0062432B"/>
    <w:rsid w:val="006C08C7"/>
    <w:rsid w:val="006E1CEC"/>
    <w:rsid w:val="00797BE8"/>
    <w:rsid w:val="008176E9"/>
    <w:rsid w:val="008571AD"/>
    <w:rsid w:val="00866204"/>
    <w:rsid w:val="00886F28"/>
    <w:rsid w:val="008915D4"/>
    <w:rsid w:val="008A5369"/>
    <w:rsid w:val="008C57A9"/>
    <w:rsid w:val="008D3D22"/>
    <w:rsid w:val="008F00CB"/>
    <w:rsid w:val="009112C6"/>
    <w:rsid w:val="00987915"/>
    <w:rsid w:val="009B61B6"/>
    <w:rsid w:val="009E56AB"/>
    <w:rsid w:val="00A07DFA"/>
    <w:rsid w:val="00A32512"/>
    <w:rsid w:val="00A86F9B"/>
    <w:rsid w:val="00AB0BF3"/>
    <w:rsid w:val="00AB25F5"/>
    <w:rsid w:val="00AB5EC0"/>
    <w:rsid w:val="00AC0734"/>
    <w:rsid w:val="00AD19E5"/>
    <w:rsid w:val="00AE34F0"/>
    <w:rsid w:val="00AF3E49"/>
    <w:rsid w:val="00B06819"/>
    <w:rsid w:val="00B132CF"/>
    <w:rsid w:val="00B476EF"/>
    <w:rsid w:val="00C127A5"/>
    <w:rsid w:val="00C73BB6"/>
    <w:rsid w:val="00D1360F"/>
    <w:rsid w:val="00D2683B"/>
    <w:rsid w:val="00D3512F"/>
    <w:rsid w:val="00D73708"/>
    <w:rsid w:val="00D76DA5"/>
    <w:rsid w:val="00DB3598"/>
    <w:rsid w:val="00DB4FE7"/>
    <w:rsid w:val="00E056FB"/>
    <w:rsid w:val="00E2625E"/>
    <w:rsid w:val="00E3172A"/>
    <w:rsid w:val="00EA2229"/>
    <w:rsid w:val="00EC1116"/>
    <w:rsid w:val="00EC793A"/>
    <w:rsid w:val="00EF3CD2"/>
    <w:rsid w:val="00F04805"/>
    <w:rsid w:val="00F04E32"/>
    <w:rsid w:val="00F62798"/>
    <w:rsid w:val="00F750E0"/>
    <w:rsid w:val="00F81700"/>
    <w:rsid w:val="00FC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2F4116"/>
    <w:rPr>
      <w:color w:val="808080"/>
    </w:rPr>
  </w:style>
  <w:style w:type="paragraph" w:customStyle="1" w:styleId="2E8E8F2CDA8242709B4215F8A673D32D">
    <w:name w:val="2E8E8F2CDA8242709B4215F8A673D32D"/>
    <w:rsid w:val="00D73708"/>
  </w:style>
  <w:style w:type="paragraph" w:customStyle="1" w:styleId="7A46FD7EFBEE4C7D902F77572C9D42FB">
    <w:name w:val="7A46FD7EFBEE4C7D902F77572C9D42FB"/>
    <w:rsid w:val="00F750E0"/>
  </w:style>
  <w:style w:type="paragraph" w:customStyle="1" w:styleId="3CFB382F4F9F4342BF19707AB51786D7">
    <w:name w:val="3CFB382F4F9F4342BF19707AB51786D7"/>
    <w:rsid w:val="00F81700"/>
  </w:style>
  <w:style w:type="paragraph" w:customStyle="1" w:styleId="671CE7F70E7B48758C5CD06E38611D1D">
    <w:name w:val="671CE7F70E7B48758C5CD06E38611D1D"/>
    <w:rsid w:val="00F81700"/>
  </w:style>
  <w:style w:type="paragraph" w:customStyle="1" w:styleId="AAA7628FBF174793B9A84068B23B4DF5">
    <w:name w:val="AAA7628FBF174793B9A84068B23B4DF5"/>
    <w:rsid w:val="00F81700"/>
  </w:style>
  <w:style w:type="paragraph" w:customStyle="1" w:styleId="D7BF8989D836485ABDB0F90862D46E07">
    <w:name w:val="D7BF8989D836485ABDB0F90862D46E07"/>
    <w:rsid w:val="003E0967"/>
  </w:style>
  <w:style w:type="paragraph" w:customStyle="1" w:styleId="3F4CE6EA6B3246EDA08465C897095960">
    <w:name w:val="3F4CE6EA6B3246EDA08465C897095960"/>
    <w:rsid w:val="003E0967"/>
  </w:style>
  <w:style w:type="paragraph" w:customStyle="1" w:styleId="E73FBAD79B4243BE879B81FFD4878930">
    <w:name w:val="E73FBAD79B4243BE879B81FFD4878930"/>
    <w:rsid w:val="003E0967"/>
  </w:style>
  <w:style w:type="paragraph" w:customStyle="1" w:styleId="54AF85B4E0EA4F8892FE611C2C613C62">
    <w:name w:val="54AF85B4E0EA4F8892FE611C2C613C62"/>
    <w:rsid w:val="003E0967"/>
  </w:style>
  <w:style w:type="paragraph" w:customStyle="1" w:styleId="0419C40D4D69481AA7D41D1CA0EFD89F">
    <w:name w:val="0419C40D4D69481AA7D41D1CA0EFD89F"/>
    <w:rsid w:val="003E0967"/>
  </w:style>
  <w:style w:type="paragraph" w:customStyle="1" w:styleId="DA0A6F43F4A54E67B9A6100B8DAF914F">
    <w:name w:val="DA0A6F43F4A54E67B9A6100B8DAF914F"/>
    <w:rsid w:val="003E0967"/>
  </w:style>
  <w:style w:type="paragraph" w:customStyle="1" w:styleId="1BCF292FAE724D1080223A1F705909F1">
    <w:name w:val="1BCF292FAE724D1080223A1F705909F1"/>
    <w:rsid w:val="000277CF"/>
  </w:style>
  <w:style w:type="paragraph" w:customStyle="1" w:styleId="CECC3CB45FA34159AAE7A4BE2612F4B6">
    <w:name w:val="CECC3CB45FA34159AAE7A4BE2612F4B6"/>
    <w:rsid w:val="003D3243"/>
  </w:style>
  <w:style w:type="paragraph" w:customStyle="1" w:styleId="C68978D11FF043CBB35292AB1D1DF8D0">
    <w:name w:val="C68978D11FF043CBB35292AB1D1DF8D0"/>
    <w:rsid w:val="003D3243"/>
  </w:style>
  <w:style w:type="paragraph" w:customStyle="1" w:styleId="9D5D8D1F91494A01A112760D33E03FC6">
    <w:name w:val="9D5D8D1F91494A01A112760D33E03FC6"/>
    <w:rsid w:val="00034D95"/>
  </w:style>
  <w:style w:type="paragraph" w:customStyle="1" w:styleId="8BDBC78B77E64959AB7142C1CD0BDC20">
    <w:name w:val="8BDBC78B77E64959AB7142C1CD0BDC20"/>
    <w:rsid w:val="001F7673"/>
  </w:style>
  <w:style w:type="paragraph" w:customStyle="1" w:styleId="374DB0054A964A4CB73F291120D6A4D3">
    <w:name w:val="374DB0054A964A4CB73F291120D6A4D3"/>
    <w:rsid w:val="00E2625E"/>
  </w:style>
  <w:style w:type="paragraph" w:customStyle="1" w:styleId="4F6F9E38837C49B4A71F7C4E352C24F0">
    <w:name w:val="4F6F9E38837C49B4A71F7C4E352C24F0"/>
    <w:rsid w:val="002F41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44608-5CEF-4761-94D6-07173D1F1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6325</Words>
  <Characters>48826</Characters>
  <Application>Microsoft Office Word</Application>
  <DocSecurity>0</DocSecurity>
  <Lines>406</Lines>
  <Paragraphs>110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</vt:lpstr>
      <vt:lpstr>Rapport</vt:lpstr>
    </vt:vector>
  </TitlesOfParts>
  <Company>Århus Universitet</Company>
  <LinksUpToDate>false</LinksUpToDate>
  <CharactersWithSpaces>55041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Simon Fredenslund</dc:creator>
  <cp:lastModifiedBy>Joakim Jøker Lambertsen</cp:lastModifiedBy>
  <cp:revision>2</cp:revision>
  <cp:lastPrinted>2021-04-06T11:39:00Z</cp:lastPrinted>
  <dcterms:created xsi:type="dcterms:W3CDTF">2023-01-09T09:01:00Z</dcterms:created>
  <dcterms:modified xsi:type="dcterms:W3CDTF">2023-01-09T09:01:00Z</dcterms:modified>
  <cp:contentStatus>Revision 6.2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6050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legacy5elementback">
    <vt:lpwstr>True</vt:lpwstr>
  </property>
  <property fmtid="{D5CDD505-2E9C-101B-9397-08002B2CF9AE}" pid="10" name="CustomerId">
    <vt:lpwstr>auoffice</vt:lpwstr>
  </property>
  <property fmtid="{D5CDD505-2E9C-101B-9397-08002B2CF9AE}" pid="11" name="TemplateId">
    <vt:lpwstr>636199006336780326</vt:lpwstr>
  </property>
  <property fmtid="{D5CDD505-2E9C-101B-9397-08002B2CF9AE}" pid="12" name="UserProfileId">
    <vt:lpwstr>636554919032349134</vt:lpwstr>
  </property>
</Properties>
</file>