
<file path=[Content_Types].xml><?xml version="1.0" encoding="utf-8"?>
<Types xmlns="http://schemas.openxmlformats.org/package/2006/content-types">
  <Default Extension="bin" ContentType="image/x-w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C515B7" w14:textId="77777777" w:rsidR="004E03A6" w:rsidRPr="009F4F0B" w:rsidRDefault="004E03A6" w:rsidP="008F47F2">
      <w:pPr>
        <w:spacing w:line="14" w:lineRule="exact"/>
      </w:pP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4"/>
      </w:tblGrid>
      <w:tr w:rsidR="0029281D" w14:paraId="36597195" w14:textId="77777777" w:rsidTr="00551FF5">
        <w:trPr>
          <w:trHeight w:hRule="exact" w:val="2948"/>
        </w:trPr>
        <w:tc>
          <w:tcPr>
            <w:tcW w:w="7644" w:type="dxa"/>
            <w:shd w:val="clear" w:color="auto" w:fill="auto"/>
          </w:tcPr>
          <w:p w14:paraId="6BDF049D" w14:textId="77777777" w:rsidR="00551FF5" w:rsidRDefault="000E07C7" w:rsidP="00551FF5">
            <w:pPr>
              <w:pStyle w:val="Dokumentinfo"/>
            </w:pPr>
            <w:bookmarkStart w:id="0" w:name="LAN_Receiver"/>
            <w:r>
              <w:t>Modtager(e)</w:t>
            </w:r>
            <w:bookmarkEnd w:id="0"/>
            <w:r>
              <w:t xml:space="preserve">: </w:t>
            </w:r>
            <w:r w:rsidRPr="00551FF5">
              <w:rPr>
                <w:b w:val="0"/>
              </w:rPr>
              <w:fldChar w:fldCharType="begin"/>
            </w:r>
            <w:r w:rsidRPr="00551FF5">
              <w:rPr>
                <w:b w:val="0"/>
              </w:rPr>
              <w:instrText xml:space="preserve"> MACROBUTTON NoName [</w:instrText>
            </w:r>
            <w:bookmarkStart w:id="1" w:name="LAN_NameF11"/>
            <w:r>
              <w:rPr>
                <w:b w:val="0"/>
              </w:rPr>
              <w:instrText>Navn - Brug F11 for at komme til næste felt</w:instrText>
            </w:r>
            <w:bookmarkEnd w:id="1"/>
            <w:r w:rsidRPr="00551FF5">
              <w:rPr>
                <w:b w:val="0"/>
              </w:rPr>
              <w:instrText>]</w:instrText>
            </w:r>
            <w:r w:rsidRPr="00551FF5">
              <w:rPr>
                <w:b w:val="0"/>
              </w:rPr>
              <w:fldChar w:fldCharType="end"/>
            </w:r>
          </w:p>
          <w:p w14:paraId="65C0F3E4" w14:textId="77777777" w:rsidR="00551FF5" w:rsidRDefault="001C4DDE" w:rsidP="00551FF5">
            <w:pPr>
              <w:pStyle w:val="Dokumentinfo"/>
            </w:pPr>
          </w:p>
        </w:tc>
      </w:tr>
      <w:tr w:rsidR="0029281D" w14:paraId="319081D0" w14:textId="77777777" w:rsidTr="00551FF5">
        <w:trPr>
          <w:trHeight w:hRule="exact" w:val="567"/>
        </w:trPr>
        <w:tc>
          <w:tcPr>
            <w:tcW w:w="7644" w:type="dxa"/>
            <w:shd w:val="clear" w:color="auto" w:fill="auto"/>
            <w:vAlign w:val="bottom"/>
          </w:tcPr>
          <w:p w14:paraId="20672F5B" w14:textId="77777777" w:rsidR="00551FF5" w:rsidRDefault="00600897" w:rsidP="001C74C2">
            <w:pPr>
              <w:pStyle w:val="Heading1nonumbering"/>
            </w:pPr>
            <w:r>
              <w:t>AU Webshop versus Conference Manager – hvornår bruges de</w:t>
            </w:r>
          </w:p>
        </w:tc>
      </w:tr>
    </w:tbl>
    <w:p w14:paraId="0FD0D48B" w14:textId="77777777" w:rsidR="002426F0" w:rsidRDefault="001C4DDE" w:rsidP="0029281D"/>
    <w:p w14:paraId="59769304" w14:textId="77777777" w:rsidR="00551FF5" w:rsidRDefault="001C4DDE" w:rsidP="0029281D"/>
    <w:p w14:paraId="34F2D4F9" w14:textId="77777777" w:rsidR="00551FF5" w:rsidRDefault="00600897" w:rsidP="0029281D">
      <w:r>
        <w:t>På AU har vi to portaler, hvor studerende, medarbejdere, borgere og virksomheder kan handle og betale for produkter eller ydelser.</w:t>
      </w:r>
    </w:p>
    <w:p w14:paraId="62E12A19" w14:textId="77777777" w:rsidR="00600897" w:rsidRDefault="00600897" w:rsidP="0029281D"/>
    <w:p w14:paraId="7318F285" w14:textId="77777777" w:rsidR="00600897" w:rsidRDefault="00600897" w:rsidP="0029281D">
      <w:r w:rsidRPr="004546F9">
        <w:rPr>
          <w:b/>
        </w:rPr>
        <w:t>AU Webshop</w:t>
      </w:r>
      <w:r>
        <w:t xml:space="preserve"> anvendes hovedsageligt til handel med fysiske og virtuelle produkter, der skifter ”ejermand”. Desuden anvendes AU Webshop til administration af deposita. </w:t>
      </w:r>
      <w:r w:rsidRPr="004546F9">
        <w:rPr>
          <w:b/>
        </w:rPr>
        <w:t>Conference Manager</w:t>
      </w:r>
      <w:r>
        <w:t xml:space="preserve"> anvendes til administration og betaling af arrangementer</w:t>
      </w:r>
      <w:r w:rsidR="005B7293">
        <w:t xml:space="preserve"> (datosatte)</w:t>
      </w:r>
      <w:r>
        <w:t xml:space="preserve"> og til</w:t>
      </w:r>
      <w:r w:rsidR="004546F9">
        <w:t>h</w:t>
      </w:r>
      <w:r>
        <w:t>ørende materialer.</w:t>
      </w:r>
      <w:r w:rsidR="005B7293">
        <w:t xml:space="preserve"> CM </w:t>
      </w:r>
      <w:r w:rsidR="000E07C7">
        <w:t>a</w:t>
      </w:r>
      <w:r w:rsidR="005B7293">
        <w:t>nvendes, når der skal hentes differentierede oplysninger om deltagere.</w:t>
      </w:r>
    </w:p>
    <w:p w14:paraId="1F1CD8AC" w14:textId="77777777" w:rsidR="00600897" w:rsidRDefault="00600897" w:rsidP="0029281D"/>
    <w:p w14:paraId="30B0F7CE" w14:textId="77777777" w:rsidR="00600897" w:rsidRPr="00600897" w:rsidRDefault="00600897" w:rsidP="0029281D">
      <w:pPr>
        <w:rPr>
          <w:b/>
        </w:rPr>
      </w:pPr>
      <w:r w:rsidRPr="00600897">
        <w:rPr>
          <w:b/>
        </w:rPr>
        <w:t>AU Webshop</w:t>
      </w:r>
    </w:p>
    <w:p w14:paraId="101F71F4" w14:textId="77777777" w:rsidR="00600897" w:rsidRDefault="00600897" w:rsidP="0029281D">
      <w:r>
        <w:t>Eksempler på Produkter og deposita, der forhandles og administreres på AU Webshop:</w:t>
      </w:r>
    </w:p>
    <w:p w14:paraId="2163687F" w14:textId="77777777" w:rsidR="00600897" w:rsidRDefault="00600897" w:rsidP="0029281D"/>
    <w:p w14:paraId="7DAC9538" w14:textId="77777777" w:rsidR="00600897" w:rsidRDefault="00600897" w:rsidP="00600897">
      <w:pPr>
        <w:pStyle w:val="Listeafsnit"/>
        <w:numPr>
          <w:ilvl w:val="0"/>
          <w:numId w:val="17"/>
        </w:numPr>
      </w:pPr>
      <w:r>
        <w:t>Bøger der anvendes af studerende og ikke findes i boghandel</w:t>
      </w:r>
    </w:p>
    <w:p w14:paraId="60E57150" w14:textId="77777777" w:rsidR="00600897" w:rsidRDefault="00600897" w:rsidP="00600897">
      <w:pPr>
        <w:pStyle w:val="Listeafsnit"/>
        <w:numPr>
          <w:ilvl w:val="0"/>
          <w:numId w:val="17"/>
        </w:numPr>
      </w:pPr>
      <w:r>
        <w:t>Kompendier</w:t>
      </w:r>
    </w:p>
    <w:p w14:paraId="5D390086" w14:textId="77777777" w:rsidR="00600897" w:rsidRDefault="00600897" w:rsidP="00600897">
      <w:pPr>
        <w:pStyle w:val="Listeafsnit"/>
        <w:numPr>
          <w:ilvl w:val="0"/>
          <w:numId w:val="17"/>
        </w:numPr>
      </w:pPr>
      <w:r>
        <w:t>Værkstedsmaterialer</w:t>
      </w:r>
    </w:p>
    <w:p w14:paraId="6ED5F52F" w14:textId="77777777" w:rsidR="00600897" w:rsidRDefault="00600897" w:rsidP="00600897">
      <w:pPr>
        <w:pStyle w:val="Listeafsnit"/>
        <w:numPr>
          <w:ilvl w:val="0"/>
          <w:numId w:val="17"/>
        </w:numPr>
      </w:pPr>
      <w:r>
        <w:t>Konferencematerialer som vand, navneskilte og nøglesnore til eksterne arrangementer</w:t>
      </w:r>
    </w:p>
    <w:p w14:paraId="212C0A7B" w14:textId="77777777" w:rsidR="00600897" w:rsidRDefault="00600897" w:rsidP="00600897">
      <w:pPr>
        <w:pStyle w:val="Listeafsnit"/>
        <w:numPr>
          <w:ilvl w:val="0"/>
          <w:numId w:val="17"/>
        </w:numPr>
      </w:pPr>
      <w:r>
        <w:t>L</w:t>
      </w:r>
      <w:r w:rsidR="005E40CF">
        <w:t>i</w:t>
      </w:r>
      <w:r>
        <w:t>censer</w:t>
      </w:r>
    </w:p>
    <w:p w14:paraId="319AD4A5" w14:textId="77777777" w:rsidR="00600897" w:rsidRDefault="00600897" w:rsidP="00600897">
      <w:pPr>
        <w:pStyle w:val="Listeafsnit"/>
        <w:numPr>
          <w:ilvl w:val="0"/>
          <w:numId w:val="17"/>
        </w:numPr>
      </w:pPr>
      <w:r>
        <w:t>Nøgledepositum og tilbagebetaling af depositum</w:t>
      </w:r>
    </w:p>
    <w:p w14:paraId="1BDC8E1E" w14:textId="77777777" w:rsidR="00600897" w:rsidRDefault="00600897" w:rsidP="00600897">
      <w:pPr>
        <w:rPr>
          <w:b/>
        </w:rPr>
      </w:pPr>
    </w:p>
    <w:p w14:paraId="7744D602" w14:textId="77777777" w:rsidR="00600897" w:rsidRDefault="00600897" w:rsidP="00600897">
      <w:pPr>
        <w:rPr>
          <w:b/>
        </w:rPr>
      </w:pPr>
    </w:p>
    <w:p w14:paraId="26D30503" w14:textId="77777777" w:rsidR="00600897" w:rsidRPr="00600897" w:rsidRDefault="00600897" w:rsidP="00600897">
      <w:pPr>
        <w:rPr>
          <w:b/>
        </w:rPr>
      </w:pPr>
      <w:r>
        <w:rPr>
          <w:b/>
        </w:rPr>
        <w:t>Conference Manager</w:t>
      </w:r>
    </w:p>
    <w:p w14:paraId="0874085A" w14:textId="77777777" w:rsidR="00600897" w:rsidRDefault="00600897" w:rsidP="00600897">
      <w:r>
        <w:t>Eksempler på arrangementer der forhandles og administreres i Conference Manager:</w:t>
      </w:r>
    </w:p>
    <w:p w14:paraId="66712A60" w14:textId="77777777" w:rsidR="00600897" w:rsidRDefault="00600897" w:rsidP="00600897"/>
    <w:p w14:paraId="1E73A23B" w14:textId="77777777" w:rsidR="00600897" w:rsidRDefault="00600897" w:rsidP="00600897">
      <w:pPr>
        <w:pStyle w:val="Listeafsnit"/>
        <w:numPr>
          <w:ilvl w:val="0"/>
          <w:numId w:val="17"/>
        </w:numPr>
      </w:pPr>
      <w:r>
        <w:t>Konferencer</w:t>
      </w:r>
    </w:p>
    <w:p w14:paraId="552386DA" w14:textId="77777777" w:rsidR="00600897" w:rsidRDefault="00600897" w:rsidP="00600897">
      <w:pPr>
        <w:pStyle w:val="Listeafsnit"/>
        <w:numPr>
          <w:ilvl w:val="0"/>
          <w:numId w:val="17"/>
        </w:numPr>
      </w:pPr>
      <w:r>
        <w:t>Kurser</w:t>
      </w:r>
    </w:p>
    <w:p w14:paraId="4EF935BB" w14:textId="77777777" w:rsidR="00600897" w:rsidRDefault="00600897" w:rsidP="00600897">
      <w:pPr>
        <w:pStyle w:val="Listeafsnit"/>
        <w:numPr>
          <w:ilvl w:val="0"/>
          <w:numId w:val="17"/>
        </w:numPr>
      </w:pPr>
      <w:r>
        <w:t>Receptioner</w:t>
      </w:r>
    </w:p>
    <w:p w14:paraId="498F2D49" w14:textId="77777777" w:rsidR="004546F9" w:rsidRPr="0029281D" w:rsidRDefault="00600897" w:rsidP="004546F9">
      <w:pPr>
        <w:pStyle w:val="Listeafsnit"/>
        <w:numPr>
          <w:ilvl w:val="0"/>
          <w:numId w:val="17"/>
        </w:numPr>
      </w:pPr>
      <w:r>
        <w:t>Dimission</w:t>
      </w:r>
    </w:p>
    <w:sectPr w:rsidR="004546F9" w:rsidRPr="0029281D" w:rsidSect="00961BC5">
      <w:headerReference w:type="default" r:id="rId7"/>
      <w:headerReference w:type="first" r:id="rId8"/>
      <w:footerReference w:type="first" r:id="rId9"/>
      <w:endnotePr>
        <w:numFmt w:val="decimal"/>
      </w:endnotePr>
      <w:pgSz w:w="11907" w:h="16840" w:code="9"/>
      <w:pgMar w:top="2552" w:right="3119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3859AF" w14:textId="77777777" w:rsidR="00F61D4E" w:rsidRDefault="00F61D4E">
      <w:r>
        <w:separator/>
      </w:r>
    </w:p>
  </w:endnote>
  <w:endnote w:type="continuationSeparator" w:id="0">
    <w:p w14:paraId="1E04C5CF" w14:textId="77777777" w:rsidR="00F61D4E" w:rsidRDefault="00F61D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72593C85-785E-4337-B6A1-34EA73107E5C}"/>
    <w:embedBold r:id="rId2" w:fontKey="{6DBDA3E7-1150-4541-8E96-21D3C5D6918A}"/>
    <w:embedItalic r:id="rId3" w:fontKey="{0E5A0109-8AD9-4366-ACA9-4449BAABD108}"/>
    <w:embedBoldItalic r:id="rId4" w:fontKey="{82E7F1E8-76F5-498E-8E56-C27B578A02C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ECA13EA0-CCF1-4E46-864F-8BCAE447DA00}"/>
    <w:embedBold r:id="rId6" w:fontKey="{F372DF20-07CF-4B2F-954F-670D551E536E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881FDBD0-BE14-49BD-A75A-6176C62BB53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93520D6B-3776-416F-9612-70A3BA21A99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210BBD82-E78A-4BE5-9290-8DE3FF982D6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A5383366-FF06-4646-B49D-2363E6C0C2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34BEE2" w14:textId="77777777" w:rsidR="00EC0BB0" w:rsidRDefault="00EC0BB0" w:rsidP="00EC0BB0"/>
  <w:tbl>
    <w:tblPr>
      <w:tblW w:w="7546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69"/>
      <w:gridCol w:w="3549"/>
      <w:gridCol w:w="3928"/>
    </w:tblGrid>
    <w:tr w:rsidR="00B704CF" w:rsidRPr="009F4F0B" w14:paraId="6D370F86" w14:textId="77777777" w:rsidTr="008F47F2">
      <w:tc>
        <w:tcPr>
          <w:tcW w:w="45" w:type="dxa"/>
        </w:tcPr>
        <w:p w14:paraId="7D8BB9BE" w14:textId="77777777" w:rsidR="00B704CF" w:rsidRPr="009224E3" w:rsidRDefault="00B704CF" w:rsidP="00B704CF">
          <w:bookmarkStart w:id="74" w:name="IMG_Secondary"/>
          <w:bookmarkEnd w:id="74"/>
        </w:p>
      </w:tc>
      <w:tc>
        <w:tcPr>
          <w:tcW w:w="2341" w:type="dxa"/>
          <w:vAlign w:val="bottom"/>
        </w:tcPr>
        <w:p w14:paraId="74619F76" w14:textId="77777777" w:rsidR="00B704CF" w:rsidRPr="009224E3" w:rsidRDefault="00B704CF" w:rsidP="008F47F2">
          <w:pPr>
            <w:pStyle w:val="Template-Companyname"/>
            <w:rPr>
              <w:vanish/>
            </w:rPr>
          </w:pPr>
          <w:bookmarkStart w:id="75" w:name="OFF_UnitName"/>
          <w:bookmarkStart w:id="76" w:name="OFF_UnitName_HIF"/>
          <w:r>
            <w:rPr>
              <w:vanish/>
            </w:rPr>
            <w:t xml:space="preserve"> </w:t>
          </w:r>
          <w:bookmarkEnd w:id="75"/>
        </w:p>
        <w:p w14:paraId="602F725E" w14:textId="77777777" w:rsidR="00B704CF" w:rsidRPr="009224E3" w:rsidRDefault="00B704CF" w:rsidP="008F47F2">
          <w:pPr>
            <w:pStyle w:val="Template-Address"/>
          </w:pPr>
          <w:bookmarkStart w:id="77" w:name="LAN_AU"/>
          <w:bookmarkEnd w:id="76"/>
          <w:r>
            <w:t>Aarhus Universitet</w:t>
          </w:r>
          <w:bookmarkEnd w:id="77"/>
        </w:p>
        <w:p w14:paraId="17436DC5" w14:textId="77777777" w:rsidR="00B704CF" w:rsidRPr="009224E3" w:rsidRDefault="00B704CF" w:rsidP="008F47F2">
          <w:pPr>
            <w:pStyle w:val="Template-Address"/>
          </w:pPr>
          <w:bookmarkStart w:id="78" w:name="OFF_AddressComputed"/>
          <w:bookmarkEnd w:id="78"/>
        </w:p>
      </w:tc>
      <w:tc>
        <w:tcPr>
          <w:tcW w:w="2591" w:type="dxa"/>
          <w:vAlign w:val="bottom"/>
        </w:tcPr>
        <w:p w14:paraId="10D6EE71" w14:textId="77777777" w:rsidR="00B704CF" w:rsidRPr="009224E3" w:rsidRDefault="00B704CF" w:rsidP="008F47F2">
          <w:pPr>
            <w:pStyle w:val="Template-Address"/>
            <w:jc w:val="right"/>
            <w:rPr>
              <w:vanish/>
            </w:rPr>
          </w:pPr>
          <w:bookmarkStart w:id="79" w:name="LAN_Tel"/>
          <w:bookmarkStart w:id="80" w:name="OFF_Phone_HIF"/>
          <w:r>
            <w:rPr>
              <w:vanish/>
            </w:rPr>
            <w:t>Tlf.:</w:t>
          </w:r>
          <w:bookmarkEnd w:id="79"/>
          <w:r w:rsidRPr="009224E3">
            <w:rPr>
              <w:vanish/>
            </w:rPr>
            <w:t xml:space="preserve"> </w:t>
          </w:r>
          <w:bookmarkStart w:id="81" w:name="OFF_Phone"/>
          <w:bookmarkEnd w:id="81"/>
        </w:p>
        <w:p w14:paraId="208630A8" w14:textId="77777777" w:rsidR="00B704CF" w:rsidRPr="009224E3" w:rsidRDefault="00B704CF" w:rsidP="008F47F2">
          <w:pPr>
            <w:pStyle w:val="Template-Address"/>
            <w:jc w:val="right"/>
            <w:rPr>
              <w:vanish/>
            </w:rPr>
          </w:pPr>
          <w:bookmarkStart w:id="82" w:name="LAN_Fax"/>
          <w:bookmarkStart w:id="83" w:name="OFF_Fax_HIF"/>
          <w:bookmarkEnd w:id="80"/>
          <w:r>
            <w:rPr>
              <w:vanish/>
            </w:rPr>
            <w:t>Fax:</w:t>
          </w:r>
          <w:bookmarkEnd w:id="82"/>
          <w:r w:rsidRPr="009224E3">
            <w:rPr>
              <w:vanish/>
            </w:rPr>
            <w:t xml:space="preserve"> </w:t>
          </w:r>
          <w:bookmarkStart w:id="84" w:name="OFF_Fax"/>
          <w:bookmarkEnd w:id="84"/>
        </w:p>
        <w:p w14:paraId="57055B12" w14:textId="77777777" w:rsidR="00B704CF" w:rsidRPr="009224E3" w:rsidRDefault="00B704CF" w:rsidP="008F47F2">
          <w:pPr>
            <w:pStyle w:val="Template-Address"/>
            <w:jc w:val="right"/>
            <w:rPr>
              <w:vanish/>
            </w:rPr>
          </w:pPr>
          <w:bookmarkStart w:id="85" w:name="OFF_Email_HIF"/>
          <w:bookmarkEnd w:id="83"/>
          <w:r w:rsidRPr="009224E3">
            <w:rPr>
              <w:vanish/>
            </w:rPr>
            <w:t xml:space="preserve">E-mail: </w:t>
          </w:r>
          <w:bookmarkStart w:id="86" w:name="OFF_Email"/>
          <w:bookmarkEnd w:id="86"/>
        </w:p>
        <w:p w14:paraId="0383AAAB" w14:textId="77777777" w:rsidR="00B704CF" w:rsidRPr="009224E3" w:rsidRDefault="00B704CF" w:rsidP="008F47F2">
          <w:pPr>
            <w:pStyle w:val="Template-Address"/>
            <w:jc w:val="right"/>
            <w:rPr>
              <w:vanish/>
            </w:rPr>
          </w:pPr>
          <w:bookmarkStart w:id="87" w:name="OFF_wwwComputed_HIF"/>
          <w:bookmarkEnd w:id="85"/>
          <w:r>
            <w:rPr>
              <w:vanish/>
            </w:rPr>
            <w:t xml:space="preserve">Web: </w:t>
          </w:r>
          <w:bookmarkStart w:id="88" w:name="OFF_wwwComputed"/>
          <w:bookmarkEnd w:id="87"/>
          <w:bookmarkEnd w:id="88"/>
        </w:p>
      </w:tc>
    </w:tr>
  </w:tbl>
  <w:p w14:paraId="745B8ABA" w14:textId="77777777" w:rsidR="00EC0BB0" w:rsidRPr="006C3A1B" w:rsidRDefault="00EC0BB0" w:rsidP="00EC0BB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C92802" w14:textId="77777777" w:rsidR="00F61D4E" w:rsidRDefault="00F61D4E">
      <w:r>
        <w:separator/>
      </w:r>
    </w:p>
  </w:footnote>
  <w:footnote w:type="continuationSeparator" w:id="0">
    <w:p w14:paraId="098DE155" w14:textId="77777777" w:rsidR="00F61D4E" w:rsidRDefault="00F61D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DB48C1" w14:textId="77777777" w:rsidR="002F51EF" w:rsidRDefault="00CD66FF" w:rsidP="002F51EF">
    <w:pPr>
      <w:pStyle w:val="Sidehoved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102A48F" wp14:editId="7D6FBE43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1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F3C9B0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2" w:name="OFF_Logo1AComputed_2"/>
                          <w:bookmarkStart w:id="3" w:name="OFF_Logo1AComputed_2_HIF"/>
                          <w:r w:rsidRPr="006803D7">
                            <w:rPr>
                              <w:vanish/>
                              <w:color w:val="003D73" w:themeColor="text2"/>
                            </w:rPr>
                            <w:t>aarhus</w:t>
                          </w:r>
                          <w:r>
                            <w:rPr>
                              <w:vanish/>
                              <w:color w:val="003D73" w:themeColor="text2"/>
                            </w:rPr>
                            <w:t xml:space="preserve"> </w:t>
                          </w:r>
                          <w:r w:rsidRPr="006803D7">
                            <w:rPr>
                              <w:vanish/>
                              <w:color w:val="003D73" w:themeColor="text2"/>
                            </w:rPr>
                            <w:t>universitet</w:t>
                          </w:r>
                          <w:bookmarkEnd w:id="2"/>
                        </w:p>
                        <w:p w14:paraId="188D515D" w14:textId="77777777"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4" w:name="OFF_Logo2AComputed_2"/>
                          <w:bookmarkStart w:id="5" w:name="OFF_Logo2AComputed_2_HIF"/>
                          <w:bookmarkEnd w:id="3"/>
                          <w:r>
                            <w:rPr>
                              <w:vanish/>
                              <w:color w:val="003D73" w:themeColor="text2"/>
                            </w:rPr>
                            <w:t>UNItname</w:t>
                          </w:r>
                          <w:bookmarkEnd w:id="4"/>
                          <w:bookmarkEnd w:id="5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02A48F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" filled="f" stroked="f">
              <v:textbox inset="0,0,0,0">
                <w:txbxContent>
                  <w:p w14:paraId="79F3C9B0" w14:textId="77777777"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6" w:name="OFF_Logo1AComputed_2"/>
                    <w:bookmarkStart w:id="7" w:name="OFF_Logo1AComputed_2_HIF"/>
                    <w:r w:rsidRPr="006803D7">
                      <w:rPr>
                        <w:vanish/>
                        <w:color w:val="003D73" w:themeColor="text2"/>
                      </w:rPr>
                      <w:t>aarhus</w:t>
                    </w:r>
                    <w:r>
                      <w:rPr>
                        <w:vanish/>
                        <w:color w:val="003D73" w:themeColor="text2"/>
                      </w:rPr>
                      <w:t xml:space="preserve"> </w:t>
                    </w:r>
                    <w:r w:rsidRPr="006803D7">
                      <w:rPr>
                        <w:vanish/>
                        <w:color w:val="003D73" w:themeColor="text2"/>
                      </w:rPr>
                      <w:t>universitet</w:t>
                    </w:r>
                    <w:bookmarkEnd w:id="6"/>
                  </w:p>
                  <w:p w14:paraId="188D515D" w14:textId="77777777"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8" w:name="OFF_Logo2AComputed_2"/>
                    <w:bookmarkStart w:id="9" w:name="OFF_Logo2AComputed_2_HIF"/>
                    <w:bookmarkEnd w:id="7"/>
                    <w:r>
                      <w:rPr>
                        <w:vanish/>
                        <w:color w:val="003D73" w:themeColor="text2"/>
                      </w:rPr>
                      <w:t>UNItname</w:t>
                    </w:r>
                    <w:bookmarkEnd w:id="8"/>
                    <w:bookmarkEnd w:id="9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  <w:lang w:val="en-US" w:eastAsia="en-US"/>
      </w:rPr>
      <mc:AlternateContent>
        <mc:Choice Requires="wpc">
          <w:drawing>
            <wp:anchor distT="0" distB="0" distL="114300" distR="114300" simplePos="0" relativeHeight="251681792" behindDoc="0" locked="0" layoutInCell="1" allowOverlap="1" wp14:anchorId="42E31902" wp14:editId="1D43478E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2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A8EFEB" id="LogoCanvasHide01" o:spid="_x0000_s1026" editas="canvas" style="position:absolute;margin-left:56.7pt;margin-top:28.35pt;width:48pt;height:24pt;z-index:25168179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Y4F1QoAAGU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lv4l1pVp/4IP/o0DQN5RcVb4pBG&#10;B+zX8y8TKTqffxo3/5itOcEbgs3AVHfPfx23ENM/XkbD28tuOtJfgpHq5XYlatnW8JcvNCaX+Ggc&#10;ZXi5VJvg9ebq/bq/8WI2j/Plz8NoRPZPP80X8+f3W3yiUe63zozPGGN3PMDl/rC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7682BE12" w14:textId="77777777" w:rsidR="00307E90" w:rsidRDefault="00CD66FF">
    <w:pPr>
      <w:pStyle w:val="Sidehoved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391CE6A8" wp14:editId="24C98D3B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C636DF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10" w:name="OFF_Logo3AComputed_2"/>
                          <w:bookmarkStart w:id="11" w:name="OFF_Logo3AComputed_2_HIF"/>
                          <w:r>
                            <w:rPr>
                              <w:vanish/>
                              <w:color w:val="003D73" w:themeColor="text2"/>
                            </w:rPr>
                            <w:t>aarhus universitet</w:t>
                          </w:r>
                          <w:bookmarkEnd w:id="10"/>
                          <w:bookmarkEnd w:id="11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1CE6A8" id="_x0000_s1027" type="#_x0000_t202" style="position:absolute;margin-left:0;margin-top:63.95pt;width:425.2pt;height:27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" filled="f" stroked="f">
              <v:textbox inset="0,0,0,0">
                <w:txbxContent>
                  <w:p w14:paraId="71C636DF" w14:textId="77777777"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12" w:name="OFF_Logo3AComputed_2"/>
                    <w:bookmarkStart w:id="13" w:name="OFF_Logo3AComputed_2_HIF"/>
                    <w:r>
                      <w:rPr>
                        <w:vanish/>
                        <w:color w:val="003D73" w:themeColor="text2"/>
                      </w:rPr>
                      <w:t>aarhus universitet</w:t>
                    </w:r>
                    <w:bookmarkEnd w:id="12"/>
                    <w:bookmarkEnd w:id="13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  <w:lang w:val="en-US" w:eastAsia="en-US"/>
      </w:rPr>
      <w:drawing>
        <wp:anchor distT="0" distB="0" distL="114300" distR="114300" simplePos="0" relativeHeight="251657216" behindDoc="1" locked="0" layoutInCell="1" allowOverlap="1" wp14:anchorId="633BCDDF" wp14:editId="0855E21F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4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67AB8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61D06746" wp14:editId="1316C21F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5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639F7D" w14:textId="77777777" w:rsidR="00D67AB8" w:rsidRDefault="00D67AB8" w:rsidP="00C22DE2">
                          <w:pPr>
                            <w:pStyle w:val="Emne"/>
                          </w:pPr>
                          <w:bookmarkStart w:id="14" w:name="CUS_DocumentName_1"/>
                          <w:r>
                            <w:t>Notat</w:t>
                          </w:r>
                          <w:bookmarkEnd w:id="14"/>
                        </w:p>
                        <w:p w14:paraId="2FEA6B5B" w14:textId="77777777" w:rsidR="00C22DE2" w:rsidRDefault="00C22DE2" w:rsidP="00C22DE2">
                          <w:pPr>
                            <w:pStyle w:val="Template"/>
                          </w:pPr>
                        </w:p>
                        <w:p w14:paraId="4F255FF1" w14:textId="77777777" w:rsidR="00C22DE2" w:rsidRDefault="00C22DE2" w:rsidP="00D67AB8">
                          <w:pPr>
                            <w:pStyle w:val="Template-Afdeling"/>
                          </w:pPr>
                          <w:bookmarkStart w:id="15" w:name="USR_Name_2"/>
                          <w:r>
                            <w:t>Merete Foged</w:t>
                          </w:r>
                          <w:bookmarkStart w:id="16" w:name="USR_Name_2_HIF"/>
                          <w:bookmarkEnd w:id="15"/>
                        </w:p>
                        <w:bookmarkEnd w:id="16"/>
                        <w:p w14:paraId="67DE913E" w14:textId="77777777" w:rsidR="00D67AB8" w:rsidRDefault="00D67AB8" w:rsidP="00D67AB8">
                          <w:pPr>
                            <w:pStyle w:val="Template"/>
                          </w:pPr>
                        </w:p>
                        <w:p w14:paraId="6076D88E" w14:textId="77777777" w:rsidR="00D67AB8" w:rsidRPr="00307E90" w:rsidRDefault="00D67AB8" w:rsidP="00D67AB8">
                          <w:pPr>
                            <w:pStyle w:val="Template"/>
                          </w:pPr>
                          <w:bookmarkStart w:id="17" w:name="LAN_Date_1"/>
                          <w:r>
                            <w:t>Dato</w:t>
                          </w:r>
                          <w:bookmarkEnd w:id="17"/>
                          <w:r>
                            <w:t>:</w:t>
                          </w:r>
                          <w:r w:rsidR="00587BE6" w:rsidRPr="00307E90">
                            <w:t xml:space="preserve"> </w:t>
                          </w:r>
                          <w:bookmarkStart w:id="18" w:name="Date_DateCustomA_1"/>
                          <w:r>
                            <w:t>29. april 2021</w:t>
                          </w:r>
                          <w:bookmarkEnd w:id="18"/>
                        </w:p>
                        <w:p w14:paraId="4A5EA20B" w14:textId="77777777"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9" w:name="LAN_Sagsnr_1"/>
                          <w:bookmarkStart w:id="20" w:name="FLD_Sagsnummer_1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19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21" w:name="FLD_Sagsnummer_1"/>
                          <w:bookmarkEnd w:id="21"/>
                        </w:p>
                        <w:p w14:paraId="2B7B4D66" w14:textId="77777777" w:rsidR="00D67AB8" w:rsidRDefault="00D67AB8" w:rsidP="00D67AB8">
                          <w:pPr>
                            <w:pStyle w:val="Template"/>
                          </w:pPr>
                          <w:bookmarkStart w:id="22" w:name="LAN_Ref_1"/>
                          <w:bookmarkStart w:id="23" w:name="FLD_Reference_1_HIF"/>
                          <w:bookmarkEnd w:id="20"/>
                          <w:r>
                            <w:t>Ref</w:t>
                          </w:r>
                          <w:bookmarkEnd w:id="22"/>
                          <w:r>
                            <w:t xml:space="preserve">: </w:t>
                          </w:r>
                          <w:bookmarkStart w:id="24" w:name="FLD_Reference_1"/>
                          <w:r>
                            <w:t>Merete Foged</w:t>
                          </w:r>
                          <w:bookmarkEnd w:id="24"/>
                        </w:p>
                        <w:bookmarkEnd w:id="23"/>
                        <w:p w14:paraId="34550DE2" w14:textId="77777777" w:rsidR="00D67AB8" w:rsidRDefault="00D67AB8" w:rsidP="00D67AB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  <w:lang w:val="en-US" w:eastAsia="en-US"/>
                            </w:rPr>
                            <w:drawing>
                              <wp:inline distT="0" distB="0" distL="0" distR="0" wp14:anchorId="7558EEC5" wp14:editId="6FCCE404">
                                <wp:extent cx="347980" cy="102235"/>
                                <wp:effectExtent l="0" t="0" r="0" b="0"/>
                                <wp:docPr id="14" name="Billede 1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E026A0C" w14:textId="77777777" w:rsidR="00D67AB8" w:rsidRPr="00641B24" w:rsidRDefault="00D67AB8" w:rsidP="00D67AB8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25" w:name="LAN_Page_1"/>
                          <w:r>
                            <w:t>Side</w:t>
                          </w:r>
                          <w:bookmarkEnd w:id="25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6B6CE3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6B6CE3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1D06746" id="DokInfo" o:spid="_x0000_s1028" type="#_x0000_t202" style="position:absolute;margin-left:467.7pt;margin-top:28.35pt;width:99.2pt;height:333.0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" filled="f" stroked="f">
              <v:textbox inset="0,0,0,0">
                <w:txbxContent>
                  <w:p w14:paraId="53639F7D" w14:textId="77777777" w:rsidR="00D67AB8" w:rsidRDefault="00D67AB8" w:rsidP="00C22DE2">
                    <w:pPr>
                      <w:pStyle w:val="Emne"/>
                    </w:pPr>
                    <w:bookmarkStart w:id="26" w:name="CUS_DocumentName_1"/>
                    <w:r>
                      <w:t>Notat</w:t>
                    </w:r>
                    <w:bookmarkEnd w:id="26"/>
                  </w:p>
                  <w:p w14:paraId="2FEA6B5B" w14:textId="77777777" w:rsidR="00C22DE2" w:rsidRDefault="00C22DE2" w:rsidP="00C22DE2">
                    <w:pPr>
                      <w:pStyle w:val="Template"/>
                    </w:pPr>
                  </w:p>
                  <w:p w14:paraId="4F255FF1" w14:textId="77777777" w:rsidR="00C22DE2" w:rsidRDefault="00C22DE2" w:rsidP="00D67AB8">
                    <w:pPr>
                      <w:pStyle w:val="Template-Afdeling"/>
                    </w:pPr>
                    <w:bookmarkStart w:id="27" w:name="USR_Name_2"/>
                    <w:r>
                      <w:t>Merete Foged</w:t>
                    </w:r>
                    <w:bookmarkStart w:id="28" w:name="USR_Name_2_HIF"/>
                    <w:bookmarkEnd w:id="27"/>
                  </w:p>
                  <w:bookmarkEnd w:id="28"/>
                  <w:p w14:paraId="67DE913E" w14:textId="77777777" w:rsidR="00D67AB8" w:rsidRDefault="00D67AB8" w:rsidP="00D67AB8">
                    <w:pPr>
                      <w:pStyle w:val="Template"/>
                    </w:pPr>
                  </w:p>
                  <w:p w14:paraId="6076D88E" w14:textId="77777777" w:rsidR="00D67AB8" w:rsidRPr="00307E90" w:rsidRDefault="00D67AB8" w:rsidP="00D67AB8">
                    <w:pPr>
                      <w:pStyle w:val="Template"/>
                    </w:pPr>
                    <w:bookmarkStart w:id="29" w:name="LAN_Date_1"/>
                    <w:r>
                      <w:t>Dato</w:t>
                    </w:r>
                    <w:bookmarkEnd w:id="29"/>
                    <w:r>
                      <w:t>:</w:t>
                    </w:r>
                    <w:r w:rsidR="00587BE6" w:rsidRPr="00307E90">
                      <w:t xml:space="preserve"> </w:t>
                    </w:r>
                    <w:bookmarkStart w:id="30" w:name="Date_DateCustomA_1"/>
                    <w:r>
                      <w:t>29. april 2021</w:t>
                    </w:r>
                    <w:bookmarkEnd w:id="30"/>
                  </w:p>
                  <w:p w14:paraId="4A5EA20B" w14:textId="77777777"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31" w:name="LAN_Sagsnr_1"/>
                    <w:bookmarkStart w:id="32" w:name="FLD_Sagsnummer_1_HIF"/>
                    <w:r>
                      <w:rPr>
                        <w:vanish/>
                      </w:rPr>
                      <w:t>Sags nr</w:t>
                    </w:r>
                    <w:bookmarkEnd w:id="31"/>
                    <w:r>
                      <w:rPr>
                        <w:vanish/>
                      </w:rPr>
                      <w:t xml:space="preserve">.: </w:t>
                    </w:r>
                    <w:bookmarkStart w:id="33" w:name="FLD_Sagsnummer_1"/>
                    <w:bookmarkEnd w:id="33"/>
                  </w:p>
                  <w:p w14:paraId="2B7B4D66" w14:textId="77777777" w:rsidR="00D67AB8" w:rsidRDefault="00D67AB8" w:rsidP="00D67AB8">
                    <w:pPr>
                      <w:pStyle w:val="Template"/>
                    </w:pPr>
                    <w:bookmarkStart w:id="34" w:name="LAN_Ref_1"/>
                    <w:bookmarkStart w:id="35" w:name="FLD_Reference_1_HIF"/>
                    <w:bookmarkEnd w:id="32"/>
                    <w:r>
                      <w:t>Ref</w:t>
                    </w:r>
                    <w:bookmarkEnd w:id="34"/>
                    <w:r>
                      <w:t xml:space="preserve">: </w:t>
                    </w:r>
                    <w:bookmarkStart w:id="36" w:name="FLD_Reference_1"/>
                    <w:r>
                      <w:t>Merete Foged</w:t>
                    </w:r>
                    <w:bookmarkEnd w:id="36"/>
                  </w:p>
                  <w:bookmarkEnd w:id="35"/>
                  <w:p w14:paraId="34550DE2" w14:textId="77777777" w:rsidR="00D67AB8" w:rsidRDefault="00D67AB8" w:rsidP="00D67AB8">
                    <w:pPr>
                      <w:pStyle w:val="Template-kolofonstreg"/>
                    </w:pPr>
                    <w:r>
                      <w:rPr>
                        <w:noProof/>
                        <w:lang w:val="en-US" w:eastAsia="en-US"/>
                      </w:rPr>
                      <w:drawing>
                        <wp:inline distT="0" distB="0" distL="0" distR="0" wp14:anchorId="7558EEC5" wp14:editId="6FCCE404">
                          <wp:extent cx="347980" cy="102235"/>
                          <wp:effectExtent l="0" t="0" r="0" b="0"/>
                          <wp:docPr id="14" name="Billede 1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3E026A0C" w14:textId="77777777" w:rsidR="00D67AB8" w:rsidRPr="00641B24" w:rsidRDefault="00D67AB8" w:rsidP="00D67AB8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37" w:name="LAN_Page_1"/>
                    <w:r>
                      <w:t>Side</w:t>
                    </w:r>
                    <w:bookmarkEnd w:id="37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6B6CE3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6B6CE3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983565" w14:textId="77777777" w:rsidR="002F51EF" w:rsidRDefault="00CD66FF" w:rsidP="002F51EF">
    <w:pPr>
      <w:pStyle w:val="Sidehoved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B21E2FF" wp14:editId="0E0E3246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8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A21928" w14:textId="77777777" w:rsidR="00CD66FF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38" w:name="OFF_Logo1AComputed"/>
                          <w:bookmarkStart w:id="39" w:name="OFF_Logo1AComputed_HIF"/>
                          <w:r>
                            <w:rPr>
                              <w:vanish/>
                              <w:color w:val="003D73" w:themeColor="text2"/>
                            </w:rPr>
                            <w:t>aarhus universitet</w:t>
                          </w:r>
                          <w:bookmarkEnd w:id="38"/>
                        </w:p>
                        <w:p w14:paraId="27ABE5BB" w14:textId="77777777"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40" w:name="OFF_Logo2AComputed"/>
                          <w:bookmarkStart w:id="41" w:name="OFF_Logo2AComputed_HIF"/>
                          <w:bookmarkEnd w:id="39"/>
                          <w:r>
                            <w:rPr>
                              <w:vanish/>
                              <w:color w:val="003D73" w:themeColor="text2"/>
                            </w:rPr>
                            <w:t>UNItname</w:t>
                          </w:r>
                          <w:bookmarkEnd w:id="40"/>
                          <w:bookmarkEnd w:id="41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21E2FF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5.7pt;margin-top:28.7pt;width:348.45pt;height:5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" filled="f" stroked="f">
              <v:textbox inset="0,0,0,0">
                <w:txbxContent>
                  <w:p w14:paraId="2AA21928" w14:textId="77777777" w:rsidR="00CD66FF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42" w:name="OFF_Logo1AComputed"/>
                    <w:bookmarkStart w:id="43" w:name="OFF_Logo1AComputed_HIF"/>
                    <w:r>
                      <w:rPr>
                        <w:vanish/>
                        <w:color w:val="003D73" w:themeColor="text2"/>
                      </w:rPr>
                      <w:t>aarhus universitet</w:t>
                    </w:r>
                    <w:bookmarkEnd w:id="42"/>
                  </w:p>
                  <w:p w14:paraId="27ABE5BB" w14:textId="77777777"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44" w:name="OFF_Logo2AComputed"/>
                    <w:bookmarkStart w:id="45" w:name="OFF_Logo2AComputed_HIF"/>
                    <w:bookmarkEnd w:id="43"/>
                    <w:r>
                      <w:rPr>
                        <w:vanish/>
                        <w:color w:val="003D73" w:themeColor="text2"/>
                      </w:rPr>
                      <w:t>UNItname</w:t>
                    </w:r>
                    <w:bookmarkEnd w:id="44"/>
                    <w:bookmarkEnd w:id="45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  <w:lang w:val="en-US" w:eastAsia="en-US"/>
      </w:rPr>
      <mc:AlternateContent>
        <mc:Choice Requires="wpc">
          <w:drawing>
            <wp:anchor distT="0" distB="0" distL="114300" distR="114300" simplePos="0" relativeHeight="251679744" behindDoc="0" locked="0" layoutInCell="1" allowOverlap="1" wp14:anchorId="51AB4E9E" wp14:editId="33F3DD2A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9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D45E6BD" id="LogoCanvasHide01" o:spid="_x0000_s1026" editas="canvas" style="position:absolute;margin-left:56.7pt;margin-top:28.35pt;width:48pt;height:24pt;z-index:25167974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IiP1AoAAGQ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45452FAB" w14:textId="77777777" w:rsidR="00307E90" w:rsidRDefault="00CD66FF">
    <w:pPr>
      <w:pStyle w:val="Sidehoved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2D785EF6" wp14:editId="7DDFE0E0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10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E3DE9D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46" w:name="OFF_Logo3AComputed"/>
                          <w:bookmarkStart w:id="47" w:name="OFF_Logo3AComputed_HIF"/>
                          <w:r>
                            <w:rPr>
                              <w:vanish/>
                              <w:color w:val="003D73" w:themeColor="text2"/>
                            </w:rPr>
                            <w:t>aarhus universitet</w:t>
                          </w:r>
                          <w:bookmarkEnd w:id="46"/>
                          <w:bookmarkEnd w:id="47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785EF6" id="_x0000_s1030" type="#_x0000_t202" style="position:absolute;margin-left:0;margin-top:63.8pt;width:425.2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" filled="f" stroked="f">
              <v:textbox inset="0,0,0,0">
                <w:txbxContent>
                  <w:p w14:paraId="6EE3DE9D" w14:textId="77777777"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48" w:name="OFF_Logo3AComputed"/>
                    <w:bookmarkStart w:id="49" w:name="OFF_Logo3AComputed_HIF"/>
                    <w:r>
                      <w:rPr>
                        <w:vanish/>
                        <w:color w:val="003D73" w:themeColor="text2"/>
                      </w:rPr>
                      <w:t>aarhus universitet</w:t>
                    </w:r>
                    <w:bookmarkEnd w:id="48"/>
                    <w:bookmarkEnd w:id="49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  <w:lang w:val="en-US" w:eastAsia="en-US"/>
      </w:rPr>
      <w:drawing>
        <wp:anchor distT="0" distB="0" distL="114300" distR="114300" simplePos="0" relativeHeight="251655168" behindDoc="1" locked="0" layoutInCell="1" allowOverlap="1" wp14:anchorId="10C2E598" wp14:editId="1FEEA135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1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8788A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0AB2F72" wp14:editId="6247DCF0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6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7C82C5" w14:textId="77777777" w:rsidR="00EE2A84" w:rsidRDefault="00EE2A84" w:rsidP="008F47F2">
                          <w:pPr>
                            <w:pStyle w:val="Emne"/>
                          </w:pPr>
                          <w:bookmarkStart w:id="50" w:name="CUS_DocumentName"/>
                          <w:r>
                            <w:t>Notat</w:t>
                          </w:r>
                          <w:bookmarkEnd w:id="50"/>
                        </w:p>
                        <w:p w14:paraId="76B1913C" w14:textId="77777777" w:rsidR="008F47F2" w:rsidRPr="008F47F2" w:rsidRDefault="008F47F2" w:rsidP="008F47F2">
                          <w:pPr>
                            <w:pStyle w:val="Template-Afdeling"/>
                            <w:rPr>
                              <w:b w:val="0"/>
                            </w:rPr>
                          </w:pPr>
                        </w:p>
                        <w:p w14:paraId="151DAA8D" w14:textId="77777777" w:rsidR="00AF104F" w:rsidRDefault="00AF104F" w:rsidP="00EE2A84">
                          <w:pPr>
                            <w:pStyle w:val="Template-Afdeling"/>
                          </w:pPr>
                          <w:bookmarkStart w:id="51" w:name="USR_Name"/>
                          <w:r>
                            <w:t>Merete Foged</w:t>
                          </w:r>
                          <w:bookmarkStart w:id="52" w:name="USR_Name_HIF"/>
                          <w:bookmarkEnd w:id="51"/>
                        </w:p>
                        <w:bookmarkEnd w:id="52"/>
                        <w:p w14:paraId="2E24B186" w14:textId="77777777" w:rsidR="00EE2A84" w:rsidRDefault="00EE2A84" w:rsidP="00307E90">
                          <w:pPr>
                            <w:pStyle w:val="Template"/>
                          </w:pPr>
                        </w:p>
                        <w:p w14:paraId="50BB3466" w14:textId="77777777" w:rsidR="00307E90" w:rsidRPr="00307E90" w:rsidRDefault="00BC6E27" w:rsidP="00307E90">
                          <w:pPr>
                            <w:pStyle w:val="Template"/>
                          </w:pPr>
                          <w:bookmarkStart w:id="53" w:name="LAN_Date"/>
                          <w:r>
                            <w:t>Dato</w:t>
                          </w:r>
                          <w:bookmarkEnd w:id="53"/>
                          <w:r>
                            <w:t xml:space="preserve">: </w:t>
                          </w:r>
                          <w:bookmarkStart w:id="54" w:name="Date_DateCustomA"/>
                          <w:r>
                            <w:t>29. april 2021</w:t>
                          </w:r>
                          <w:bookmarkEnd w:id="54"/>
                        </w:p>
                        <w:p w14:paraId="38D61B46" w14:textId="77777777"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55" w:name="LAN_Sagsnr"/>
                          <w:bookmarkStart w:id="56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55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57" w:name="FLD_Sagsnummer"/>
                          <w:bookmarkEnd w:id="57"/>
                        </w:p>
                        <w:p w14:paraId="08E12DB1" w14:textId="77777777" w:rsidR="00307E90" w:rsidRDefault="00307E90" w:rsidP="00307E90">
                          <w:pPr>
                            <w:pStyle w:val="Template"/>
                          </w:pPr>
                          <w:bookmarkStart w:id="58" w:name="LAN_Ref"/>
                          <w:bookmarkStart w:id="59" w:name="FLD_Reference_HIF"/>
                          <w:bookmarkEnd w:id="56"/>
                          <w:r>
                            <w:t>Ref</w:t>
                          </w:r>
                          <w:bookmarkEnd w:id="58"/>
                          <w:r>
                            <w:t xml:space="preserve">: </w:t>
                          </w:r>
                          <w:bookmarkStart w:id="60" w:name="FLD_Reference"/>
                          <w:r>
                            <w:t>Merete Foged</w:t>
                          </w:r>
                          <w:bookmarkEnd w:id="60"/>
                        </w:p>
                        <w:bookmarkEnd w:id="59"/>
                        <w:p w14:paraId="41A289EF" w14:textId="77777777" w:rsidR="00051AD8" w:rsidRDefault="00051AD8" w:rsidP="00051AD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  <w:lang w:val="en-US" w:eastAsia="en-US"/>
                            </w:rPr>
                            <w:drawing>
                              <wp:inline distT="0" distB="0" distL="0" distR="0" wp14:anchorId="22544F63" wp14:editId="17764C07">
                                <wp:extent cx="347980" cy="102235"/>
                                <wp:effectExtent l="0" t="0" r="0" b="0"/>
                                <wp:docPr id="13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3927D3A" w14:textId="77777777" w:rsidR="00307E90" w:rsidRPr="00641B24" w:rsidRDefault="00307E90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61" w:name="LAN_Page"/>
                          <w:r>
                            <w:t>Side</w:t>
                          </w:r>
                          <w:bookmarkEnd w:id="61"/>
                          <w:r>
                            <w:t xml:space="preserve"> 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B94540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B94540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AB2F72" id="_x0000_s1031" type="#_x0000_t202" style="position:absolute;margin-left:467.7pt;margin-top:28.35pt;width:99.2pt;height:333.0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" filled="f" stroked="f">
              <v:textbox inset="0,0,0,0">
                <w:txbxContent>
                  <w:p w14:paraId="4F7C82C5" w14:textId="77777777" w:rsidR="00EE2A84" w:rsidRDefault="00EE2A84" w:rsidP="008F47F2">
                    <w:pPr>
                      <w:pStyle w:val="Emne"/>
                    </w:pPr>
                    <w:bookmarkStart w:id="62" w:name="CUS_DocumentName"/>
                    <w:r>
                      <w:t>Notat</w:t>
                    </w:r>
                    <w:bookmarkEnd w:id="62"/>
                  </w:p>
                  <w:p w14:paraId="76B1913C" w14:textId="77777777" w:rsidR="008F47F2" w:rsidRPr="008F47F2" w:rsidRDefault="008F47F2" w:rsidP="008F47F2">
                    <w:pPr>
                      <w:pStyle w:val="Template-Afdeling"/>
                      <w:rPr>
                        <w:b w:val="0"/>
                      </w:rPr>
                    </w:pPr>
                  </w:p>
                  <w:p w14:paraId="151DAA8D" w14:textId="77777777" w:rsidR="00AF104F" w:rsidRDefault="00AF104F" w:rsidP="00EE2A84">
                    <w:pPr>
                      <w:pStyle w:val="Template-Afdeling"/>
                    </w:pPr>
                    <w:bookmarkStart w:id="63" w:name="USR_Name"/>
                    <w:r>
                      <w:t>Merete Foged</w:t>
                    </w:r>
                    <w:bookmarkStart w:id="64" w:name="USR_Name_HIF"/>
                    <w:bookmarkEnd w:id="63"/>
                  </w:p>
                  <w:bookmarkEnd w:id="64"/>
                  <w:p w14:paraId="2E24B186" w14:textId="77777777" w:rsidR="00EE2A84" w:rsidRDefault="00EE2A84" w:rsidP="00307E90">
                    <w:pPr>
                      <w:pStyle w:val="Template"/>
                    </w:pPr>
                  </w:p>
                  <w:p w14:paraId="50BB3466" w14:textId="77777777" w:rsidR="00307E90" w:rsidRPr="00307E90" w:rsidRDefault="00BC6E27" w:rsidP="00307E90">
                    <w:pPr>
                      <w:pStyle w:val="Template"/>
                    </w:pPr>
                    <w:bookmarkStart w:id="65" w:name="LAN_Date"/>
                    <w:r>
                      <w:t>Dato</w:t>
                    </w:r>
                    <w:bookmarkEnd w:id="65"/>
                    <w:r>
                      <w:t xml:space="preserve">: </w:t>
                    </w:r>
                    <w:bookmarkStart w:id="66" w:name="Date_DateCustomA"/>
                    <w:r>
                      <w:t>29. april 2021</w:t>
                    </w:r>
                    <w:bookmarkEnd w:id="66"/>
                  </w:p>
                  <w:p w14:paraId="38D61B46" w14:textId="77777777"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67" w:name="LAN_Sagsnr"/>
                    <w:bookmarkStart w:id="68" w:name="FLD_Sagsnummer_HIF"/>
                    <w:r>
                      <w:rPr>
                        <w:vanish/>
                      </w:rPr>
                      <w:t>Sags nr</w:t>
                    </w:r>
                    <w:bookmarkEnd w:id="67"/>
                    <w:r>
                      <w:rPr>
                        <w:vanish/>
                      </w:rPr>
                      <w:t xml:space="preserve">.: </w:t>
                    </w:r>
                    <w:bookmarkStart w:id="69" w:name="FLD_Sagsnummer"/>
                    <w:bookmarkEnd w:id="69"/>
                  </w:p>
                  <w:p w14:paraId="08E12DB1" w14:textId="77777777" w:rsidR="00307E90" w:rsidRDefault="00307E90" w:rsidP="00307E90">
                    <w:pPr>
                      <w:pStyle w:val="Template"/>
                    </w:pPr>
                    <w:bookmarkStart w:id="70" w:name="LAN_Ref"/>
                    <w:bookmarkStart w:id="71" w:name="FLD_Reference_HIF"/>
                    <w:bookmarkEnd w:id="68"/>
                    <w:r>
                      <w:t>Ref</w:t>
                    </w:r>
                    <w:bookmarkEnd w:id="70"/>
                    <w:r>
                      <w:t xml:space="preserve">: </w:t>
                    </w:r>
                    <w:bookmarkStart w:id="72" w:name="FLD_Reference"/>
                    <w:r>
                      <w:t>Merete Foged</w:t>
                    </w:r>
                    <w:bookmarkEnd w:id="72"/>
                  </w:p>
                  <w:bookmarkEnd w:id="71"/>
                  <w:p w14:paraId="41A289EF" w14:textId="77777777" w:rsidR="00051AD8" w:rsidRDefault="00051AD8" w:rsidP="00051AD8">
                    <w:pPr>
                      <w:pStyle w:val="Template-kolofonstreg"/>
                    </w:pPr>
                    <w:r>
                      <w:rPr>
                        <w:noProof/>
                        <w:lang w:val="en-US" w:eastAsia="en-US"/>
                      </w:rPr>
                      <w:drawing>
                        <wp:inline distT="0" distB="0" distL="0" distR="0" wp14:anchorId="22544F63" wp14:editId="17764C07">
                          <wp:extent cx="347980" cy="102235"/>
                          <wp:effectExtent l="0" t="0" r="0" b="0"/>
                          <wp:docPr id="13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13927D3A" w14:textId="77777777" w:rsidR="00307E90" w:rsidRPr="00641B24" w:rsidRDefault="00307E90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73" w:name="LAN_Page"/>
                    <w:r>
                      <w:t>Side</w:t>
                    </w:r>
                    <w:bookmarkEnd w:id="73"/>
                    <w:r>
                      <w:t xml:space="preserve"> 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B94540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B94540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0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1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2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4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5" w15:restartNumberingAfterBreak="0">
    <w:nsid w:val="731240D5"/>
    <w:multiLevelType w:val="hybridMultilevel"/>
    <w:tmpl w:val="C77A45E6"/>
    <w:lvl w:ilvl="0" w:tplc="151AE8CE"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9"/>
  </w:num>
  <w:num w:numId="2">
    <w:abstractNumId w:val="13"/>
  </w:num>
  <w:num w:numId="3">
    <w:abstractNumId w:val="8"/>
  </w:num>
  <w:num w:numId="4">
    <w:abstractNumId w:val="12"/>
  </w:num>
  <w:num w:numId="5">
    <w:abstractNumId w:val="10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11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4"/>
  </w:num>
  <w:num w:numId="16">
    <w:abstractNumId w:val="16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A4A"/>
    <w:rsid w:val="00001438"/>
    <w:rsid w:val="000027FE"/>
    <w:rsid w:val="0000328E"/>
    <w:rsid w:val="00003B6C"/>
    <w:rsid w:val="00004AD4"/>
    <w:rsid w:val="0000503A"/>
    <w:rsid w:val="00006E21"/>
    <w:rsid w:val="0003149C"/>
    <w:rsid w:val="00034A55"/>
    <w:rsid w:val="00036650"/>
    <w:rsid w:val="000442AD"/>
    <w:rsid w:val="00051A09"/>
    <w:rsid w:val="00051AD8"/>
    <w:rsid w:val="00052ED2"/>
    <w:rsid w:val="00065902"/>
    <w:rsid w:val="0007609B"/>
    <w:rsid w:val="000827B1"/>
    <w:rsid w:val="00087773"/>
    <w:rsid w:val="00094D54"/>
    <w:rsid w:val="000A362D"/>
    <w:rsid w:val="000D1B50"/>
    <w:rsid w:val="000E07C7"/>
    <w:rsid w:val="000E5C1E"/>
    <w:rsid w:val="000F244E"/>
    <w:rsid w:val="0011283F"/>
    <w:rsid w:val="00153477"/>
    <w:rsid w:val="00154F00"/>
    <w:rsid w:val="00163EFC"/>
    <w:rsid w:val="00164CC1"/>
    <w:rsid w:val="00174751"/>
    <w:rsid w:val="0018593B"/>
    <w:rsid w:val="00192812"/>
    <w:rsid w:val="001A7352"/>
    <w:rsid w:val="001C027B"/>
    <w:rsid w:val="001C4DDE"/>
    <w:rsid w:val="001D1259"/>
    <w:rsid w:val="00205636"/>
    <w:rsid w:val="002137FC"/>
    <w:rsid w:val="002171DE"/>
    <w:rsid w:val="00227E7F"/>
    <w:rsid w:val="00230A33"/>
    <w:rsid w:val="00244EEB"/>
    <w:rsid w:val="0025114F"/>
    <w:rsid w:val="0026120C"/>
    <w:rsid w:val="00281443"/>
    <w:rsid w:val="00283F13"/>
    <w:rsid w:val="002A1C39"/>
    <w:rsid w:val="002A4418"/>
    <w:rsid w:val="002B1765"/>
    <w:rsid w:val="002C565F"/>
    <w:rsid w:val="002E07F2"/>
    <w:rsid w:val="002E326D"/>
    <w:rsid w:val="002E6EB1"/>
    <w:rsid w:val="002F51EF"/>
    <w:rsid w:val="002F6A87"/>
    <w:rsid w:val="00307472"/>
    <w:rsid w:val="00307E90"/>
    <w:rsid w:val="00315669"/>
    <w:rsid w:val="00333BC8"/>
    <w:rsid w:val="00356669"/>
    <w:rsid w:val="00364895"/>
    <w:rsid w:val="00383838"/>
    <w:rsid w:val="00394ADB"/>
    <w:rsid w:val="00395BF2"/>
    <w:rsid w:val="003A022B"/>
    <w:rsid w:val="003B0624"/>
    <w:rsid w:val="003B7BF5"/>
    <w:rsid w:val="003C79B1"/>
    <w:rsid w:val="003E6170"/>
    <w:rsid w:val="003F33BA"/>
    <w:rsid w:val="004143CC"/>
    <w:rsid w:val="00430307"/>
    <w:rsid w:val="00436C7A"/>
    <w:rsid w:val="00443D5B"/>
    <w:rsid w:val="00443F7C"/>
    <w:rsid w:val="00451786"/>
    <w:rsid w:val="004546F9"/>
    <w:rsid w:val="00456317"/>
    <w:rsid w:val="0047316E"/>
    <w:rsid w:val="00477895"/>
    <w:rsid w:val="00483670"/>
    <w:rsid w:val="00484620"/>
    <w:rsid w:val="0048777D"/>
    <w:rsid w:val="0049608B"/>
    <w:rsid w:val="004A24AE"/>
    <w:rsid w:val="004A66E6"/>
    <w:rsid w:val="004B06E9"/>
    <w:rsid w:val="004C0A82"/>
    <w:rsid w:val="004C208C"/>
    <w:rsid w:val="004D6D41"/>
    <w:rsid w:val="004E03A6"/>
    <w:rsid w:val="004F4341"/>
    <w:rsid w:val="004F7B82"/>
    <w:rsid w:val="00504494"/>
    <w:rsid w:val="0050605B"/>
    <w:rsid w:val="00507AF4"/>
    <w:rsid w:val="005162F5"/>
    <w:rsid w:val="00523163"/>
    <w:rsid w:val="00524DD1"/>
    <w:rsid w:val="00547ACA"/>
    <w:rsid w:val="00554EE2"/>
    <w:rsid w:val="005802EE"/>
    <w:rsid w:val="00583EAB"/>
    <w:rsid w:val="00585BE9"/>
    <w:rsid w:val="00587BE6"/>
    <w:rsid w:val="005A5218"/>
    <w:rsid w:val="005B7293"/>
    <w:rsid w:val="005D09F9"/>
    <w:rsid w:val="005D3C7F"/>
    <w:rsid w:val="005E40CF"/>
    <w:rsid w:val="005E6CB9"/>
    <w:rsid w:val="005F55D0"/>
    <w:rsid w:val="00600897"/>
    <w:rsid w:val="006021AE"/>
    <w:rsid w:val="00641B24"/>
    <w:rsid w:val="00644058"/>
    <w:rsid w:val="00644D35"/>
    <w:rsid w:val="00645634"/>
    <w:rsid w:val="00660193"/>
    <w:rsid w:val="00665CEC"/>
    <w:rsid w:val="006910EE"/>
    <w:rsid w:val="00694DA3"/>
    <w:rsid w:val="006B6CE3"/>
    <w:rsid w:val="006C0297"/>
    <w:rsid w:val="006C3A1B"/>
    <w:rsid w:val="006C725C"/>
    <w:rsid w:val="006E2A21"/>
    <w:rsid w:val="006F3C30"/>
    <w:rsid w:val="006F7105"/>
    <w:rsid w:val="00702F7A"/>
    <w:rsid w:val="00717773"/>
    <w:rsid w:val="00726300"/>
    <w:rsid w:val="00730647"/>
    <w:rsid w:val="00731229"/>
    <w:rsid w:val="00736658"/>
    <w:rsid w:val="00744F27"/>
    <w:rsid w:val="00757BDC"/>
    <w:rsid w:val="00772EAE"/>
    <w:rsid w:val="0078788A"/>
    <w:rsid w:val="00795523"/>
    <w:rsid w:val="007955B4"/>
    <w:rsid w:val="007B61B3"/>
    <w:rsid w:val="007C496B"/>
    <w:rsid w:val="007E062D"/>
    <w:rsid w:val="007E2DF3"/>
    <w:rsid w:val="007E7933"/>
    <w:rsid w:val="007F578B"/>
    <w:rsid w:val="008068BE"/>
    <w:rsid w:val="00851355"/>
    <w:rsid w:val="008558E5"/>
    <w:rsid w:val="00863559"/>
    <w:rsid w:val="0087322B"/>
    <w:rsid w:val="00896541"/>
    <w:rsid w:val="008A28B2"/>
    <w:rsid w:val="008B14BE"/>
    <w:rsid w:val="008C171C"/>
    <w:rsid w:val="008F47F2"/>
    <w:rsid w:val="00901304"/>
    <w:rsid w:val="0091147E"/>
    <w:rsid w:val="009300C0"/>
    <w:rsid w:val="00930E78"/>
    <w:rsid w:val="00933D59"/>
    <w:rsid w:val="009352B1"/>
    <w:rsid w:val="00936BF0"/>
    <w:rsid w:val="00940637"/>
    <w:rsid w:val="00943BEC"/>
    <w:rsid w:val="00961B44"/>
    <w:rsid w:val="00961BC5"/>
    <w:rsid w:val="009673E8"/>
    <w:rsid w:val="00984F0F"/>
    <w:rsid w:val="009859DF"/>
    <w:rsid w:val="00986482"/>
    <w:rsid w:val="009A0EC4"/>
    <w:rsid w:val="009C107E"/>
    <w:rsid w:val="009C21B4"/>
    <w:rsid w:val="009C3A4A"/>
    <w:rsid w:val="009D15A7"/>
    <w:rsid w:val="009E58A0"/>
    <w:rsid w:val="009E5DF7"/>
    <w:rsid w:val="009E7AF4"/>
    <w:rsid w:val="009F4F0B"/>
    <w:rsid w:val="00A028ED"/>
    <w:rsid w:val="00A11327"/>
    <w:rsid w:val="00A201D8"/>
    <w:rsid w:val="00A32765"/>
    <w:rsid w:val="00A4137F"/>
    <w:rsid w:val="00A429D1"/>
    <w:rsid w:val="00A91CB9"/>
    <w:rsid w:val="00AA0EF9"/>
    <w:rsid w:val="00AB0D32"/>
    <w:rsid w:val="00AB2E5C"/>
    <w:rsid w:val="00AB4E1D"/>
    <w:rsid w:val="00AC4183"/>
    <w:rsid w:val="00AD6CC4"/>
    <w:rsid w:val="00AF104F"/>
    <w:rsid w:val="00AF2199"/>
    <w:rsid w:val="00B03F98"/>
    <w:rsid w:val="00B12507"/>
    <w:rsid w:val="00B15221"/>
    <w:rsid w:val="00B175E9"/>
    <w:rsid w:val="00B36C68"/>
    <w:rsid w:val="00B45E46"/>
    <w:rsid w:val="00B47C60"/>
    <w:rsid w:val="00B52F16"/>
    <w:rsid w:val="00B57EEB"/>
    <w:rsid w:val="00B64A19"/>
    <w:rsid w:val="00B67E0C"/>
    <w:rsid w:val="00B704CF"/>
    <w:rsid w:val="00B705E6"/>
    <w:rsid w:val="00B94310"/>
    <w:rsid w:val="00B94540"/>
    <w:rsid w:val="00BA0046"/>
    <w:rsid w:val="00BA56DF"/>
    <w:rsid w:val="00BA591D"/>
    <w:rsid w:val="00BA6EC1"/>
    <w:rsid w:val="00BC6E27"/>
    <w:rsid w:val="00BE0A5F"/>
    <w:rsid w:val="00BE7F01"/>
    <w:rsid w:val="00BE7FBE"/>
    <w:rsid w:val="00BF37E1"/>
    <w:rsid w:val="00BF3805"/>
    <w:rsid w:val="00C12268"/>
    <w:rsid w:val="00C134B5"/>
    <w:rsid w:val="00C222A8"/>
    <w:rsid w:val="00C22DE2"/>
    <w:rsid w:val="00C501DB"/>
    <w:rsid w:val="00C62763"/>
    <w:rsid w:val="00C63886"/>
    <w:rsid w:val="00C64F00"/>
    <w:rsid w:val="00C67827"/>
    <w:rsid w:val="00C762F9"/>
    <w:rsid w:val="00C821D2"/>
    <w:rsid w:val="00C96CED"/>
    <w:rsid w:val="00CB2ECE"/>
    <w:rsid w:val="00CB6EA8"/>
    <w:rsid w:val="00CC0DF6"/>
    <w:rsid w:val="00CC3E16"/>
    <w:rsid w:val="00CD66FF"/>
    <w:rsid w:val="00CE4164"/>
    <w:rsid w:val="00D0158B"/>
    <w:rsid w:val="00D21C08"/>
    <w:rsid w:val="00D2389C"/>
    <w:rsid w:val="00D25789"/>
    <w:rsid w:val="00D2629B"/>
    <w:rsid w:val="00D67AB8"/>
    <w:rsid w:val="00D70FDC"/>
    <w:rsid w:val="00D80B98"/>
    <w:rsid w:val="00D87C08"/>
    <w:rsid w:val="00DA419E"/>
    <w:rsid w:val="00DA62D2"/>
    <w:rsid w:val="00DB44DA"/>
    <w:rsid w:val="00DC46F9"/>
    <w:rsid w:val="00DD17B6"/>
    <w:rsid w:val="00DE06BB"/>
    <w:rsid w:val="00DE181C"/>
    <w:rsid w:val="00DE3C16"/>
    <w:rsid w:val="00DE5DBB"/>
    <w:rsid w:val="00E0382F"/>
    <w:rsid w:val="00E20A3D"/>
    <w:rsid w:val="00E27F63"/>
    <w:rsid w:val="00E37157"/>
    <w:rsid w:val="00E620D0"/>
    <w:rsid w:val="00E65CA9"/>
    <w:rsid w:val="00E90B80"/>
    <w:rsid w:val="00E960F0"/>
    <w:rsid w:val="00EA6633"/>
    <w:rsid w:val="00EC0BB0"/>
    <w:rsid w:val="00EC2B0F"/>
    <w:rsid w:val="00EC3B4A"/>
    <w:rsid w:val="00EE2A84"/>
    <w:rsid w:val="00EF508A"/>
    <w:rsid w:val="00EF5DB1"/>
    <w:rsid w:val="00F02B14"/>
    <w:rsid w:val="00F05149"/>
    <w:rsid w:val="00F17B48"/>
    <w:rsid w:val="00F31AC4"/>
    <w:rsid w:val="00F4463E"/>
    <w:rsid w:val="00F45004"/>
    <w:rsid w:val="00F61D4E"/>
    <w:rsid w:val="00F754F3"/>
    <w:rsid w:val="00F76D16"/>
    <w:rsid w:val="00F80EC9"/>
    <w:rsid w:val="00F91A95"/>
    <w:rsid w:val="00F95DA2"/>
    <w:rsid w:val="00FA086B"/>
    <w:rsid w:val="00FA31F3"/>
    <w:rsid w:val="00FA61C3"/>
    <w:rsid w:val="00FB0B2E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72CE77DA"/>
  <w15:docId w15:val="{A09F56A3-68AD-483F-ADB9-8226FE676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3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99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F47F2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customStyle="1" w:styleId="Heading1nonumbering">
    <w:name w:val="Heading 1 no numbering"/>
    <w:basedOn w:val="Overskrift1"/>
    <w:uiPriority w:val="2"/>
    <w:qFormat/>
    <w:rsid w:val="00EA51AD"/>
    <w:pPr>
      <w:numPr>
        <w:numId w:val="0"/>
      </w:numPr>
    </w:pPr>
  </w:style>
  <w:style w:type="paragraph" w:customStyle="1" w:styleId="Heading2nonumbering">
    <w:name w:val="Heading 2 no numbering"/>
    <w:basedOn w:val="Overskrift2"/>
    <w:uiPriority w:val="2"/>
    <w:qFormat/>
    <w:rsid w:val="00EA51AD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Overskrift3"/>
    <w:uiPriority w:val="2"/>
    <w:qFormat/>
    <w:rsid w:val="00EA51AD"/>
    <w:pPr>
      <w:numPr>
        <w:ilvl w:val="0"/>
        <w:numId w:val="0"/>
      </w:numPr>
    </w:pPr>
  </w:style>
  <w:style w:type="paragraph" w:styleId="Listeafsnit">
    <w:name w:val="List Paragraph"/>
    <w:basedOn w:val="Normal"/>
    <w:uiPriority w:val="99"/>
    <w:rsid w:val="006008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151</Words>
  <Characters>950</Characters>
  <Application>Microsoft Office Word</Application>
  <DocSecurity>4</DocSecurity>
  <Lines>7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Merete Foged</dc:creator>
  <cp:lastModifiedBy>Marianne Maria Larsen</cp:lastModifiedBy>
  <cp:revision>2</cp:revision>
  <cp:lastPrinted>2008-10-22T12:54:00Z</cp:lastPrinted>
  <dcterms:created xsi:type="dcterms:W3CDTF">2021-05-06T07:29:00Z</dcterms:created>
  <dcterms:modified xsi:type="dcterms:W3CDTF">2021-05-06T07:29:00Z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/>
  </property>
  <property fmtid="{D5CDD505-2E9C-101B-9397-08002B2CF9AE}" pid="7" name="CustomerId">
    <vt:lpwstr>auoffice</vt:lpwstr>
  </property>
  <property fmtid="{D5CDD505-2E9C-101B-9397-08002B2CF9AE}" pid="8" name="TemplateId">
    <vt:lpwstr>636178635204331675</vt:lpwstr>
  </property>
  <property fmtid="{D5CDD505-2E9C-101B-9397-08002B2CF9AE}" pid="9" name="UserProfileId">
    <vt:lpwstr>636584361296050081</vt:lpwstr>
  </property>
</Properties>
</file>