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701"/>
        <w:gridCol w:w="283"/>
      </w:tblGrid>
      <w:tr w:rsidR="00AB2E5C" w:rsidRPr="005A0EF9" w:rsidTr="0068128D">
        <w:trPr>
          <w:trHeight w:val="2837"/>
        </w:trPr>
        <w:tc>
          <w:tcPr>
            <w:tcW w:w="8220" w:type="dxa"/>
          </w:tcPr>
          <w:p w:rsidR="00AB2E5C" w:rsidRPr="005A0EF9" w:rsidRDefault="005A0EF9" w:rsidP="005A0EF9">
            <w:pPr>
              <w:pStyle w:val="Dokumentinfo"/>
              <w:rPr>
                <w:b w:val="0"/>
              </w:rPr>
            </w:pPr>
            <w:bookmarkStart w:id="0" w:name="SD_LAN_Receiver"/>
            <w:r w:rsidRPr="005A0EF9">
              <w:t>Modtager(e)</w:t>
            </w:r>
            <w:bookmarkEnd w:id="0"/>
            <w:r w:rsidR="005E70F5" w:rsidRPr="005A0EF9">
              <w:t xml:space="preserve">: </w:t>
            </w:r>
            <w:r>
              <w:rPr>
                <w:b w:val="0"/>
              </w:rPr>
              <w:t>Webshopbrugere</w:t>
            </w:r>
          </w:p>
        </w:tc>
        <w:tc>
          <w:tcPr>
            <w:tcW w:w="1984" w:type="dxa"/>
            <w:gridSpan w:val="2"/>
          </w:tcPr>
          <w:p w:rsidR="00AB2E5C" w:rsidRPr="005A0EF9" w:rsidRDefault="005A0EF9" w:rsidP="00456317">
            <w:pPr>
              <w:pStyle w:val="DokumentNavn"/>
            </w:pPr>
            <w:bookmarkStart w:id="1" w:name="SD_LAN_Memo"/>
            <w:r w:rsidRPr="005A0EF9">
              <w:rPr>
                <w:caps w:val="0"/>
              </w:rPr>
              <w:t>Notat</w:t>
            </w:r>
            <w:bookmarkEnd w:id="1"/>
          </w:p>
        </w:tc>
      </w:tr>
      <w:tr w:rsidR="006C3A1B" w:rsidRPr="005A0EF9" w:rsidTr="0068128D">
        <w:trPr>
          <w:gridAfter w:val="1"/>
          <w:wAfter w:w="283" w:type="dxa"/>
          <w:trHeight w:hRule="exact" w:val="737"/>
        </w:trPr>
        <w:tc>
          <w:tcPr>
            <w:tcW w:w="9921" w:type="dxa"/>
            <w:gridSpan w:val="2"/>
          </w:tcPr>
          <w:p w:rsidR="006C3A1B" w:rsidRPr="005A0EF9" w:rsidRDefault="005A0EF9" w:rsidP="00576261">
            <w:bookmarkStart w:id="2" w:name="SD_LAN_Regarding"/>
            <w:r w:rsidRPr="005A0EF9">
              <w:t>Angående</w:t>
            </w:r>
            <w:bookmarkEnd w:id="2"/>
            <w:r w:rsidR="005E70F5" w:rsidRPr="005A0EF9">
              <w:t xml:space="preserve"> </w:t>
            </w:r>
            <w:r w:rsidR="00576261">
              <w:t>Arts</w:t>
            </w:r>
            <w:r>
              <w:t>-konto i webshoppen</w:t>
            </w:r>
          </w:p>
        </w:tc>
      </w:tr>
    </w:tbl>
    <w:p w:rsidR="005A0EF9" w:rsidRDefault="005A0EF9" w:rsidP="005A0EF9">
      <w:pPr>
        <w:pStyle w:val="Default"/>
      </w:pPr>
    </w:p>
    <w:p w:rsidR="00DB4ED9" w:rsidRDefault="005A0EF9" w:rsidP="005A0EF9">
      <w:r>
        <w:t>Det er obligatorisk at udfylde feltet Artskonto.</w:t>
      </w:r>
    </w:p>
    <w:p w:rsidR="005A0EF9" w:rsidRDefault="005A0EF9" w:rsidP="005A0EF9">
      <w:pPr>
        <w:pStyle w:val="Default"/>
      </w:pPr>
    </w:p>
    <w:p w:rsidR="005306E2" w:rsidRPr="005306E2" w:rsidRDefault="005A0EF9" w:rsidP="005306E2">
      <w:r>
        <w:t xml:space="preserve">Der kan vælges mellem </w:t>
      </w:r>
      <w:r w:rsidR="0005047F">
        <w:t>nedenstående</w:t>
      </w:r>
      <w:r>
        <w:t xml:space="preserve"> </w:t>
      </w:r>
      <w:r w:rsidR="004C6693">
        <w:t>arts</w:t>
      </w:r>
      <w:r>
        <w:t xml:space="preserve">konti </w:t>
      </w:r>
      <w:r w:rsidR="005306E2">
        <w:t>eller XX.</w:t>
      </w:r>
    </w:p>
    <w:p w:rsidR="005306E2" w:rsidRPr="005306E2" w:rsidRDefault="005306E2" w:rsidP="005306E2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0000"/>
          <w:sz w:val="24"/>
          <w:szCs w:val="24"/>
        </w:rPr>
      </w:pPr>
      <w:r w:rsidRPr="005306E2">
        <w:rPr>
          <w:rFonts w:ascii="Calibri" w:hAnsi="Calibri" w:cs="Calibri"/>
          <w:color w:val="000000"/>
          <w:sz w:val="22"/>
          <w:szCs w:val="22"/>
        </w:rPr>
        <w:t xml:space="preserve">XX bruges hvis du er i tvivl. </w:t>
      </w:r>
    </w:p>
    <w:p w:rsidR="005376A7" w:rsidRDefault="005376A7" w:rsidP="005A0EF9"/>
    <w:p w:rsidR="005376A7" w:rsidRPr="005376A7" w:rsidRDefault="005376A7" w:rsidP="005376A7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24"/>
          <w:szCs w:val="24"/>
        </w:rPr>
      </w:pPr>
    </w:p>
    <w:tbl>
      <w:tblPr>
        <w:tblW w:w="1230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60"/>
        <w:gridCol w:w="9669"/>
        <w:gridCol w:w="396"/>
      </w:tblGrid>
      <w:tr w:rsidR="005376A7" w:rsidRPr="005376A7" w:rsidTr="0005047F">
        <w:trPr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376A7" w:rsidRPr="005376A7" w:rsidRDefault="005376A7" w:rsidP="005376A7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376A7">
              <w:rPr>
                <w:rFonts w:ascii="Verdana" w:hAnsi="Verdana" w:cs="Verdana"/>
                <w:color w:val="000000"/>
                <w:sz w:val="16"/>
                <w:szCs w:val="16"/>
              </w:rPr>
              <w:t>1510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376A7" w:rsidRPr="005376A7" w:rsidRDefault="005376A7" w:rsidP="005376A7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376A7">
              <w:rPr>
                <w:rFonts w:ascii="Verdana" w:hAnsi="Verdana" w:cs="Verdana"/>
                <w:color w:val="000000"/>
                <w:sz w:val="16"/>
                <w:szCs w:val="16"/>
              </w:rPr>
              <w:t>Kurser/efter-videreuddanne</w:t>
            </w:r>
            <w:r w:rsidRPr="005376A7">
              <w:rPr>
                <w:rFonts w:ascii="Verdana" w:hAnsi="Verdana" w:cs="Verdana"/>
                <w:color w:val="000000"/>
                <w:sz w:val="16"/>
                <w:szCs w:val="16"/>
              </w:rPr>
              <w:t>l</w:t>
            </w:r>
            <w:r w:rsidRPr="005376A7">
              <w:rPr>
                <w:rFonts w:ascii="Verdana" w:hAnsi="Verdana" w:cs="Verdana"/>
                <w:color w:val="000000"/>
                <w:sz w:val="16"/>
                <w:szCs w:val="16"/>
              </w:rPr>
              <w:t>se</w:t>
            </w:r>
          </w:p>
        </w:tc>
        <w:tc>
          <w:tcPr>
            <w:tcW w:w="10065" w:type="dxa"/>
            <w:gridSpan w:val="2"/>
          </w:tcPr>
          <w:p w:rsidR="005376A7" w:rsidRPr="005376A7" w:rsidRDefault="005376A7" w:rsidP="005376A7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376A7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Deltagerbetaling, ikke </w:t>
            </w:r>
            <w:proofErr w:type="spellStart"/>
            <w:r w:rsidRPr="005376A7">
              <w:rPr>
                <w:rFonts w:ascii="Verdana" w:hAnsi="Verdana" w:cs="Verdana"/>
                <w:color w:val="000000"/>
                <w:sz w:val="16"/>
                <w:szCs w:val="16"/>
              </w:rPr>
              <w:t>taksameterudløsende</w:t>
            </w:r>
            <w:proofErr w:type="spellEnd"/>
            <w:r w:rsidRPr="005376A7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 efter- og videreuddannelse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Entreindtægter</w:t>
            </w:r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Billetindtægter og entreindtægter til bl.a. museer, AU-arrangementer, årsfest mv.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</w:p>
        </w:tc>
      </w:tr>
      <w:tr w:rsidR="005A0EF9" w:rsidRPr="005A0EF9" w:rsidTr="0005047F">
        <w:trPr>
          <w:gridAfter w:val="1"/>
          <w:wAfter w:w="396" w:type="dxa"/>
          <w:trHeight w:val="16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Phd</w:t>
            </w:r>
            <w:proofErr w:type="spell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-relaterede indtægter</w:t>
            </w:r>
          </w:p>
        </w:tc>
        <w:tc>
          <w:tcPr>
            <w:tcW w:w="9669" w:type="dxa"/>
          </w:tcPr>
          <w:p w:rsidR="0005047F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Tilskud til alle former for </w:t>
            </w: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phd</w:t>
            </w:r>
            <w:proofErr w:type="spell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-relaterede udgifter, eksempelvis løn, rejser, kurser,</w:t>
            </w:r>
          </w:p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proofErr w:type="gram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konferencer samt øvrig drift.</w:t>
            </w:r>
            <w:proofErr w:type="gramEnd"/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1523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Konferencer</w:t>
            </w:r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Tilskud/egenbetaling til alle former for konferencer. Hvis de vedrører </w:t>
            </w: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phd'er</w:t>
            </w:r>
            <w:proofErr w:type="spell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 anvendes kto. 1522.</w:t>
            </w:r>
          </w:p>
        </w:tc>
      </w:tr>
      <w:tr w:rsidR="005A0EF9" w:rsidRPr="005A0EF9" w:rsidTr="0005047F">
        <w:trPr>
          <w:gridAfter w:val="1"/>
          <w:wAfter w:w="396" w:type="dxa"/>
          <w:trHeight w:val="164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Udle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j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ning+fremleje</w:t>
            </w:r>
            <w:proofErr w:type="spell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, lokaler</w:t>
            </w:r>
          </w:p>
        </w:tc>
        <w:tc>
          <w:tcPr>
            <w:tcW w:w="9669" w:type="dxa"/>
          </w:tcPr>
          <w:p w:rsidR="0005047F" w:rsidRPr="0005047F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Tjenesteboliger, huslejeindtægter, lejeboligindtægter samt varme, rengøring, vagt og anden øvrig drift. </w:t>
            </w:r>
          </w:p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NB: Huslejedepositum ved udlejning konteres som en kreditor på konto 8461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1540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Salg, varer og tjenesteydelser</w:t>
            </w:r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Salg af varer (producerede eller indkøbt til videresalg) samt tjenesteydelser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1550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L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i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ce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n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ser/royalty/</w:t>
            </w: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copy</w:t>
            </w:r>
            <w:proofErr w:type="spell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 dan</w:t>
            </w:r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Salg af rettigheder (licenser, royalties mv.) - Det der ikke vedrører 1551 og 1552.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1551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Patentindtægter</w:t>
            </w:r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Udbytteindtægter/vederlag fra selskaber som AU har overdraget patentrettigheder til.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1552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Techtrans</w:t>
            </w:r>
            <w:proofErr w:type="spellEnd"/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Indtægter fra </w:t>
            </w: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tech</w:t>
            </w:r>
            <w:proofErr w:type="spell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-trans selskaber, som er indtjent i året.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1560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Øvrige indtæ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g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ter</w:t>
            </w:r>
          </w:p>
        </w:tc>
        <w:tc>
          <w:tcPr>
            <w:tcW w:w="9669" w:type="dxa"/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F.eks. Gaveindtægter</w:t>
            </w:r>
            <w:proofErr w:type="gram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 (dr.</w:t>
            </w:r>
            <w:proofErr w:type="gram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1). 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E92476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1595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E92476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Viderefaktur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e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ring af udlæg</w:t>
            </w:r>
          </w:p>
        </w:tc>
        <w:tc>
          <w:tcPr>
            <w:tcW w:w="9669" w:type="dxa"/>
          </w:tcPr>
          <w:p w:rsidR="001216A9" w:rsidRDefault="00E92476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Anvendes til modtagne refusioner af rejseudgifter, udlæg mv.</w:t>
            </w:r>
            <w:r w:rsidR="001216A9">
              <w:rPr>
                <w:rFonts w:ascii="Verdana" w:hAnsi="Verdana" w:cs="Verdana"/>
                <w:color w:val="000000"/>
                <w:sz w:val="16"/>
                <w:szCs w:val="16"/>
              </w:rPr>
              <w:t>, hvor udgiften allerede er afholdt af AU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. </w:t>
            </w:r>
          </w:p>
          <w:p w:rsidR="0005047F" w:rsidRPr="0005047F" w:rsidRDefault="00E92476" w:rsidP="001216A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Vedr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ø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rer</w:t>
            </w:r>
            <w:r w:rsidR="0005047F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 </w:t>
            </w:r>
            <w:r w:rsidR="0005047F" w:rsidRPr="0005047F">
              <w:rPr>
                <w:rFonts w:ascii="Verdana" w:hAnsi="Verdana"/>
                <w:sz w:val="16"/>
                <w:szCs w:val="16"/>
              </w:rPr>
              <w:t xml:space="preserve">udgifterne en </w:t>
            </w:r>
            <w:proofErr w:type="spellStart"/>
            <w:r w:rsidR="0005047F" w:rsidRPr="0005047F">
              <w:rPr>
                <w:rFonts w:ascii="Verdana" w:hAnsi="Verdana"/>
                <w:sz w:val="16"/>
                <w:szCs w:val="16"/>
              </w:rPr>
              <w:t>phd</w:t>
            </w:r>
            <w:proofErr w:type="spellEnd"/>
            <w:r w:rsidR="0005047F" w:rsidRPr="0005047F">
              <w:rPr>
                <w:rFonts w:ascii="Verdana" w:hAnsi="Verdana"/>
                <w:sz w:val="16"/>
                <w:szCs w:val="16"/>
              </w:rPr>
              <w:t xml:space="preserve"> anvendes kto. 1522</w:t>
            </w:r>
          </w:p>
          <w:p w:rsidR="0005047F" w:rsidRPr="005A0EF9" w:rsidRDefault="0005047F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A0EF9" w:rsidRPr="005A0EF9" w:rsidRDefault="00E92476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6750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A0EF9" w:rsidRPr="005A0EF9" w:rsidRDefault="00E92476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Udlæg til videre fakturering</w:t>
            </w:r>
          </w:p>
        </w:tc>
        <w:tc>
          <w:tcPr>
            <w:tcW w:w="9669" w:type="dxa"/>
            <w:tcBorders>
              <w:bottom w:val="nil"/>
            </w:tcBorders>
          </w:tcPr>
          <w:p w:rsidR="005A0EF9" w:rsidRPr="005A0EF9" w:rsidRDefault="001216A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hAnsi="Verdana" w:cs="Verdana"/>
                <w:color w:val="000000"/>
                <w:sz w:val="16"/>
                <w:szCs w:val="16"/>
              </w:rPr>
              <w:t>Udgifter, der afholdes af AU, men som skal viderefaktureres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6751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Personalefo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r</w:t>
            </w: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ening </w:t>
            </w: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webshop</w:t>
            </w:r>
            <w:proofErr w:type="spellEnd"/>
          </w:p>
        </w:tc>
        <w:tc>
          <w:tcPr>
            <w:tcW w:w="9669" w:type="dxa"/>
            <w:tcBorders>
              <w:top w:val="nil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Webshoparrangementer, der vedrører personaleforeninger</w:t>
            </w:r>
          </w:p>
        </w:tc>
      </w:tr>
      <w:tr w:rsidR="005A0EF9" w:rsidRPr="005A0EF9" w:rsidTr="0005047F">
        <w:trPr>
          <w:gridAfter w:val="1"/>
          <w:wAfter w:w="396" w:type="dxa"/>
          <w:trHeight w:val="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6693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8461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6693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proofErr w:type="spellStart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Deponenter</w:t>
            </w:r>
            <w:proofErr w:type="spellEnd"/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 xml:space="preserve"> mv</w:t>
            </w:r>
          </w:p>
        </w:tc>
        <w:tc>
          <w:tcPr>
            <w:tcW w:w="9669" w:type="dxa"/>
            <w:tcBorders>
              <w:bottom w:val="nil"/>
              <w:right w:val="nil"/>
            </w:tcBorders>
          </w:tcPr>
          <w:p w:rsidR="005A0EF9" w:rsidRPr="005A0EF9" w:rsidRDefault="005A0EF9" w:rsidP="005A0EF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5A0EF9">
              <w:rPr>
                <w:rFonts w:ascii="Verdana" w:hAnsi="Verdana" w:cs="Verdana"/>
                <w:color w:val="000000"/>
                <w:sz w:val="16"/>
                <w:szCs w:val="16"/>
              </w:rPr>
              <w:t>Modtagne deposita vedr. nøgler/nøglekort samt lejemål (udlejning)</w:t>
            </w:r>
          </w:p>
        </w:tc>
      </w:tr>
    </w:tbl>
    <w:p w:rsidR="005A0EF9" w:rsidRPr="004C6693" w:rsidRDefault="004C6693" w:rsidP="005A0EF9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60D9A" wp14:editId="4BE49F5E">
                <wp:simplePos x="0" y="0"/>
                <wp:positionH relativeFrom="column">
                  <wp:posOffset>1346835</wp:posOffset>
                </wp:positionH>
                <wp:positionV relativeFrom="paragraph">
                  <wp:posOffset>-123825</wp:posOffset>
                </wp:positionV>
                <wp:extent cx="0" cy="190500"/>
                <wp:effectExtent l="0" t="0" r="19050" b="19050"/>
                <wp:wrapNone/>
                <wp:docPr id="14" name="Lige 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1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05pt,-9.75pt" to="106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" strokecolor="#091235 [3044]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C41C7" wp14:editId="2ED449F5">
                <wp:simplePos x="0" y="0"/>
                <wp:positionH relativeFrom="column">
                  <wp:posOffset>-72391</wp:posOffset>
                </wp:positionH>
                <wp:positionV relativeFrom="paragraph">
                  <wp:posOffset>66675</wp:posOffset>
                </wp:positionV>
                <wp:extent cx="1419225" cy="0"/>
                <wp:effectExtent l="0" t="0" r="9525" b="19050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ge forbindelse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5.25pt" to="106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" strokecolor="#091235 [3044]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-123825</wp:posOffset>
                </wp:positionV>
                <wp:extent cx="0" cy="190500"/>
                <wp:effectExtent l="0" t="0" r="19050" b="19050"/>
                <wp:wrapNone/>
                <wp:docPr id="12" name="Lige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ge forbindelse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05pt,-9.75pt" to="28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" strokecolor="#091235 [3044]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-123825</wp:posOffset>
                </wp:positionV>
                <wp:extent cx="0" cy="190500"/>
                <wp:effectExtent l="0" t="0" r="19050" b="19050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1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7pt,-9.75pt" to="-5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" strokecolor="black [3040]"/>
            </w:pict>
          </mc:Fallback>
        </mc:AlternateContent>
      </w:r>
      <w:proofErr w:type="gramStart"/>
      <w:r w:rsidRPr="004C6693">
        <w:rPr>
          <w:sz w:val="16"/>
          <w:szCs w:val="16"/>
        </w:rPr>
        <w:t>X</w:t>
      </w:r>
      <w:r w:rsidR="001216A9">
        <w:rPr>
          <w:sz w:val="16"/>
          <w:szCs w:val="16"/>
        </w:rPr>
        <w:t>X</w:t>
      </w:r>
      <w:r>
        <w:rPr>
          <w:sz w:val="16"/>
          <w:szCs w:val="16"/>
        </w:rPr>
        <w:t xml:space="preserve">            </w:t>
      </w:r>
      <w:r w:rsidRPr="004C6693">
        <w:rPr>
          <w:sz w:val="16"/>
          <w:szCs w:val="16"/>
        </w:rPr>
        <w:t>Tvivl</w:t>
      </w:r>
      <w:proofErr w:type="gramEnd"/>
      <w:r w:rsidR="001216A9">
        <w:rPr>
          <w:sz w:val="16"/>
          <w:szCs w:val="16"/>
        </w:rPr>
        <w:tab/>
      </w:r>
      <w:r w:rsidR="001216A9">
        <w:rPr>
          <w:sz w:val="16"/>
          <w:szCs w:val="16"/>
        </w:rPr>
        <w:tab/>
        <w:t xml:space="preserve">  Anvendes når der skal bruges hjælp til valg af artskonto fra Regnskab</w:t>
      </w:r>
      <w:bookmarkStart w:id="3" w:name="_GoBack"/>
      <w:bookmarkEnd w:id="3"/>
    </w:p>
    <w:sectPr w:rsidR="005A0EF9" w:rsidRPr="004C6693" w:rsidSect="005376A7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992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EF9" w:rsidRDefault="005A0EF9">
      <w:r>
        <w:separator/>
      </w:r>
    </w:p>
  </w:endnote>
  <w:endnote w:type="continuationSeparator" w:id="0">
    <w:p w:rsidR="005A0EF9" w:rsidRDefault="005A0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1965A3-EE96-4293-9CB5-9909A9DD2E4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EDD82E9-63A1-4D95-B145-071AD5E0AEAD}"/>
    <w:embedBold r:id="rId3" w:fontKey="{8BDD8995-BE77-45C0-A903-89D3886C2E97}"/>
    <w:embedItalic r:id="rId4" w:fontKey="{F185CF06-7680-41D1-A52A-2C5C09678C27}"/>
    <w:embedBoldItalic r:id="rId5" w:fontKey="{89C4CB34-18F6-4D23-840D-75A263056F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B25B1180-DD5B-4740-91D9-F9E51CFD1018}"/>
    <w:embedBold r:id="rId7" w:fontKey="{53C4C31C-7DB1-4B4E-A6A1-55B066B177E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A893295-BD30-46A2-B9A3-E3764812BF3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06441918-5678-4BF8-B435-F7A04A5F3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72C51C4-253F-4BAB-B9A1-4011FAF447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306E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306E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306E2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9C" w:rsidRDefault="00C4409C" w:rsidP="00C4409C"/>
  <w:p w:rsidR="00C4409C" w:rsidRDefault="00C4409C" w:rsidP="00C4409C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2C6B7D" w:rsidRPr="00615E0B" w:rsidTr="005A0EF9">
      <w:tc>
        <w:tcPr>
          <w:tcW w:w="20" w:type="dxa"/>
        </w:tcPr>
        <w:p w:rsidR="002C6B7D" w:rsidRPr="00615E0B" w:rsidRDefault="002C6B7D" w:rsidP="00524347">
          <w:pPr>
            <w:pStyle w:val="Template-Companyname"/>
            <w:rPr>
              <w:lang w:val="en-GB"/>
            </w:rPr>
          </w:pPr>
          <w:bookmarkStart w:id="43" w:name="bmkSecundaryLogo"/>
          <w:bookmarkEnd w:id="43"/>
        </w:p>
      </w:tc>
      <w:tc>
        <w:tcPr>
          <w:tcW w:w="2410" w:type="dxa"/>
        </w:tcPr>
        <w:p w:rsidR="002C6B7D" w:rsidRPr="005A0EF9" w:rsidRDefault="002C6B7D" w:rsidP="009328D2">
          <w:pPr>
            <w:pStyle w:val="Template-Companyname"/>
            <w:rPr>
              <w:vanish/>
              <w:lang w:val="en-GB"/>
            </w:rPr>
          </w:pPr>
          <w:bookmarkStart w:id="44" w:name="SD_OFF_Name"/>
          <w:bookmarkStart w:id="45" w:name="HIF_SD_OFF_Name"/>
          <w:bookmarkEnd w:id="44"/>
        </w:p>
        <w:p w:rsidR="002C6B7D" w:rsidRPr="00615E0B" w:rsidRDefault="005A0EF9" w:rsidP="007F0C24">
          <w:pPr>
            <w:pStyle w:val="Template-Address"/>
            <w:rPr>
              <w:lang w:val="en-GB"/>
            </w:rPr>
          </w:pPr>
          <w:bookmarkStart w:id="46" w:name="SD_LAN_AU"/>
          <w:bookmarkEnd w:id="45"/>
          <w:r>
            <w:rPr>
              <w:lang w:val="en-GB"/>
            </w:rPr>
            <w:t>Aarhus Universitet</w:t>
          </w:r>
          <w:bookmarkEnd w:id="46"/>
        </w:p>
        <w:p w:rsidR="002C6B7D" w:rsidRPr="00615E0B" w:rsidRDefault="002C6B7D" w:rsidP="00524347">
          <w:pPr>
            <w:pStyle w:val="Template-Address"/>
            <w:rPr>
              <w:lang w:val="en-GB"/>
            </w:rPr>
          </w:pPr>
          <w:bookmarkStart w:id="47" w:name="SD_OFF_OfficeID"/>
          <w:bookmarkEnd w:id="47"/>
        </w:p>
      </w:tc>
      <w:tc>
        <w:tcPr>
          <w:tcW w:w="2410" w:type="dxa"/>
        </w:tcPr>
        <w:p w:rsidR="002C6B7D" w:rsidRPr="005A0EF9" w:rsidRDefault="005A0EF9" w:rsidP="009328D2">
          <w:pPr>
            <w:pStyle w:val="Template-Address"/>
            <w:rPr>
              <w:vanish/>
              <w:lang w:val="en-GB"/>
            </w:rPr>
          </w:pPr>
          <w:bookmarkStart w:id="48" w:name="SD_LAN_Tel"/>
          <w:bookmarkStart w:id="49" w:name="HIF_SD_OFF_Phone"/>
          <w:r w:rsidRPr="005A0EF9">
            <w:rPr>
              <w:vanish/>
              <w:lang w:val="en-GB"/>
            </w:rPr>
            <w:t>Tlf.:</w:t>
          </w:r>
          <w:bookmarkEnd w:id="48"/>
          <w:r w:rsidR="002C6B7D" w:rsidRPr="005A0EF9">
            <w:rPr>
              <w:vanish/>
              <w:lang w:val="en-GB"/>
            </w:rPr>
            <w:t xml:space="preserve"> </w:t>
          </w:r>
          <w:bookmarkStart w:id="50" w:name="SD_OFF_Phone"/>
          <w:bookmarkEnd w:id="50"/>
        </w:p>
        <w:p w:rsidR="002C6B7D" w:rsidRPr="005A0EF9" w:rsidRDefault="005A0EF9" w:rsidP="009328D2">
          <w:pPr>
            <w:pStyle w:val="Template-Address"/>
            <w:rPr>
              <w:vanish/>
              <w:lang w:val="en-GB"/>
            </w:rPr>
          </w:pPr>
          <w:bookmarkStart w:id="51" w:name="SD_LAN_Fax"/>
          <w:bookmarkStart w:id="52" w:name="HIF_SD_OFF_Fax"/>
          <w:bookmarkEnd w:id="49"/>
          <w:r w:rsidRPr="005A0EF9">
            <w:rPr>
              <w:vanish/>
              <w:lang w:val="en-GB"/>
            </w:rPr>
            <w:t>Fax:</w:t>
          </w:r>
          <w:bookmarkEnd w:id="51"/>
          <w:r w:rsidR="002C6B7D" w:rsidRPr="005A0EF9">
            <w:rPr>
              <w:vanish/>
              <w:lang w:val="en-GB"/>
            </w:rPr>
            <w:t xml:space="preserve"> </w:t>
          </w:r>
          <w:bookmarkStart w:id="53" w:name="SD_OFF_Fax"/>
          <w:bookmarkEnd w:id="53"/>
        </w:p>
        <w:p w:rsidR="002C6B7D" w:rsidRPr="005A0EF9" w:rsidRDefault="002C6B7D" w:rsidP="00AF5AAD">
          <w:pPr>
            <w:pStyle w:val="Template-Address"/>
            <w:rPr>
              <w:vanish/>
              <w:lang w:val="en-GB"/>
            </w:rPr>
          </w:pPr>
          <w:bookmarkStart w:id="54" w:name="HIF_SD_OFF_Email"/>
          <w:bookmarkEnd w:id="52"/>
          <w:r w:rsidRPr="005A0EF9">
            <w:rPr>
              <w:vanish/>
              <w:lang w:val="en-GB"/>
            </w:rPr>
            <w:t xml:space="preserve">E-mail: </w:t>
          </w:r>
          <w:bookmarkStart w:id="55" w:name="SD_OFF_Email"/>
          <w:bookmarkEnd w:id="55"/>
        </w:p>
        <w:p w:rsidR="002C6B7D" w:rsidRPr="00615E0B" w:rsidRDefault="002C6B7D" w:rsidP="00AF5AAD">
          <w:pPr>
            <w:pStyle w:val="Template-Address"/>
            <w:rPr>
              <w:lang w:val="en-GB"/>
            </w:rPr>
          </w:pPr>
          <w:bookmarkStart w:id="56" w:name="SD_OFF_OfficeWww"/>
          <w:bookmarkEnd w:id="54"/>
          <w:bookmarkEnd w:id="56"/>
        </w:p>
      </w:tc>
    </w:tr>
  </w:tbl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EF9" w:rsidRDefault="005A0EF9">
      <w:r>
        <w:separator/>
      </w:r>
    </w:p>
  </w:footnote>
  <w:footnote w:type="continuationSeparator" w:id="0">
    <w:p w:rsidR="005A0EF9" w:rsidRDefault="005A0E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AD4F221" wp14:editId="265984E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4C4C23" wp14:editId="3111B9BA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524347" w:rsidP="00524347">
                          <w:pPr>
                            <w:pStyle w:val="Template-Parentlogoname"/>
                          </w:pPr>
                          <w:bookmarkStart w:id="4" w:name="SD_OFF_Parent_N2"/>
                          <w:bookmarkEnd w:id="4"/>
                        </w:p>
                        <w:p w:rsidR="00524347" w:rsidRDefault="00524347" w:rsidP="00524347">
                          <w:pPr>
                            <w:pStyle w:val="Template-Unitnamelogoname"/>
                          </w:pPr>
                          <w:bookmarkStart w:id="5" w:name="SD_OFF_Unitname_N2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524347" w:rsidP="00524347">
                    <w:pPr>
                      <w:pStyle w:val="Template-Parentlogoname"/>
                    </w:pPr>
                    <w:bookmarkStart w:id="6" w:name="SD_OFF_Parent_N2"/>
                    <w:bookmarkEnd w:id="6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7" w:name="SD_OFF_Unitname_N2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00ED456" wp14:editId="23F4B0D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30505C" wp14:editId="4187E517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2BD" w:rsidRDefault="005A0EF9" w:rsidP="00B65055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2312BD">
                            <w:rPr>
                              <w:rStyle w:val="Sidetal"/>
                            </w:rPr>
                            <w:t xml:space="preserve"> 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5306E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  <w:r w:rsidR="00835697"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5306E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312BD" w:rsidRPr="00192812" w:rsidRDefault="00433886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D537B18" wp14:editId="56A61305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2312BD" w:rsidRDefault="005A0EF9" w:rsidP="00B65055">
                    <w:pPr>
                      <w:rPr>
                        <w:rStyle w:val="Sidetal"/>
                      </w:rPr>
                    </w:pPr>
                    <w:bookmarkStart w:id="9" w:name="SD_LAN_Page_N2"/>
                    <w:r>
                      <w:rPr>
                        <w:rStyle w:val="Sidetal"/>
                      </w:rPr>
                      <w:t>Side</w:t>
                    </w:r>
                    <w:bookmarkEnd w:id="9"/>
                    <w:r w:rsidR="002312BD">
                      <w:rPr>
                        <w:rStyle w:val="Sidetal"/>
                      </w:rPr>
                      <w:t xml:space="preserve"> 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PAGE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5306E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  <w:r w:rsidR="00835697"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5306E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2312BD" w:rsidRPr="00192812" w:rsidRDefault="00433886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D537B18" wp14:editId="56A61305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156C6D03" wp14:editId="7B9ED4C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556AC0" wp14:editId="42ED11D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5A0EF9" w:rsidP="00524347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:rsidR="00524347" w:rsidRDefault="00524347" w:rsidP="00524347">
                          <w:pPr>
                            <w:pStyle w:val="Template-Unitnamelogoname"/>
                          </w:pPr>
                          <w:bookmarkStart w:id="8" w:name="SD_OFF_Unitname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24347" w:rsidRDefault="005A0EF9" w:rsidP="00524347">
                    <w:pPr>
                      <w:pStyle w:val="Template-Parentlogoname"/>
                    </w:pPr>
                    <w:bookmarkStart w:id="1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13" w:name="SD_OFF_Unitname"/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BD2CAB0" wp14:editId="00B68A6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5E810F7" wp14:editId="62DFD07C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  <w:bookmarkStart w:id="9" w:name="SD_USR_Afdeling"/>
                          <w:bookmarkStart w:id="10" w:name="SD_OFF_Afdeling"/>
                          <w:bookmarkStart w:id="11" w:name="SD_FLD_Oplysningsfelt"/>
                          <w:bookmarkStart w:id="12" w:name="HIF_SD_FLD_Oplysningsfelt"/>
                          <w:bookmarkEnd w:id="9"/>
                          <w:bookmarkEnd w:id="10"/>
                          <w:bookmarkEnd w:id="11"/>
                        </w:p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3563A2" w:rsidRPr="005A0EF9" w:rsidRDefault="005A0EF9" w:rsidP="003563A2">
                          <w:pPr>
                            <w:pStyle w:val="Template-NavnMellemnavn"/>
                          </w:pPr>
                          <w:bookmarkStart w:id="13" w:name="SD_USR_Name"/>
                          <w:bookmarkStart w:id="14" w:name="HIF_SD_USR_Name"/>
                          <w:bookmarkEnd w:id="12"/>
                          <w:r w:rsidRPr="005A0EF9">
                            <w:t>Marianne Kristensen</w:t>
                          </w:r>
                          <w:bookmarkEnd w:id="13"/>
                        </w:p>
                        <w:bookmarkEnd w:id="14"/>
                        <w:p w:rsidR="00CB4FA5" w:rsidRDefault="00CB4FA5" w:rsidP="00CB4FA5">
                          <w:pPr>
                            <w:pStyle w:val="Template-Brugerinfo"/>
                          </w:pPr>
                        </w:p>
                        <w:p w:rsidR="00CB4FA5" w:rsidRPr="005A0EF9" w:rsidRDefault="00CB4FA5" w:rsidP="00CB4FA5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5" w:name="SD_USR_Title"/>
                          <w:bookmarkStart w:id="16" w:name="HIF_SD_USR_Title"/>
                          <w:bookmarkEnd w:id="15"/>
                        </w:p>
                        <w:p w:rsidR="00CB4FA5" w:rsidRPr="005A0EF9" w:rsidRDefault="00CB4FA5" w:rsidP="00CB4FA5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5E70F5" w:rsidRPr="00307E90" w:rsidRDefault="005A0EF9" w:rsidP="005E70F5">
                          <w:pPr>
                            <w:pStyle w:val="Template"/>
                          </w:pPr>
                          <w:bookmarkStart w:id="17" w:name="SD_LAN_Date"/>
                          <w:bookmarkEnd w:id="16"/>
                          <w:r>
                            <w:t>Dato</w:t>
                          </w:r>
                          <w:bookmarkEnd w:id="17"/>
                          <w:r w:rsidR="005E70F5">
                            <w:t xml:space="preserve">: </w:t>
                          </w:r>
                          <w:bookmarkStart w:id="18" w:name="SD_FLD_DocumentDate"/>
                          <w:r w:rsidR="004C6693">
                            <w:t>7</w:t>
                          </w:r>
                          <w:r>
                            <w:t>. juli 201</w:t>
                          </w:r>
                          <w:bookmarkEnd w:id="18"/>
                          <w:r w:rsidR="004C6693">
                            <w:t>6</w:t>
                          </w:r>
                        </w:p>
                        <w:p w:rsidR="005E70F5" w:rsidRPr="005A0EF9" w:rsidRDefault="005A0EF9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SD_LAN_Sagsnr"/>
                          <w:bookmarkStart w:id="20" w:name="HIF_SD_FLD_Sagsnummer"/>
                          <w:r w:rsidRPr="005A0EF9">
                            <w:rPr>
                              <w:vanish/>
                            </w:rPr>
                            <w:t>Sags nr</w:t>
                          </w:r>
                          <w:bookmarkEnd w:id="19"/>
                          <w:r w:rsidR="005E70F5" w:rsidRPr="005A0EF9">
                            <w:rPr>
                              <w:vanish/>
                            </w:rPr>
                            <w:t xml:space="preserve">.: </w:t>
                          </w:r>
                          <w:bookmarkStart w:id="21" w:name="SD_FLD_Sagsnummer"/>
                          <w:bookmarkEnd w:id="21"/>
                        </w:p>
                        <w:p w:rsidR="005E70F5" w:rsidRPr="005A0EF9" w:rsidRDefault="005A0EF9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SD_LAN_Ref"/>
                          <w:bookmarkStart w:id="23" w:name="HIF_SD_FLD_Reference"/>
                          <w:bookmarkEnd w:id="20"/>
                          <w:r w:rsidRPr="005A0EF9">
                            <w:rPr>
                              <w:vanish/>
                            </w:rPr>
                            <w:t>Ref</w:t>
                          </w:r>
                          <w:bookmarkEnd w:id="22"/>
                          <w:r w:rsidR="005E70F5" w:rsidRPr="005A0EF9">
                            <w:rPr>
                              <w:vanish/>
                            </w:rPr>
                            <w:t xml:space="preserve">: </w:t>
                          </w:r>
                          <w:bookmarkStart w:id="24" w:name="SD_FLD_Reference"/>
                          <w:bookmarkEnd w:id="24"/>
                        </w:p>
                        <w:bookmarkEnd w:id="23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DE164B6" wp14:editId="4AE19EE4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5A0EF9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5" w:name="SD_LAN_Page"/>
                          <w:r>
                            <w:t>Side</w:t>
                          </w:r>
                          <w:bookmarkEnd w:id="25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216A9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216A9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  <w:bookmarkStart w:id="26" w:name="SD_USR_Afdeling"/>
                    <w:bookmarkStart w:id="27" w:name="SD_OFF_Afdeling"/>
                    <w:bookmarkStart w:id="28" w:name="SD_FLD_Oplysningsfelt"/>
                    <w:bookmarkStart w:id="29" w:name="HIF_SD_FLD_Oplysningsfelt"/>
                    <w:bookmarkEnd w:id="26"/>
                    <w:bookmarkEnd w:id="27"/>
                    <w:bookmarkEnd w:id="28"/>
                  </w:p>
                  <w:p w:rsidR="00CB4FA5" w:rsidRDefault="00CB4FA5" w:rsidP="00CB4FA5">
                    <w:pPr>
                      <w:pStyle w:val="Template"/>
                    </w:pPr>
                  </w:p>
                  <w:p w:rsidR="003563A2" w:rsidRPr="005A0EF9" w:rsidRDefault="005A0EF9" w:rsidP="003563A2">
                    <w:pPr>
                      <w:pStyle w:val="Template-NavnMellemnavn"/>
                    </w:pPr>
                    <w:bookmarkStart w:id="30" w:name="SD_USR_Name"/>
                    <w:bookmarkStart w:id="31" w:name="HIF_SD_USR_Name"/>
                    <w:bookmarkEnd w:id="29"/>
                    <w:r w:rsidRPr="005A0EF9">
                      <w:t>Marianne Kristensen</w:t>
                    </w:r>
                    <w:bookmarkEnd w:id="30"/>
                  </w:p>
                  <w:bookmarkEnd w:id="31"/>
                  <w:p w:rsidR="00CB4FA5" w:rsidRDefault="00CB4FA5" w:rsidP="00CB4FA5">
                    <w:pPr>
                      <w:pStyle w:val="Template-Brugerinfo"/>
                    </w:pPr>
                  </w:p>
                  <w:p w:rsidR="00CB4FA5" w:rsidRPr="005A0EF9" w:rsidRDefault="00CB4FA5" w:rsidP="00CB4FA5">
                    <w:pPr>
                      <w:pStyle w:val="Template-Brugerinfo"/>
                      <w:rPr>
                        <w:vanish/>
                      </w:rPr>
                    </w:pPr>
                    <w:bookmarkStart w:id="32" w:name="SD_USR_Title"/>
                    <w:bookmarkStart w:id="33" w:name="HIF_SD_USR_Title"/>
                    <w:bookmarkEnd w:id="32"/>
                  </w:p>
                  <w:p w:rsidR="00CB4FA5" w:rsidRPr="005A0EF9" w:rsidRDefault="00CB4FA5" w:rsidP="00CB4FA5">
                    <w:pPr>
                      <w:pStyle w:val="Template"/>
                      <w:rPr>
                        <w:vanish/>
                      </w:rPr>
                    </w:pPr>
                  </w:p>
                  <w:p w:rsidR="005E70F5" w:rsidRPr="00307E90" w:rsidRDefault="005A0EF9" w:rsidP="005E70F5">
                    <w:pPr>
                      <w:pStyle w:val="Template"/>
                    </w:pPr>
                    <w:bookmarkStart w:id="34" w:name="SD_LAN_Date"/>
                    <w:bookmarkEnd w:id="33"/>
                    <w:r>
                      <w:t>Dato</w:t>
                    </w:r>
                    <w:bookmarkEnd w:id="34"/>
                    <w:r w:rsidR="005E70F5">
                      <w:t xml:space="preserve">: </w:t>
                    </w:r>
                    <w:bookmarkStart w:id="35" w:name="SD_FLD_DocumentDate"/>
                    <w:r w:rsidR="004C6693">
                      <w:t>7</w:t>
                    </w:r>
                    <w:r>
                      <w:t>. juli 201</w:t>
                    </w:r>
                    <w:bookmarkEnd w:id="35"/>
                    <w:r w:rsidR="004C6693">
                      <w:t>6</w:t>
                    </w:r>
                  </w:p>
                  <w:p w:rsidR="005E70F5" w:rsidRPr="005A0EF9" w:rsidRDefault="005A0EF9" w:rsidP="005E70F5">
                    <w:pPr>
                      <w:pStyle w:val="Template"/>
                      <w:rPr>
                        <w:vanish/>
                      </w:rPr>
                    </w:pPr>
                    <w:bookmarkStart w:id="36" w:name="SD_LAN_Sagsnr"/>
                    <w:bookmarkStart w:id="37" w:name="HIF_SD_FLD_Sagsnummer"/>
                    <w:r w:rsidRPr="005A0EF9">
                      <w:rPr>
                        <w:vanish/>
                      </w:rPr>
                      <w:t>Sags nr</w:t>
                    </w:r>
                    <w:bookmarkEnd w:id="36"/>
                    <w:r w:rsidR="005E70F5" w:rsidRPr="005A0EF9">
                      <w:rPr>
                        <w:vanish/>
                      </w:rPr>
                      <w:t xml:space="preserve">.: </w:t>
                    </w:r>
                    <w:bookmarkStart w:id="38" w:name="SD_FLD_Sagsnummer"/>
                    <w:bookmarkEnd w:id="38"/>
                  </w:p>
                  <w:p w:rsidR="005E70F5" w:rsidRPr="005A0EF9" w:rsidRDefault="005A0EF9" w:rsidP="005E70F5">
                    <w:pPr>
                      <w:pStyle w:val="Template"/>
                      <w:rPr>
                        <w:vanish/>
                      </w:rPr>
                    </w:pPr>
                    <w:bookmarkStart w:id="39" w:name="SD_LAN_Ref"/>
                    <w:bookmarkStart w:id="40" w:name="HIF_SD_FLD_Reference"/>
                    <w:bookmarkEnd w:id="37"/>
                    <w:r w:rsidRPr="005A0EF9">
                      <w:rPr>
                        <w:vanish/>
                      </w:rPr>
                      <w:t>Ref</w:t>
                    </w:r>
                    <w:bookmarkEnd w:id="39"/>
                    <w:r w:rsidR="005E70F5" w:rsidRPr="005A0EF9">
                      <w:rPr>
                        <w:vanish/>
                      </w:rPr>
                      <w:t xml:space="preserve">: </w:t>
                    </w:r>
                    <w:bookmarkStart w:id="41" w:name="SD_FLD_Reference"/>
                    <w:bookmarkEnd w:id="41"/>
                  </w:p>
                  <w:bookmarkEnd w:id="40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DE164B6" wp14:editId="4AE19EE4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5A0EF9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SD_LAN_Page"/>
                    <w:r>
                      <w:t>Side</w:t>
                    </w:r>
                    <w:bookmarkEnd w:id="42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216A9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216A9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>
    <w:nsid w:val="4E2828E6"/>
    <w:multiLevelType w:val="hybridMultilevel"/>
    <w:tmpl w:val="8E082B88"/>
    <w:lvl w:ilvl="0" w:tplc="76BA2B60">
      <w:start w:val="6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2"/>
  </w:num>
  <w:num w:numId="14">
    <w:abstractNumId w:val="9"/>
  </w:num>
  <w:num w:numId="15">
    <w:abstractNumId w:val="10"/>
  </w:num>
  <w:num w:numId="1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EF9"/>
    <w:rsid w:val="00001C5B"/>
    <w:rsid w:val="00003B6C"/>
    <w:rsid w:val="00007510"/>
    <w:rsid w:val="00020295"/>
    <w:rsid w:val="00026EA7"/>
    <w:rsid w:val="0005047F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216A9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B5836"/>
    <w:rsid w:val="001D44BE"/>
    <w:rsid w:val="001F2EA7"/>
    <w:rsid w:val="00212D3F"/>
    <w:rsid w:val="002171DE"/>
    <w:rsid w:val="002278B7"/>
    <w:rsid w:val="00227E7F"/>
    <w:rsid w:val="002312BD"/>
    <w:rsid w:val="00241DFE"/>
    <w:rsid w:val="002573D0"/>
    <w:rsid w:val="0026721B"/>
    <w:rsid w:val="00287815"/>
    <w:rsid w:val="002C6B7D"/>
    <w:rsid w:val="002D26AE"/>
    <w:rsid w:val="002E326D"/>
    <w:rsid w:val="00301369"/>
    <w:rsid w:val="003064B1"/>
    <w:rsid w:val="00326028"/>
    <w:rsid w:val="003536C8"/>
    <w:rsid w:val="003563A2"/>
    <w:rsid w:val="00361F20"/>
    <w:rsid w:val="00364F55"/>
    <w:rsid w:val="003A5E3F"/>
    <w:rsid w:val="003B1B48"/>
    <w:rsid w:val="003C5575"/>
    <w:rsid w:val="003D5C25"/>
    <w:rsid w:val="003E6170"/>
    <w:rsid w:val="003F15E1"/>
    <w:rsid w:val="003F24CF"/>
    <w:rsid w:val="003F33BA"/>
    <w:rsid w:val="003F7193"/>
    <w:rsid w:val="00425019"/>
    <w:rsid w:val="004255EC"/>
    <w:rsid w:val="00433886"/>
    <w:rsid w:val="00443D5B"/>
    <w:rsid w:val="00450E2A"/>
    <w:rsid w:val="00456317"/>
    <w:rsid w:val="00465565"/>
    <w:rsid w:val="0047684D"/>
    <w:rsid w:val="0048777D"/>
    <w:rsid w:val="004A66E6"/>
    <w:rsid w:val="004C208C"/>
    <w:rsid w:val="004C6693"/>
    <w:rsid w:val="00504494"/>
    <w:rsid w:val="00522D69"/>
    <w:rsid w:val="00524347"/>
    <w:rsid w:val="00524DD1"/>
    <w:rsid w:val="005274FB"/>
    <w:rsid w:val="005306E2"/>
    <w:rsid w:val="005376A7"/>
    <w:rsid w:val="00547ACA"/>
    <w:rsid w:val="005549B1"/>
    <w:rsid w:val="00562043"/>
    <w:rsid w:val="00576261"/>
    <w:rsid w:val="005802EE"/>
    <w:rsid w:val="0058520A"/>
    <w:rsid w:val="00590D08"/>
    <w:rsid w:val="005A0EF9"/>
    <w:rsid w:val="005D01E3"/>
    <w:rsid w:val="005D2E7C"/>
    <w:rsid w:val="005E6CB9"/>
    <w:rsid w:val="005E70F5"/>
    <w:rsid w:val="00615E0B"/>
    <w:rsid w:val="00641B24"/>
    <w:rsid w:val="00666E10"/>
    <w:rsid w:val="0068128D"/>
    <w:rsid w:val="006B2F25"/>
    <w:rsid w:val="006C3A1B"/>
    <w:rsid w:val="006C40FD"/>
    <w:rsid w:val="006D363C"/>
    <w:rsid w:val="006D4688"/>
    <w:rsid w:val="006D49BB"/>
    <w:rsid w:val="006D615D"/>
    <w:rsid w:val="007131E6"/>
    <w:rsid w:val="00731229"/>
    <w:rsid w:val="00736658"/>
    <w:rsid w:val="00757BDC"/>
    <w:rsid w:val="007676E3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5697"/>
    <w:rsid w:val="008411A6"/>
    <w:rsid w:val="00863559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F5AAD"/>
    <w:rsid w:val="00AF662D"/>
    <w:rsid w:val="00B15221"/>
    <w:rsid w:val="00B33FA5"/>
    <w:rsid w:val="00B5598E"/>
    <w:rsid w:val="00B65055"/>
    <w:rsid w:val="00B70990"/>
    <w:rsid w:val="00B7258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C2944"/>
    <w:rsid w:val="00DE3C16"/>
    <w:rsid w:val="00DE42FB"/>
    <w:rsid w:val="00E026C1"/>
    <w:rsid w:val="00E32A2A"/>
    <w:rsid w:val="00E44979"/>
    <w:rsid w:val="00E65482"/>
    <w:rsid w:val="00E70052"/>
    <w:rsid w:val="00E751CC"/>
    <w:rsid w:val="00E814F9"/>
    <w:rsid w:val="00E92476"/>
    <w:rsid w:val="00EA31FA"/>
    <w:rsid w:val="00EA5199"/>
    <w:rsid w:val="00EA6633"/>
    <w:rsid w:val="00ED0D75"/>
    <w:rsid w:val="00ED60D8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14660D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E-mail-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Opstilling">
    <w:name w:val="List"/>
    <w:basedOn w:val="Normal"/>
    <w:uiPriority w:val="99"/>
    <w:semiHidden/>
    <w:rsid w:val="00522D69"/>
    <w:pPr>
      <w:ind w:left="283" w:hanging="283"/>
    </w:pPr>
  </w:style>
  <w:style w:type="paragraph" w:styleId="Opstilling2">
    <w:name w:val="List 2"/>
    <w:basedOn w:val="Normal"/>
    <w:uiPriority w:val="99"/>
    <w:semiHidden/>
    <w:rsid w:val="00522D69"/>
    <w:pPr>
      <w:ind w:left="566" w:hanging="283"/>
    </w:pPr>
  </w:style>
  <w:style w:type="paragraph" w:styleId="Opstilling3">
    <w:name w:val="List 3"/>
    <w:basedOn w:val="Normal"/>
    <w:uiPriority w:val="99"/>
    <w:semiHidden/>
    <w:rsid w:val="00522D69"/>
    <w:pPr>
      <w:ind w:left="849" w:hanging="283"/>
    </w:pPr>
  </w:style>
  <w:style w:type="paragraph" w:styleId="Opstilling4">
    <w:name w:val="List 4"/>
    <w:basedOn w:val="Normal"/>
    <w:uiPriority w:val="99"/>
    <w:semiHidden/>
    <w:rsid w:val="00522D69"/>
    <w:pPr>
      <w:ind w:left="1132" w:hanging="283"/>
    </w:pPr>
  </w:style>
  <w:style w:type="paragraph" w:styleId="Opstilling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customStyle="1" w:styleId="Default">
    <w:name w:val="Default"/>
    <w:rsid w:val="005A0EF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  <w:style w:type="paragraph" w:styleId="Listeafsnit">
    <w:name w:val="List Paragraph"/>
    <w:basedOn w:val="Normal"/>
    <w:uiPriority w:val="99"/>
    <w:semiHidden/>
    <w:qFormat/>
    <w:rsid w:val="005306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14660D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E-mail-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Opstilling">
    <w:name w:val="List"/>
    <w:basedOn w:val="Normal"/>
    <w:uiPriority w:val="99"/>
    <w:semiHidden/>
    <w:rsid w:val="00522D69"/>
    <w:pPr>
      <w:ind w:left="283" w:hanging="283"/>
    </w:pPr>
  </w:style>
  <w:style w:type="paragraph" w:styleId="Opstilling2">
    <w:name w:val="List 2"/>
    <w:basedOn w:val="Normal"/>
    <w:uiPriority w:val="99"/>
    <w:semiHidden/>
    <w:rsid w:val="00522D69"/>
    <w:pPr>
      <w:ind w:left="566" w:hanging="283"/>
    </w:pPr>
  </w:style>
  <w:style w:type="paragraph" w:styleId="Opstilling3">
    <w:name w:val="List 3"/>
    <w:basedOn w:val="Normal"/>
    <w:uiPriority w:val="99"/>
    <w:semiHidden/>
    <w:rsid w:val="00522D69"/>
    <w:pPr>
      <w:ind w:left="849" w:hanging="283"/>
    </w:pPr>
  </w:style>
  <w:style w:type="paragraph" w:styleId="Opstilling4">
    <w:name w:val="List 4"/>
    <w:basedOn w:val="Normal"/>
    <w:uiPriority w:val="99"/>
    <w:semiHidden/>
    <w:rsid w:val="00522D69"/>
    <w:pPr>
      <w:ind w:left="1132" w:hanging="283"/>
    </w:pPr>
  </w:style>
  <w:style w:type="paragraph" w:styleId="Opstilling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customStyle="1" w:styleId="Default">
    <w:name w:val="Default"/>
    <w:rsid w:val="005A0EF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  <w:style w:type="paragraph" w:styleId="Listeafsnit">
    <w:name w:val="List Paragraph"/>
    <w:basedOn w:val="Normal"/>
    <w:uiPriority w:val="99"/>
    <w:semiHidden/>
    <w:qFormat/>
    <w:rsid w:val="00530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01E30-951F-4565-AFC3-FBA947C95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</TotalTime>
  <Pages>1</Pages>
  <Words>238</Words>
  <Characters>1675</Characters>
  <Application>Microsoft Office Word</Application>
  <DocSecurity>4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1910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Marianne Kristensen</dc:creator>
  <cp:lastModifiedBy>Ketty Svarre Christensen</cp:lastModifiedBy>
  <cp:revision>2</cp:revision>
  <cp:lastPrinted>2015-07-21T12:43:00Z</cp:lastPrinted>
  <dcterms:created xsi:type="dcterms:W3CDTF">2016-07-12T14:58:00Z</dcterms:created>
  <dcterms:modified xsi:type="dcterms:W3CDTF">2016-07-12T14:58:00Z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Marianne</vt:lpwstr>
  </property>
  <property fmtid="{D5CDD505-2E9C-101B-9397-08002B2CF9AE}" pid="6" name="SD_DocumentLanguage">
    <vt:lpwstr>da-DK</vt:lpwstr>
  </property>
  <property fmtid="{D5CDD505-2E9C-101B-9397-08002B2CF9AE}" pid="7" name="sdDocumentDate">
    <vt:lpwstr>42206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Marianne</vt:lpwstr>
  </property>
  <property fmtid="{D5CDD505-2E9C-101B-9397-08002B2CF9AE}" pid="12" name="SD_RedigerEnhedsinfo">
    <vt:lpwstr>Nej</vt:lpwstr>
  </property>
  <property fmtid="{D5CDD505-2E9C-101B-9397-08002B2CF9AE}" pid="13" name="SD_USR_Name">
    <vt:lpwstr>Marianne Kristensen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N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