
<file path=[Content_Types].xml><?xml version="1.0" encoding="utf-8"?>
<Types xmlns="http://schemas.openxmlformats.org/package/2006/content-types">
  <Default Extension="bin" ContentType="application/vnd.ms-word.attachedToolbars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33" w:type="dxa"/>
        <w:tblInd w:w="-24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4818"/>
        <w:gridCol w:w="4815"/>
      </w:tblGrid>
      <w:tr w:rsidR="00AB2E5C" w:rsidTr="00615E0B">
        <w:trPr>
          <w:trHeight w:val="2837"/>
        </w:trPr>
        <w:tc>
          <w:tcPr>
            <w:tcW w:w="4818" w:type="dxa"/>
          </w:tcPr>
          <w:p w:rsidR="00D423EC" w:rsidRDefault="00D423EC" w:rsidP="005C776F">
            <w:pPr>
              <w:pStyle w:val="Normal-Dokumentinfo"/>
              <w:rPr>
                <w:b w:val="0"/>
              </w:rPr>
            </w:pPr>
            <w:r>
              <w:rPr>
                <w:b w:val="0"/>
              </w:rPr>
              <w:t>CS Grafisk A/S</w:t>
            </w:r>
          </w:p>
          <w:p w:rsidR="005C776F" w:rsidRDefault="005C776F" w:rsidP="005C776F">
            <w:pPr>
              <w:pStyle w:val="Normal-Dokumentinfo"/>
              <w:rPr>
                <w:b w:val="0"/>
              </w:rPr>
            </w:pPr>
            <w:r>
              <w:rPr>
                <w:b w:val="0"/>
              </w:rPr>
              <w:t xml:space="preserve">Att.: </w:t>
            </w:r>
            <w:r w:rsidR="00D423EC">
              <w:rPr>
                <w:b w:val="0"/>
              </w:rPr>
              <w:t>Henrik Krarup</w:t>
            </w:r>
          </w:p>
          <w:p w:rsidR="005C776F" w:rsidRDefault="005C776F" w:rsidP="005C776F">
            <w:pPr>
              <w:pStyle w:val="Normal-Dokumentinfo"/>
              <w:rPr>
                <w:b w:val="0"/>
              </w:rPr>
            </w:pPr>
          </w:p>
          <w:p w:rsidR="005C776F" w:rsidRDefault="005C776F" w:rsidP="005C776F">
            <w:pPr>
              <w:pStyle w:val="Normal-Dokumentinfo"/>
              <w:rPr>
                <w:b w:val="0"/>
              </w:rPr>
            </w:pPr>
            <w:r>
              <w:rPr>
                <w:b w:val="0"/>
              </w:rPr>
              <w:t>Sendt på mail til</w:t>
            </w:r>
            <w:r w:rsidR="00D423EC">
              <w:rPr>
                <w:b w:val="0"/>
              </w:rPr>
              <w:t>:</w:t>
            </w:r>
          </w:p>
          <w:p w:rsidR="00D423EC" w:rsidRDefault="00D423EC" w:rsidP="005C776F">
            <w:pPr>
              <w:pStyle w:val="Normal-Dokumentinfo"/>
              <w:rPr>
                <w:b w:val="0"/>
              </w:rPr>
            </w:pPr>
            <w:r>
              <w:rPr>
                <w:b w:val="0"/>
              </w:rPr>
              <w:t>hk@cs-grafisk.dk</w:t>
            </w:r>
          </w:p>
          <w:p w:rsidR="005C776F" w:rsidRPr="00615E0B" w:rsidRDefault="005C776F" w:rsidP="005C776F">
            <w:pPr>
              <w:pStyle w:val="Normal-Dokumentinfo"/>
              <w:rPr>
                <w:b w:val="0"/>
              </w:rPr>
            </w:pPr>
          </w:p>
        </w:tc>
        <w:tc>
          <w:tcPr>
            <w:tcW w:w="4815" w:type="dxa"/>
          </w:tcPr>
          <w:p w:rsidR="00AB2E5C" w:rsidRDefault="00AB2E5C" w:rsidP="00456317">
            <w:pPr>
              <w:pStyle w:val="Normal-DokumentNavn"/>
            </w:pPr>
          </w:p>
        </w:tc>
      </w:tr>
      <w:tr w:rsidR="006C3A1B" w:rsidTr="00615E0B">
        <w:trPr>
          <w:trHeight w:hRule="exact" w:val="737"/>
        </w:trPr>
        <w:tc>
          <w:tcPr>
            <w:tcW w:w="9633" w:type="dxa"/>
            <w:gridSpan w:val="2"/>
          </w:tcPr>
          <w:p w:rsidR="006C3A1B" w:rsidRPr="00537023" w:rsidRDefault="005C776F" w:rsidP="005C776F">
            <w:pPr>
              <w:pStyle w:val="Normal-Dokumentheading"/>
            </w:pPr>
            <w:bookmarkStart w:id="0" w:name="bmkOvsRegarding"/>
            <w:r>
              <w:t>Bestilling af tryksager</w:t>
            </w:r>
            <w:bookmarkEnd w:id="0"/>
          </w:p>
        </w:tc>
      </w:tr>
    </w:tbl>
    <w:p w:rsidR="00835697" w:rsidRDefault="00D423EC" w:rsidP="002171DE">
      <w:r>
        <w:t xml:space="preserve">Jf. </w:t>
      </w:r>
      <w:r w:rsidR="00186D9C">
        <w:t xml:space="preserve">tilbud nr. 75554 og </w:t>
      </w:r>
      <w:bookmarkStart w:id="1" w:name="_GoBack"/>
      <w:bookmarkEnd w:id="1"/>
      <w:r w:rsidR="00186D9C">
        <w:t>75557</w:t>
      </w:r>
      <w:r w:rsidR="005C776F">
        <w:t xml:space="preserve"> bestille</w:t>
      </w:r>
      <w:r w:rsidR="00E103B6">
        <w:t>s</w:t>
      </w:r>
      <w:r w:rsidR="005C776F">
        <w:t xml:space="preserve"> følgende try</w:t>
      </w:r>
      <w:r w:rsidR="005C776F">
        <w:t>k</w:t>
      </w:r>
      <w:r w:rsidR="005C776F">
        <w:t>sager:</w:t>
      </w:r>
    </w:p>
    <w:p w:rsidR="005C776F" w:rsidRDefault="005C776F" w:rsidP="002171DE"/>
    <w:tbl>
      <w:tblPr>
        <w:tblW w:w="7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1559"/>
        <w:gridCol w:w="2835"/>
        <w:gridCol w:w="1282"/>
      </w:tblGrid>
      <w:tr w:rsidR="00E103B6" w:rsidRPr="005C776F" w:rsidTr="005239E3">
        <w:tc>
          <w:tcPr>
            <w:tcW w:w="1951" w:type="dxa"/>
            <w:shd w:val="clear" w:color="auto" w:fill="auto"/>
          </w:tcPr>
          <w:p w:rsidR="00E103B6" w:rsidRPr="005C776F" w:rsidRDefault="00E103B6" w:rsidP="005C776F">
            <w:pPr>
              <w:rPr>
                <w:b/>
              </w:rPr>
            </w:pPr>
            <w:r w:rsidRPr="005C776F">
              <w:rPr>
                <w:b/>
              </w:rPr>
              <w:t>Varebetegnelse</w:t>
            </w:r>
          </w:p>
        </w:tc>
        <w:tc>
          <w:tcPr>
            <w:tcW w:w="1559" w:type="dxa"/>
            <w:shd w:val="clear" w:color="auto" w:fill="auto"/>
          </w:tcPr>
          <w:p w:rsidR="00E103B6" w:rsidRPr="005C776F" w:rsidRDefault="00E103B6" w:rsidP="00E103B6">
            <w:pPr>
              <w:rPr>
                <w:b/>
              </w:rPr>
            </w:pPr>
            <w:r w:rsidRPr="005C776F">
              <w:rPr>
                <w:b/>
              </w:rPr>
              <w:t>Antal ka</w:t>
            </w:r>
            <w:r w:rsidRPr="005C776F">
              <w:rPr>
                <w:b/>
              </w:rPr>
              <w:t>s</w:t>
            </w:r>
            <w:r w:rsidRPr="005C776F">
              <w:rPr>
                <w:b/>
              </w:rPr>
              <w:t>ser</w:t>
            </w:r>
          </w:p>
        </w:tc>
        <w:tc>
          <w:tcPr>
            <w:tcW w:w="2835" w:type="dxa"/>
            <w:shd w:val="clear" w:color="auto" w:fill="auto"/>
          </w:tcPr>
          <w:p w:rsidR="00E103B6" w:rsidRPr="005C776F" w:rsidRDefault="00E103B6" w:rsidP="005239E3">
            <w:pPr>
              <w:rPr>
                <w:b/>
              </w:rPr>
            </w:pPr>
            <w:r w:rsidRPr="005C776F">
              <w:rPr>
                <w:b/>
              </w:rPr>
              <w:t xml:space="preserve">Pris </w:t>
            </w:r>
          </w:p>
        </w:tc>
        <w:tc>
          <w:tcPr>
            <w:tcW w:w="1282" w:type="dxa"/>
          </w:tcPr>
          <w:p w:rsidR="00E103B6" w:rsidRPr="005C776F" w:rsidRDefault="00E103B6" w:rsidP="00C96170">
            <w:pPr>
              <w:rPr>
                <w:b/>
              </w:rPr>
            </w:pPr>
            <w:r>
              <w:rPr>
                <w:b/>
              </w:rPr>
              <w:t>Pris i alt</w:t>
            </w:r>
          </w:p>
        </w:tc>
      </w:tr>
      <w:tr w:rsidR="00E103B6" w:rsidTr="005239E3">
        <w:trPr>
          <w:trHeight w:val="664"/>
        </w:trPr>
        <w:tc>
          <w:tcPr>
            <w:tcW w:w="1951" w:type="dxa"/>
            <w:shd w:val="clear" w:color="auto" w:fill="auto"/>
          </w:tcPr>
          <w:p w:rsidR="00E103B6" w:rsidRDefault="00E103B6" w:rsidP="00E103B6">
            <w:r>
              <w:t xml:space="preserve">Omslag </w:t>
            </w:r>
          </w:p>
          <w:p w:rsidR="00E103B6" w:rsidRDefault="00E103B6" w:rsidP="00E103B6">
            <w:r w:rsidRPr="00E103B6">
              <w:rPr>
                <w:sz w:val="19"/>
              </w:rPr>
              <w:t>(500 stk. pr. kasse)</w:t>
            </w:r>
          </w:p>
        </w:tc>
        <w:tc>
          <w:tcPr>
            <w:tcW w:w="1559" w:type="dxa"/>
            <w:shd w:val="clear" w:color="auto" w:fill="auto"/>
          </w:tcPr>
          <w:p w:rsidR="00E103B6" w:rsidRDefault="00E103B6" w:rsidP="00C96170"/>
        </w:tc>
        <w:tc>
          <w:tcPr>
            <w:tcW w:w="2835" w:type="dxa"/>
            <w:shd w:val="clear" w:color="auto" w:fill="auto"/>
          </w:tcPr>
          <w:p w:rsidR="00D423EC" w:rsidRPr="00D423EC" w:rsidRDefault="001C4ED2" w:rsidP="005239E3">
            <w:pPr>
              <w:jc w:val="right"/>
            </w:pPr>
            <w:r>
              <w:t xml:space="preserve">1.500 </w:t>
            </w:r>
            <w:r w:rsidR="005239E3">
              <w:t>s</w:t>
            </w:r>
            <w:r>
              <w:t xml:space="preserve">tk. 5.475,00 </w:t>
            </w:r>
          </w:p>
          <w:p w:rsidR="00D423EC" w:rsidRDefault="001C4ED2" w:rsidP="005239E3">
            <w:pPr>
              <w:jc w:val="right"/>
            </w:pPr>
            <w:r>
              <w:t xml:space="preserve">Følgende 500 </w:t>
            </w:r>
            <w:r w:rsidR="005239E3">
              <w:t xml:space="preserve">stk. </w:t>
            </w:r>
            <w:r>
              <w:t xml:space="preserve">525,00 </w:t>
            </w:r>
            <w:r w:rsidR="00D423EC">
              <w:t xml:space="preserve"> </w:t>
            </w:r>
          </w:p>
        </w:tc>
        <w:tc>
          <w:tcPr>
            <w:tcW w:w="1282" w:type="dxa"/>
          </w:tcPr>
          <w:p w:rsidR="00E103B6" w:rsidRDefault="00E103B6" w:rsidP="00C96170"/>
        </w:tc>
      </w:tr>
      <w:tr w:rsidR="00E103B6" w:rsidTr="005239E3">
        <w:tc>
          <w:tcPr>
            <w:tcW w:w="1951" w:type="dxa"/>
            <w:shd w:val="clear" w:color="auto" w:fill="auto"/>
          </w:tcPr>
          <w:p w:rsidR="00E103B6" w:rsidRDefault="00E103B6" w:rsidP="00C96170">
            <w:r>
              <w:t xml:space="preserve">Bevispapir </w:t>
            </w:r>
          </w:p>
          <w:p w:rsidR="00E103B6" w:rsidRDefault="00E103B6" w:rsidP="00E103B6">
            <w:r w:rsidRPr="00E103B6">
              <w:rPr>
                <w:sz w:val="19"/>
              </w:rPr>
              <w:t>(1.200 ark pr. ka</w:t>
            </w:r>
            <w:r w:rsidRPr="00E103B6">
              <w:rPr>
                <w:sz w:val="19"/>
              </w:rPr>
              <w:t>s</w:t>
            </w:r>
            <w:r w:rsidRPr="00E103B6">
              <w:rPr>
                <w:sz w:val="19"/>
              </w:rPr>
              <w:t>se)</w:t>
            </w:r>
          </w:p>
        </w:tc>
        <w:tc>
          <w:tcPr>
            <w:tcW w:w="1559" w:type="dxa"/>
            <w:shd w:val="clear" w:color="auto" w:fill="auto"/>
          </w:tcPr>
          <w:p w:rsidR="00E103B6" w:rsidRDefault="00E103B6" w:rsidP="005C776F"/>
        </w:tc>
        <w:tc>
          <w:tcPr>
            <w:tcW w:w="2835" w:type="dxa"/>
            <w:shd w:val="clear" w:color="auto" w:fill="auto"/>
          </w:tcPr>
          <w:p w:rsidR="00D423EC" w:rsidRPr="00D423EC" w:rsidRDefault="00D423EC" w:rsidP="005239E3">
            <w:pPr>
              <w:jc w:val="right"/>
            </w:pPr>
            <w:r>
              <w:rPr>
                <w:rFonts w:ascii="AvenirLTStd-Roman" w:hAnsi="AvenirLTStd-Roman" w:cs="AvenirLTStd-Roman"/>
                <w:sz w:val="18"/>
                <w:szCs w:val="18"/>
                <w:lang w:eastAsia="da-DK"/>
              </w:rPr>
              <w:t>3</w:t>
            </w:r>
            <w:r w:rsidR="001C4ED2">
              <w:t xml:space="preserve">.600 </w:t>
            </w:r>
            <w:r w:rsidR="005239E3">
              <w:t>s</w:t>
            </w:r>
            <w:r w:rsidR="001C4ED2">
              <w:t xml:space="preserve">tk. 6.500,00 </w:t>
            </w:r>
          </w:p>
          <w:p w:rsidR="00E103B6" w:rsidRDefault="00D423EC" w:rsidP="005239E3">
            <w:pPr>
              <w:jc w:val="right"/>
            </w:pPr>
            <w:r w:rsidRPr="00D423EC">
              <w:t xml:space="preserve">Følgende 1.200 </w:t>
            </w:r>
            <w:r w:rsidR="005239E3">
              <w:t>s</w:t>
            </w:r>
            <w:r w:rsidRPr="00D423EC">
              <w:t xml:space="preserve">tk. 900,00 </w:t>
            </w:r>
          </w:p>
        </w:tc>
        <w:tc>
          <w:tcPr>
            <w:tcW w:w="1282" w:type="dxa"/>
          </w:tcPr>
          <w:p w:rsidR="00E103B6" w:rsidRDefault="00E103B6" w:rsidP="00C96170"/>
        </w:tc>
      </w:tr>
      <w:tr w:rsidR="00E103B6" w:rsidTr="005239E3">
        <w:tc>
          <w:tcPr>
            <w:tcW w:w="1951" w:type="dxa"/>
            <w:shd w:val="clear" w:color="auto" w:fill="auto"/>
          </w:tcPr>
          <w:p w:rsidR="00E103B6" w:rsidRDefault="00E103B6" w:rsidP="00C96170"/>
        </w:tc>
        <w:tc>
          <w:tcPr>
            <w:tcW w:w="1559" w:type="dxa"/>
            <w:shd w:val="clear" w:color="auto" w:fill="auto"/>
          </w:tcPr>
          <w:p w:rsidR="00E103B6" w:rsidRDefault="00E103B6" w:rsidP="005C776F"/>
        </w:tc>
        <w:tc>
          <w:tcPr>
            <w:tcW w:w="2835" w:type="dxa"/>
            <w:shd w:val="clear" w:color="auto" w:fill="auto"/>
          </w:tcPr>
          <w:p w:rsidR="00E103B6" w:rsidRDefault="00E103B6" w:rsidP="005239E3">
            <w:pPr>
              <w:jc w:val="right"/>
            </w:pPr>
          </w:p>
        </w:tc>
        <w:tc>
          <w:tcPr>
            <w:tcW w:w="1282" w:type="dxa"/>
          </w:tcPr>
          <w:p w:rsidR="00E103B6" w:rsidRDefault="00E103B6" w:rsidP="00C96170"/>
        </w:tc>
      </w:tr>
    </w:tbl>
    <w:p w:rsidR="005C776F" w:rsidRPr="000D29A0" w:rsidRDefault="00D423EC" w:rsidP="002171DE">
      <w:pPr>
        <w:rPr>
          <w:sz w:val="19"/>
        </w:rPr>
      </w:pPr>
      <w:r w:rsidRPr="000D29A0">
        <w:rPr>
          <w:sz w:val="19"/>
        </w:rPr>
        <w:t>Priserne er ekskl. moms. Alle vore faktura tillægges ene</w:t>
      </w:r>
      <w:r w:rsidRPr="000D29A0">
        <w:rPr>
          <w:sz w:val="19"/>
        </w:rPr>
        <w:t>r</w:t>
      </w:r>
      <w:r w:rsidRPr="000D29A0">
        <w:rPr>
          <w:sz w:val="19"/>
        </w:rPr>
        <w:t>gi- og miljøtillæg på 1%</w:t>
      </w:r>
    </w:p>
    <w:p w:rsidR="00E103B6" w:rsidRDefault="00E103B6" w:rsidP="002171DE"/>
    <w:p w:rsidR="005C776F" w:rsidRDefault="005C776F" w:rsidP="002171DE">
      <w:r>
        <w:t xml:space="preserve">Der skal minimum bestilles 3 kasser af samme slags pr. </w:t>
      </w:r>
      <w:r w:rsidR="00E103B6">
        <w:t xml:space="preserve">levering. </w:t>
      </w:r>
    </w:p>
    <w:p w:rsidR="00E103B6" w:rsidRDefault="00E103B6" w:rsidP="002171DE"/>
    <w:p w:rsidR="00E103B6" w:rsidRDefault="00E103B6" w:rsidP="002171DE">
      <w:r>
        <w:t>Tryksagerne bedes leveret på adressen:</w:t>
      </w:r>
    </w:p>
    <w:p w:rsidR="00E103B6" w:rsidRDefault="00D423EC" w:rsidP="002171DE">
      <w:r>
        <w:t>[Hovedområde</w:t>
      </w:r>
      <w:r w:rsidR="00E103B6">
        <w:t>/institut]</w:t>
      </w:r>
    </w:p>
    <w:p w:rsidR="00E103B6" w:rsidRDefault="00E103B6" w:rsidP="002171DE">
      <w:r>
        <w:t>[Postadresse]</w:t>
      </w:r>
    </w:p>
    <w:p w:rsidR="00E103B6" w:rsidRDefault="00E103B6" w:rsidP="002171DE">
      <w:r>
        <w:t>Att.: [kontaktperson]</w:t>
      </w:r>
    </w:p>
    <w:p w:rsidR="00E103B6" w:rsidRDefault="00E103B6" w:rsidP="002171DE">
      <w:r>
        <w:t>EAN-nummer: […..]</w:t>
      </w:r>
    </w:p>
    <w:p w:rsidR="00FB0D9B" w:rsidRDefault="00FB0D9B" w:rsidP="002171DE"/>
    <w:p w:rsidR="00FB0D9B" w:rsidRDefault="00FB0D9B" w:rsidP="002171DE">
      <w:r>
        <w:t>Fakturaadresse er den samme som leveringsadre</w:t>
      </w:r>
      <w:r>
        <w:t>s</w:t>
      </w:r>
      <w:r>
        <w:t xml:space="preserve">sen. </w:t>
      </w:r>
    </w:p>
    <w:p w:rsidR="00917AEB" w:rsidRDefault="00917AEB" w:rsidP="002171DE"/>
    <w:p w:rsidR="000D29A0" w:rsidRDefault="000D29A0" w:rsidP="002171DE"/>
    <w:p w:rsidR="00E103B6" w:rsidRDefault="00E103B6" w:rsidP="002171DE">
      <w:r>
        <w:t>Med venlig hilsen</w:t>
      </w:r>
    </w:p>
    <w:p w:rsidR="00E103B6" w:rsidRDefault="00E103B6" w:rsidP="002171DE"/>
    <w:p w:rsidR="00E103B6" w:rsidRDefault="00E103B6" w:rsidP="002171DE">
      <w:r>
        <w:t>[Navn]</w:t>
      </w:r>
    </w:p>
    <w:p w:rsidR="00E103B6" w:rsidRDefault="00E103B6" w:rsidP="002171DE">
      <w:r>
        <w:t>[telefonnummer – gerne direkte]</w:t>
      </w:r>
    </w:p>
    <w:sectPr w:rsidR="00E103B6" w:rsidSect="00DE42FB">
      <w:headerReference w:type="default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2472" w:right="1134" w:bottom="1985" w:left="3544" w:header="567" w:footer="329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  <wne:toolbarData r:id="rId1"/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776F" w:rsidRDefault="005C776F">
      <w:r>
        <w:separator/>
      </w:r>
    </w:p>
  </w:endnote>
  <w:endnote w:type="continuationSeparator" w:id="0">
    <w:p w:rsidR="005C776F" w:rsidRDefault="005C77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D03DDBE-FEFF-40E7-B487-D9D34031B61E}"/>
    <w:embedBold r:id="rId2" w:fontKey="{51F71348-E8F9-4D07-B43D-D8273613124C}"/>
    <w:embedItalic r:id="rId3" w:fontKey="{7F8E525F-995E-4A8A-8AC7-E4439702A0C7}"/>
    <w:embedBoldItalic r:id="rId4" w:fontKey="{CE6E884B-C9C5-41DB-8902-EF44773BA8A2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E69EA435-789E-42D1-BAFA-85437D174E42}"/>
    <w:embedBold r:id="rId6" w:fontKey="{3165A845-BEEF-4ADE-9682-F119F3A3B263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7" w:fontKey="{5F48C5BC-32FE-474F-A4AE-168FE6F6017C}"/>
    <w:embedBold r:id="rId8" w:fontKey="{326F0E70-E463-4826-AF17-030D87E98C6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9" w:fontKey="{8F2D6A54-83C0-4B51-942C-CC395000FC8E}"/>
  </w:font>
  <w:font w:name="AvenirLTStd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  <w:embedRegular r:id="rId10" w:fontKey="{415DDFD8-1F0C-44B9-839D-A2D9D887C5D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1" w:fontKey="{6914E7E3-B9AE-4DD6-AF51-64F66DC13D4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5EC" w:rsidRDefault="004255EC">
    <w:pPr>
      <w:pStyle w:val="Sidefod"/>
    </w:pPr>
    <w:r>
      <w:tab/>
    </w:r>
    <w:r>
      <w:tab/>
    </w:r>
    <w:r>
      <w:tab/>
    </w:r>
    <w:r w:rsidR="00C04C28" w:rsidRPr="00336DC5">
      <w:rPr>
        <w:vanish/>
      </w:rPr>
      <w:fldChar w:fldCharType="begin"/>
    </w:r>
    <w:r w:rsidRPr="00336DC5">
      <w:rPr>
        <w:vanish/>
      </w:rPr>
      <w:instrText>page</w:instrText>
    </w:r>
    <w:r w:rsidR="00C04C28" w:rsidRPr="00336DC5">
      <w:rPr>
        <w:vanish/>
      </w:rPr>
      <w:fldChar w:fldCharType="separate"/>
    </w:r>
    <w:r w:rsidR="005239E3">
      <w:rPr>
        <w:noProof/>
        <w:vanish/>
      </w:rPr>
      <w:t>2</w:t>
    </w:r>
    <w:r w:rsidR="00C04C28" w:rsidRPr="00336DC5">
      <w:rPr>
        <w:vanish/>
      </w:rPr>
      <w:fldChar w:fldCharType="end"/>
    </w:r>
    <w:r w:rsidRPr="00336DC5">
      <w:rPr>
        <w:vanish/>
      </w:rPr>
      <w:t>/</w:t>
    </w:r>
    <w:r w:rsidR="00C04C28" w:rsidRPr="00336DC5">
      <w:rPr>
        <w:vanish/>
      </w:rPr>
      <w:fldChar w:fldCharType="begin"/>
    </w:r>
    <w:r w:rsidRPr="00336DC5">
      <w:rPr>
        <w:vanish/>
      </w:rPr>
      <w:instrText>numpages</w:instrText>
    </w:r>
    <w:r w:rsidR="00C04C28" w:rsidRPr="00336DC5">
      <w:rPr>
        <w:vanish/>
      </w:rPr>
      <w:fldChar w:fldCharType="separate"/>
    </w:r>
    <w:r w:rsidR="005239E3">
      <w:rPr>
        <w:noProof/>
        <w:vanish/>
      </w:rPr>
      <w:t>2</w:t>
    </w:r>
    <w:r w:rsidR="00C04C28" w:rsidRPr="00336DC5">
      <w:rPr>
        <w:vanish/>
      </w:rPr>
      <w:fldChar w:fldCharType="end"/>
    </w:r>
    <w:r w:rsidRPr="00336DC5">
      <w:rPr>
        <w:vanish/>
      </w:rPr>
      <w:t>/</w:t>
    </w:r>
    <w:r w:rsidR="00C04C28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C04C28" w:rsidRPr="00336DC5">
      <w:rPr>
        <w:vanish/>
      </w:rPr>
      <w:fldChar w:fldCharType="separate"/>
    </w:r>
    <w:r w:rsidR="005239E3">
      <w:rPr>
        <w:noProof/>
        <w:vanish/>
      </w:rPr>
      <w:t>2</w:t>
    </w:r>
    <w:r w:rsidR="00C04C28" w:rsidRPr="00336DC5">
      <w:rPr>
        <w:vanish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09C" w:rsidRDefault="00C4409C" w:rsidP="00C4409C"/>
  <w:p w:rsidR="00C4409C" w:rsidRDefault="00C4409C" w:rsidP="00C4409C"/>
  <w:tbl>
    <w:tblPr>
      <w:tblW w:w="0" w:type="auto"/>
      <w:tblInd w:w="-241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/>
    </w:tblPr>
    <w:tblGrid>
      <w:gridCol w:w="2410"/>
      <w:gridCol w:w="2410"/>
      <w:gridCol w:w="2410"/>
    </w:tblGrid>
    <w:tr w:rsidR="005C776F" w:rsidRPr="00615E0B" w:rsidTr="00615E0B">
      <w:tc>
        <w:tcPr>
          <w:tcW w:w="2410" w:type="dxa"/>
        </w:tcPr>
        <w:p w:rsidR="005C776F" w:rsidRPr="00615E0B" w:rsidRDefault="005C776F" w:rsidP="00524347">
          <w:pPr>
            <w:pStyle w:val="Template-Companyname"/>
            <w:rPr>
              <w:lang w:val="en-GB"/>
            </w:rPr>
          </w:pPr>
          <w:bookmarkStart w:id="19" w:name="bmkSecundaryLogo"/>
          <w:bookmarkEnd w:id="19"/>
        </w:p>
      </w:tc>
      <w:tc>
        <w:tcPr>
          <w:tcW w:w="2410" w:type="dxa"/>
        </w:tcPr>
        <w:p w:rsidR="005C776F" w:rsidRPr="005C776F" w:rsidRDefault="005C776F" w:rsidP="007F0C24">
          <w:pPr>
            <w:pStyle w:val="Template-Address"/>
            <w:rPr>
              <w:b/>
            </w:rPr>
          </w:pPr>
          <w:bookmarkStart w:id="20" w:name="AarhusUniversitet"/>
          <w:r w:rsidRPr="005C776F">
            <w:rPr>
              <w:b/>
            </w:rPr>
            <w:t>Aarhus Universitet</w:t>
          </w:r>
          <w:bookmarkEnd w:id="20"/>
        </w:p>
        <w:p w:rsidR="005C776F" w:rsidRPr="005C776F" w:rsidRDefault="005C776F" w:rsidP="00524347">
          <w:pPr>
            <w:pStyle w:val="Template-Address"/>
          </w:pPr>
          <w:bookmarkStart w:id="21" w:name="bmkOffOfficeID"/>
          <w:r w:rsidRPr="005C776F">
            <w:t>Fredrik Nielsens Vej 5</w:t>
          </w:r>
        </w:p>
        <w:p w:rsidR="005C776F" w:rsidRPr="00615E0B" w:rsidRDefault="005C776F" w:rsidP="00524347">
          <w:pPr>
            <w:pStyle w:val="Template-Address"/>
            <w:rPr>
              <w:lang w:val="en-GB"/>
            </w:rPr>
          </w:pPr>
          <w:r>
            <w:rPr>
              <w:lang w:val="en-GB"/>
            </w:rPr>
            <w:t>8000 Aarhus C</w:t>
          </w:r>
          <w:bookmarkEnd w:id="21"/>
        </w:p>
      </w:tc>
      <w:tc>
        <w:tcPr>
          <w:tcW w:w="2410" w:type="dxa"/>
        </w:tcPr>
        <w:p w:rsidR="005C776F" w:rsidRPr="005C776F" w:rsidRDefault="005C776F" w:rsidP="009328D2">
          <w:pPr>
            <w:pStyle w:val="Template-Address"/>
            <w:rPr>
              <w:lang w:val="en-GB"/>
            </w:rPr>
          </w:pPr>
          <w:bookmarkStart w:id="22" w:name="bmkOvsTel"/>
          <w:bookmarkStart w:id="23" w:name="HIFbmkOffPhone"/>
          <w:r w:rsidRPr="005C776F">
            <w:rPr>
              <w:lang w:val="en-GB"/>
            </w:rPr>
            <w:t>Tlf.:</w:t>
          </w:r>
          <w:bookmarkEnd w:id="22"/>
          <w:r w:rsidRPr="005C776F">
            <w:rPr>
              <w:lang w:val="en-GB"/>
            </w:rPr>
            <w:t xml:space="preserve"> </w:t>
          </w:r>
          <w:bookmarkStart w:id="24" w:name="bmkOffPhone"/>
          <w:r w:rsidRPr="005C776F">
            <w:rPr>
              <w:lang w:val="en-GB"/>
            </w:rPr>
            <w:t>89421025</w:t>
          </w:r>
          <w:bookmarkEnd w:id="24"/>
        </w:p>
        <w:p w:rsidR="005C776F" w:rsidRPr="005C776F" w:rsidRDefault="005C776F" w:rsidP="009328D2">
          <w:pPr>
            <w:pStyle w:val="Template-Address"/>
            <w:rPr>
              <w:lang w:val="en-GB"/>
            </w:rPr>
          </w:pPr>
          <w:bookmarkStart w:id="25" w:name="bmkOvsFax"/>
          <w:bookmarkStart w:id="26" w:name="HIFbmkOffFax"/>
          <w:bookmarkEnd w:id="23"/>
          <w:r w:rsidRPr="005C776F">
            <w:rPr>
              <w:lang w:val="en-GB"/>
            </w:rPr>
            <w:t>Fax:</w:t>
          </w:r>
          <w:bookmarkEnd w:id="25"/>
          <w:r w:rsidRPr="005C776F">
            <w:rPr>
              <w:lang w:val="en-GB"/>
            </w:rPr>
            <w:t xml:space="preserve"> </w:t>
          </w:r>
          <w:bookmarkStart w:id="27" w:name="bmkOffFax"/>
          <w:r w:rsidRPr="005C776F">
            <w:rPr>
              <w:lang w:val="en-GB"/>
            </w:rPr>
            <w:t>89426800</w:t>
          </w:r>
          <w:bookmarkEnd w:id="27"/>
        </w:p>
        <w:p w:rsidR="005C776F" w:rsidRPr="005C776F" w:rsidRDefault="005C776F" w:rsidP="00AF5AAD">
          <w:pPr>
            <w:pStyle w:val="Template-Address"/>
            <w:rPr>
              <w:lang w:val="en-GB"/>
            </w:rPr>
          </w:pPr>
          <w:bookmarkStart w:id="28" w:name="HIFbmkOffEmail"/>
          <w:bookmarkEnd w:id="26"/>
          <w:r w:rsidRPr="005C776F">
            <w:rPr>
              <w:lang w:val="en-GB"/>
            </w:rPr>
            <w:t xml:space="preserve">E-mail: </w:t>
          </w:r>
          <w:bookmarkStart w:id="29" w:name="bmkOffEmail"/>
          <w:r w:rsidRPr="005C776F">
            <w:rPr>
              <w:lang w:val="en-GB"/>
            </w:rPr>
            <w:t>au@au.dk</w:t>
          </w:r>
          <w:bookmarkEnd w:id="29"/>
        </w:p>
        <w:p w:rsidR="005C776F" w:rsidRPr="00615E0B" w:rsidRDefault="005C776F" w:rsidP="00AF5AAD">
          <w:pPr>
            <w:pStyle w:val="Template-Address"/>
            <w:rPr>
              <w:lang w:val="en-GB"/>
            </w:rPr>
          </w:pPr>
          <w:bookmarkStart w:id="30" w:name="bmkOffOfficeWww"/>
          <w:bookmarkEnd w:id="28"/>
          <w:r>
            <w:rPr>
              <w:lang w:val="en-GB"/>
            </w:rPr>
            <w:t>www.au.dk/au</w:t>
          </w:r>
          <w:bookmarkEnd w:id="30"/>
        </w:p>
      </w:tc>
    </w:tr>
  </w:tbl>
  <w:p w:rsidR="00C4409C" w:rsidRPr="006C3A1B" w:rsidRDefault="00C4409C" w:rsidP="00C4409C">
    <w:pPr>
      <w:pStyle w:val="Sidefod"/>
      <w:rPr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776F" w:rsidRDefault="005C776F">
      <w:r>
        <w:separator/>
      </w:r>
    </w:p>
  </w:footnote>
  <w:footnote w:type="continuationSeparator" w:id="0">
    <w:p w:rsidR="005C776F" w:rsidRDefault="005C77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347" w:rsidRDefault="00C04C28" w:rsidP="00524347">
    <w:pPr>
      <w:pStyle w:val="Sidehoved"/>
    </w:pPr>
    <w:r>
      <w:rPr>
        <w:noProof/>
        <w:lang w:eastAsia="da-DK"/>
      </w:rPr>
      <w:pict>
        <v:group id="Lærred 32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width:6096;height:3048;visibility:visible;mso-wrap-style:square">
            <v:fill o:detectmouseclick="t"/>
            <v:path o:connecttype="none"/>
          </v:shape>
          <v:shape id="Freeform 34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XPsEA&#10;AADaAAAADwAAAGRycy9kb3ducmV2LnhtbESP0YrCMBRE3xf8h3AF39ZU0UWrUYqwi/ggrPoB1+ba&#10;FpubmkStf28EwcdhZs4w82VranEj5yvLCgb9BARxbnXFhYLD/vd7AsIHZI21ZVLwIA/LRedrjqm2&#10;d/6n2y4UIkLYp6igDKFJpfR5SQZ93zbE0TtZZzBE6QqpHd4j3NRymCQ/0mDFcaHEhlYl5efd1SjI&#10;jvZydpvB8Zqss+F4NQp/xVYr1eu22QxEoDZ8wu/2WiuYwutKv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bVz7BAAAA2gAAAA8AAAAAAAAAAAAAAAAAmAIAAGRycy9kb3du&#10;cmV2LnhtbFBLBQYAAAAABAAEAPUAAACGAw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</v:shape>
          <v:shape id="Freeform 35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uOpcEA&#10;AADbAAAADwAAAGRycy9kb3ducmV2LnhtbESPvW7DMAyE9wJ9B4EFuiVyOzSBEyUoCgTomjRLNsJi&#10;bLcW5Uisf96+HAJ0I3HHu4/b/RQ6M1DKbWQHL8sCDHEVfcu1g/PXYbEGkwXZYxeZHMyUYb97fNhi&#10;6ePIRxpOUhsN4Vyig0akL63NVUMB8zL2xKpdYwoouqba+oSjhofOvhbFmw3YsjY02NNHQ9XP6Tc4&#10;oBwP4ShppmDn72q43GQ13px7fpreN2CEJvk3368/veIrvf6iA9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7jqXBAAAA2wAAAA8AAAAAAAAAAAAAAAAAmAIAAGRycy9kb3du&#10;cmV2LnhtbFBLBQYAAAAABAAEAPUAAACGAwAAAAA=&#10;" path="m2878,8160l,8160,8160,r,2892l2878,8160xe" fillcolor="#03428e" stroked="f">
            <v:path arrowok="t" o:connecttype="custom" o:connectlocs="107502,304800;0,304800;304800,0;304800,108025;107502,304800" o:connectangles="0,0,0,0,0"/>
          </v:shape>
          <w10:wrap anchorx="page" anchory="page"/>
        </v:group>
      </w:pict>
    </w:r>
    <w:r>
      <w:rPr>
        <w:noProof/>
        <w:lang w:eastAsia="da-DK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LogoNavnHide" o:spid="_x0000_s1037" type="#_x0000_t202" style="position:absolute;margin-left:55.85pt;margin-top:61.8pt;width:481.9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" filled="f" stroked="f">
          <v:textbox inset="0,0,0,0">
            <w:txbxContent>
              <w:p w:rsidR="00524347" w:rsidRDefault="005C776F" w:rsidP="00524347">
                <w:pPr>
                  <w:pStyle w:val="Template-Parentlogoname"/>
                </w:pPr>
                <w:bookmarkStart w:id="2" w:name="bmkOffParent02"/>
                <w:r>
                  <w:t>Aarhus Universitet</w:t>
                </w:r>
                <w:bookmarkEnd w:id="2"/>
              </w:p>
              <w:p w:rsidR="005C776F" w:rsidRDefault="005C776F" w:rsidP="00524347">
                <w:pPr>
                  <w:pStyle w:val="Template-Unitnamelogoname"/>
                </w:pPr>
                <w:bookmarkStart w:id="3" w:name="bmkOffUnitName02"/>
              </w:p>
              <w:bookmarkEnd w:id="3"/>
              <w:p w:rsidR="00524347" w:rsidRDefault="00524347" w:rsidP="00524347">
                <w:pPr>
                  <w:pStyle w:val="Template-Unitnamelogoname"/>
                </w:pPr>
              </w:p>
            </w:txbxContent>
          </v:textbox>
          <w10:wrap anchorx="page" anchory="page"/>
        </v:shape>
      </w:pict>
    </w:r>
  </w:p>
  <w:p w:rsidR="00524347" w:rsidRDefault="00524347">
    <w:pPr>
      <w:pStyle w:val="Sidehoved"/>
    </w:pPr>
  </w:p>
  <w:p w:rsidR="002312BD" w:rsidRDefault="00E103B6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1905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04C28">
      <w:rPr>
        <w:noProof/>
        <w:lang w:eastAsia="da-DK"/>
      </w:rPr>
      <w:pict>
        <v:shape id="Text Box 14" o:spid="_x0000_s1036" type="#_x0000_t202" style="position:absolute;margin-left:56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we7sg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" filled="f" stroked="f">
          <v:textbox inset="0,0,0,0">
            <w:txbxContent>
              <w:p w:rsidR="002312BD" w:rsidRDefault="00666E10" w:rsidP="00B65055">
                <w:pPr>
                  <w:rPr>
                    <w:rStyle w:val="Sidetal"/>
                  </w:rPr>
                </w:pPr>
                <w:bookmarkStart w:id="4" w:name="bmkOvsPage_01"/>
                <w:r w:rsidRPr="009224E3">
                  <w:rPr>
                    <w:rStyle w:val="Sidetal"/>
                  </w:rPr>
                  <w:t>Side</w:t>
                </w:r>
                <w:bookmarkEnd w:id="4"/>
                <w:r w:rsidR="002312BD">
                  <w:rPr>
                    <w:rStyle w:val="Sidetal"/>
                  </w:rPr>
                  <w:t xml:space="preserve"> </w:t>
                </w:r>
                <w:r w:rsidR="00C04C28">
                  <w:rPr>
                    <w:rStyle w:val="Sidetal"/>
                  </w:rPr>
                  <w:fldChar w:fldCharType="begin"/>
                </w:r>
                <w:r w:rsidR="002312BD">
                  <w:rPr>
                    <w:rStyle w:val="Sidetal"/>
                  </w:rPr>
                  <w:instrText xml:space="preserve"> PAGE </w:instrText>
                </w:r>
                <w:r w:rsidR="00C04C28">
                  <w:rPr>
                    <w:rStyle w:val="Sidetal"/>
                  </w:rPr>
                  <w:fldChar w:fldCharType="separate"/>
                </w:r>
                <w:r w:rsidR="005239E3">
                  <w:rPr>
                    <w:rStyle w:val="Sidetal"/>
                    <w:noProof/>
                  </w:rPr>
                  <w:t>2</w:t>
                </w:r>
                <w:r w:rsidR="00C04C28">
                  <w:rPr>
                    <w:rStyle w:val="Sidetal"/>
                  </w:rPr>
                  <w:fldChar w:fldCharType="end"/>
                </w:r>
                <w:r w:rsidR="00835697">
                  <w:rPr>
                    <w:rStyle w:val="Sidetal"/>
                  </w:rPr>
                  <w:t>/</w:t>
                </w:r>
                <w:r w:rsidR="00C04C28">
                  <w:rPr>
                    <w:rStyle w:val="Sidetal"/>
                  </w:rPr>
                  <w:fldChar w:fldCharType="begin"/>
                </w:r>
                <w:r w:rsidR="002312BD">
                  <w:rPr>
                    <w:rStyle w:val="Sidetal"/>
                  </w:rPr>
                  <w:instrText xml:space="preserve"> NUMPAGES </w:instrText>
                </w:r>
                <w:r w:rsidR="00C04C28">
                  <w:rPr>
                    <w:rStyle w:val="Sidetal"/>
                  </w:rPr>
                  <w:fldChar w:fldCharType="separate"/>
                </w:r>
                <w:r w:rsidR="005239E3">
                  <w:rPr>
                    <w:rStyle w:val="Sidetal"/>
                    <w:noProof/>
                  </w:rPr>
                  <w:t>2</w:t>
                </w:r>
                <w:r w:rsidR="00C04C28">
                  <w:rPr>
                    <w:rStyle w:val="Sidetal"/>
                  </w:rPr>
                  <w:fldChar w:fldCharType="end"/>
                </w:r>
              </w:p>
              <w:p w:rsidR="002312BD" w:rsidRPr="00192812" w:rsidRDefault="00E103B6" w:rsidP="00B65055">
                <w:pPr>
                  <w:pStyle w:val="Template-Date"/>
                  <w:spacing w:line="260" w:lineRule="exact"/>
                  <w:rPr>
                    <w:rStyle w:val="Sidetal"/>
                  </w:rPr>
                </w:pPr>
                <w:r>
                  <w:rPr>
                    <w:lang w:eastAsia="da-DK"/>
                  </w:rPr>
                  <w:drawing>
                    <wp:inline distT="0" distB="0" distL="0" distR="0">
                      <wp:extent cx="352425" cy="152400"/>
                      <wp:effectExtent l="19050" t="0" r="0" b="0"/>
                      <wp:docPr id="2" name="Billede 2" descr="Skillelinj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Skillelinj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t="37848" r="-98425" b="5829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242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347" w:rsidRDefault="00C04C28" w:rsidP="00524347">
    <w:pPr>
      <w:pStyle w:val="Sidehoved"/>
    </w:pPr>
    <w:r>
      <w:rPr>
        <w:noProof/>
        <w:lang w:eastAsia="da-DK"/>
      </w:rPr>
      <w:pict>
        <v:group id="LogoCanvasHide01" o:spid="_x0000_s1032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width:6096;height:3048;visibility:visible;mso-wrap-style:square">
            <v:fill o:detectmouseclick="t"/>
            <v:path o:connecttype="none"/>
          </v:shape>
          <v:shape id="Freeform 29" o:spid="_x0000_s1034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ZdO8EA&#10;AADaAAAADwAAAGRycy9kb3ducmV2LnhtbESP3YrCMBSE7xd8h3AE79ZU0UWqUYqgiBeCPw9wbI5t&#10;sTmpSdT69kYQ9nKYmW+Y2aI1tXiQ85VlBYN+AoI4t7riQsHpuPqdgPABWWNtmRS8yMNi3vmZYart&#10;k/f0OIRCRAj7FBWUITSplD4vyaDv24Y4ehfrDIYoXSG1w2eEm1oOk+RPGqw4LpTY0LKk/Hq4GwXZ&#10;2d6ubjs435NNNhwvR2Fd7LRSvW6bTUEEasN/+NveaAVj+FyJN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WXTvBAAAA2gAAAA8AAAAAAAAAAAAAAAAAmAIAAGRycy9kb3du&#10;cmV2LnhtbFBLBQYAAAAABAAEAPUAAACGAw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</v:shape>
          <v:shape id="Freeform 30" o:spid="_x0000_s1033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96w78A&#10;AADaAAAADwAAAGRycy9kb3ducmV2LnhtbESPzWoCQRCE7wHfYWjBW5w1ByOro4gg5KrJJbdmp91d&#10;3elZZ9r9eXtHCORYVNVX1GY3uEZ1FGLt2cBinoEiLrytuTTw8318X4GKgmyx8UwGRoqw207eNphb&#10;3/OJurOUKkE45migEmlzrWNRkcM49y1x8i4+OJQkQ6ltwD7BXaM/smypHdacFips6VBRcTs/nAGK&#10;/uhOEkZyerwW3e9dPvu7MbPpsF+DEhrkP/zX/rIGlvC6km6A3j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L3rDvwAAANoAAAAPAAAAAAAAAAAAAAAAAJgCAABkcnMvZG93bnJl&#10;di54bWxQSwUGAAAAAAQABAD1AAAAhAMAAAAA&#10;" path="m2878,8160l,8160,8160,r,2892l2878,8160xe" fillcolor="#03428e" stroked="f">
            <v:path arrowok="t" o:connecttype="custom" o:connectlocs="107502,304800;0,304800;304800,0;304800,108025;107502,304800" o:connectangles="0,0,0,0,0"/>
          </v:shape>
          <w10:wrap anchorx="page" anchory="page"/>
        </v:group>
      </w:pict>
    </w:r>
    <w:r>
      <w:rPr>
        <w:noProof/>
        <w:lang w:eastAsia="da-DK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LogoNavnForsideHide" o:spid="_x0000_s1031" type="#_x0000_t202" style="position:absolute;margin-left:55.85pt;margin-top:61.8pt;width:481.9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" filled="f" stroked="f">
          <v:textbox inset="0,0,0,0">
            <w:txbxContent>
              <w:p w:rsidR="00524347" w:rsidRDefault="005C776F" w:rsidP="00524347">
                <w:pPr>
                  <w:pStyle w:val="Template-Parentlogoname"/>
                </w:pPr>
                <w:bookmarkStart w:id="5" w:name="bmkOffParent"/>
                <w:r>
                  <w:t>Aarhus Universitet</w:t>
                </w:r>
                <w:bookmarkEnd w:id="5"/>
              </w:p>
              <w:p w:rsidR="005C776F" w:rsidRDefault="005C776F" w:rsidP="00524347">
                <w:pPr>
                  <w:pStyle w:val="Template-Unitnamelogoname"/>
                </w:pPr>
                <w:bookmarkStart w:id="6" w:name="bmkOffUnitName"/>
              </w:p>
              <w:bookmarkEnd w:id="6"/>
              <w:p w:rsidR="00524347" w:rsidRDefault="00524347" w:rsidP="00524347">
                <w:pPr>
                  <w:pStyle w:val="Template-Unitnamelogoname"/>
                </w:pPr>
              </w:p>
            </w:txbxContent>
          </v:textbox>
          <w10:wrap anchorx="page" anchory="page"/>
        </v:shape>
      </w:pict>
    </w:r>
  </w:p>
  <w:p w:rsidR="002312BD" w:rsidRDefault="00E103B6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1905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04C28">
      <w:rPr>
        <w:noProof/>
        <w:lang w:eastAsia="da-DK"/>
      </w:rPr>
      <w:pict>
        <v:shape id="Text Box 4" o:spid="_x0000_s1030" type="#_x0000_t202" style="position:absolute;margin-left:56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" filled="f" stroked="f">
          <v:textbox inset="0,0,0,0">
            <w:txbxContent>
              <w:p w:rsidR="00CB4FA5" w:rsidRPr="005C776F" w:rsidRDefault="00CB4FA5" w:rsidP="00CB4FA5">
                <w:pPr>
                  <w:pStyle w:val="Template-Afdeling"/>
                  <w:rPr>
                    <w:vanish/>
                  </w:rPr>
                </w:pPr>
                <w:bookmarkStart w:id="7" w:name="bmkADAfdeling"/>
                <w:bookmarkStart w:id="8" w:name="bmkOffAfdeling"/>
                <w:bookmarkStart w:id="9" w:name="bmkFldOplysningsfelt"/>
                <w:bookmarkStart w:id="10" w:name="HIFbmkFldOplysningsfelt"/>
                <w:bookmarkEnd w:id="7"/>
                <w:bookmarkEnd w:id="8"/>
                <w:bookmarkEnd w:id="9"/>
              </w:p>
              <w:p w:rsidR="00CB4FA5" w:rsidRPr="005C776F" w:rsidRDefault="00CB4FA5" w:rsidP="00CB4FA5">
                <w:pPr>
                  <w:pStyle w:val="Template"/>
                  <w:rPr>
                    <w:vanish/>
                  </w:rPr>
                </w:pPr>
              </w:p>
              <w:p w:rsidR="005E70F5" w:rsidRPr="00307E90" w:rsidRDefault="005E70F5" w:rsidP="005E70F5">
                <w:pPr>
                  <w:pStyle w:val="Template"/>
                </w:pPr>
                <w:bookmarkStart w:id="11" w:name="bmkOvsDate"/>
                <w:bookmarkEnd w:id="10"/>
                <w:r>
                  <w:t>Dato</w:t>
                </w:r>
                <w:bookmarkEnd w:id="11"/>
                <w:r w:rsidR="00E8611A">
                  <w:t>: Juni 2013</w:t>
                </w:r>
              </w:p>
              <w:p w:rsidR="005E70F5" w:rsidRPr="005C776F" w:rsidRDefault="005E70F5" w:rsidP="005E70F5">
                <w:pPr>
                  <w:pStyle w:val="Template"/>
                  <w:rPr>
                    <w:vanish/>
                  </w:rPr>
                </w:pPr>
                <w:bookmarkStart w:id="12" w:name="bmkOvsSagsnr"/>
                <w:bookmarkStart w:id="13" w:name="HIFbmkFldSagsnummer"/>
                <w:r w:rsidRPr="005C776F">
                  <w:rPr>
                    <w:vanish/>
                  </w:rPr>
                  <w:t>Sagsnr</w:t>
                </w:r>
                <w:bookmarkEnd w:id="12"/>
                <w:r w:rsidRPr="005C776F">
                  <w:rPr>
                    <w:vanish/>
                  </w:rPr>
                  <w:t xml:space="preserve">.: </w:t>
                </w:r>
                <w:bookmarkStart w:id="14" w:name="bmkFldSagsnummer"/>
                <w:bookmarkEnd w:id="14"/>
              </w:p>
              <w:p w:rsidR="005E70F5" w:rsidRPr="005C776F" w:rsidRDefault="005E70F5" w:rsidP="005E70F5">
                <w:pPr>
                  <w:pStyle w:val="Template"/>
                  <w:rPr>
                    <w:vanish/>
                  </w:rPr>
                </w:pPr>
                <w:bookmarkStart w:id="15" w:name="bmkOvsRef"/>
                <w:bookmarkStart w:id="16" w:name="HIFbmkFldReference"/>
                <w:bookmarkEnd w:id="13"/>
                <w:r w:rsidRPr="005C776F">
                  <w:rPr>
                    <w:vanish/>
                  </w:rPr>
                  <w:t>Ref</w:t>
                </w:r>
                <w:bookmarkEnd w:id="15"/>
                <w:r w:rsidRPr="005C776F">
                  <w:rPr>
                    <w:vanish/>
                  </w:rPr>
                  <w:t xml:space="preserve">: </w:t>
                </w:r>
                <w:bookmarkStart w:id="17" w:name="bmkFldReference"/>
                <w:bookmarkEnd w:id="17"/>
              </w:p>
              <w:bookmarkEnd w:id="16"/>
              <w:p w:rsidR="005E70F5" w:rsidRPr="00C96CED" w:rsidRDefault="00E103B6" w:rsidP="005E70F5">
                <w:pPr>
                  <w:pStyle w:val="Template-Date"/>
                  <w:spacing w:line="260" w:lineRule="exact"/>
                </w:pPr>
                <w:r>
                  <w:rPr>
                    <w:lang w:eastAsia="da-DK"/>
                  </w:rPr>
                  <w:drawing>
                    <wp:inline distT="0" distB="0" distL="0" distR="0">
                      <wp:extent cx="352425" cy="152400"/>
                      <wp:effectExtent l="19050" t="0" r="0" b="0"/>
                      <wp:docPr id="1" name="Billede 1" descr="Skillelinj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Skillelinj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t="37848" r="-98425" b="5829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242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5E70F5" w:rsidRDefault="005E70F5" w:rsidP="005E70F5">
                <w:pPr>
                  <w:pStyle w:val="Template-Date"/>
                  <w:spacing w:line="120" w:lineRule="exact"/>
                </w:pPr>
              </w:p>
              <w:p w:rsidR="002312BD" w:rsidRPr="005E70F5" w:rsidRDefault="005E70F5" w:rsidP="005E70F5">
                <w:pPr>
                  <w:pStyle w:val="Template-Date"/>
                  <w:rPr>
                    <w:rFonts w:ascii="Verdana" w:hAnsi="Verdana"/>
                    <w:noProof w:val="0"/>
                  </w:rPr>
                </w:pPr>
                <w:bookmarkStart w:id="18" w:name="bmkOvsPage"/>
                <w:r>
                  <w:t>Side</w:t>
                </w:r>
                <w:bookmarkEnd w:id="18"/>
                <w:r>
                  <w:t xml:space="preserve"> </w:t>
                </w:r>
                <w:r w:rsidR="00C04C28">
                  <w:rPr>
                    <w:rStyle w:val="Sidetal"/>
                    <w:noProof w:val="0"/>
                  </w:rPr>
                  <w:fldChar w:fldCharType="begin"/>
                </w:r>
                <w:r>
                  <w:rPr>
                    <w:rStyle w:val="Sidetal"/>
                    <w:noProof w:val="0"/>
                  </w:rPr>
                  <w:instrText xml:space="preserve"> PAGE </w:instrText>
                </w:r>
                <w:r w:rsidR="00C04C28">
                  <w:rPr>
                    <w:rStyle w:val="Sidetal"/>
                    <w:noProof w:val="0"/>
                  </w:rPr>
                  <w:fldChar w:fldCharType="separate"/>
                </w:r>
                <w:r w:rsidR="00B94EF3">
                  <w:rPr>
                    <w:rStyle w:val="Sidetal"/>
                  </w:rPr>
                  <w:t>1</w:t>
                </w:r>
                <w:r w:rsidR="00C04C28">
                  <w:rPr>
                    <w:rStyle w:val="Sidetal"/>
                    <w:noProof w:val="0"/>
                  </w:rPr>
                  <w:fldChar w:fldCharType="end"/>
                </w:r>
                <w:r>
                  <w:rPr>
                    <w:rStyle w:val="Sidetal"/>
                    <w:noProof w:val="0"/>
                  </w:rPr>
                  <w:t>/</w:t>
                </w:r>
                <w:r w:rsidR="00C04C28">
                  <w:rPr>
                    <w:rStyle w:val="Sidetal"/>
                    <w:noProof w:val="0"/>
                  </w:rPr>
                  <w:fldChar w:fldCharType="begin"/>
                </w:r>
                <w:r>
                  <w:rPr>
                    <w:rStyle w:val="Sidetal"/>
                    <w:noProof w:val="0"/>
                  </w:rPr>
                  <w:instrText xml:space="preserve"> NUMPAGES </w:instrText>
                </w:r>
                <w:r w:rsidR="00C04C28">
                  <w:rPr>
                    <w:rStyle w:val="Sidetal"/>
                    <w:noProof w:val="0"/>
                  </w:rPr>
                  <w:fldChar w:fldCharType="separate"/>
                </w:r>
                <w:r w:rsidR="00B94EF3">
                  <w:rPr>
                    <w:rStyle w:val="Sidetal"/>
                  </w:rPr>
                  <w:t>1</w:t>
                </w:r>
                <w:r w:rsidR="00C04C28">
                  <w:rPr>
                    <w:rStyle w:val="Sidetal"/>
                    <w:noProof w:val="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6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5"/>
  </w:num>
  <w:num w:numId="15">
    <w:abstractNumId w:val="16"/>
  </w:num>
  <w:num w:numId="16">
    <w:abstractNumId w:val="14"/>
  </w:num>
  <w:num w:numId="17">
    <w:abstractNumId w:val="11"/>
  </w:num>
  <w:num w:numId="18">
    <w:abstractNumId w:val="13"/>
  </w:num>
  <w:num w:numId="19">
    <w:abstractNumId w:val="10"/>
  </w:num>
  <w:num w:numId="20">
    <w:abstractNumId w:val="12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5"/>
  </w:num>
  <w:num w:numId="32">
    <w:abstractNumId w:val="16"/>
  </w:num>
  <w:num w:numId="33">
    <w:abstractNumId w:val="13"/>
  </w:num>
  <w:num w:numId="34">
    <w:abstractNumId w:val="10"/>
  </w:num>
  <w:num w:numId="35">
    <w:abstractNumId w:val="12"/>
  </w:num>
  <w:num w:numId="36">
    <w:abstractNumId w:val="9"/>
  </w:num>
  <w:num w:numId="37">
    <w:abstractNumId w:val="7"/>
  </w:num>
  <w:num w:numId="38">
    <w:abstractNumId w:val="6"/>
  </w:num>
  <w:num w:numId="39">
    <w:abstractNumId w:val="5"/>
  </w:num>
  <w:num w:numId="40">
    <w:abstractNumId w:val="4"/>
  </w:num>
  <w:num w:numId="41">
    <w:abstractNumId w:val="8"/>
  </w:num>
  <w:num w:numId="42">
    <w:abstractNumId w:val="3"/>
  </w:num>
  <w:num w:numId="43">
    <w:abstractNumId w:val="2"/>
  </w:num>
  <w:num w:numId="44">
    <w:abstractNumId w:val="1"/>
  </w:num>
  <w:num w:numId="45">
    <w:abstractNumId w:val="0"/>
  </w:num>
  <w:num w:numId="46">
    <w:abstractNumId w:val="15"/>
  </w:num>
  <w:num w:numId="47">
    <w:abstractNumId w:val="16"/>
  </w:num>
  <w:num w:numId="48">
    <w:abstractNumId w:val="13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attachedTemplate r:id="rId1"/>
  <w:stylePaneFormatFilter w:val="3F04"/>
  <w:defaultTabStop w:val="720"/>
  <w:autoHyphenation/>
  <w:hyphenationZone w:val="14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E103B6"/>
    <w:rsid w:val="00003B6C"/>
    <w:rsid w:val="00007510"/>
    <w:rsid w:val="00026EA7"/>
    <w:rsid w:val="00051A09"/>
    <w:rsid w:val="00071E36"/>
    <w:rsid w:val="00087773"/>
    <w:rsid w:val="00094D54"/>
    <w:rsid w:val="000A1051"/>
    <w:rsid w:val="000A50C4"/>
    <w:rsid w:val="000A762F"/>
    <w:rsid w:val="000B45C3"/>
    <w:rsid w:val="000D2892"/>
    <w:rsid w:val="000D29A0"/>
    <w:rsid w:val="0010077A"/>
    <w:rsid w:val="001043F7"/>
    <w:rsid w:val="00130EC0"/>
    <w:rsid w:val="0013303E"/>
    <w:rsid w:val="001366F0"/>
    <w:rsid w:val="001373A9"/>
    <w:rsid w:val="00153477"/>
    <w:rsid w:val="0017345F"/>
    <w:rsid w:val="00185F45"/>
    <w:rsid w:val="00186D9C"/>
    <w:rsid w:val="00192812"/>
    <w:rsid w:val="001B5836"/>
    <w:rsid w:val="001C4ED2"/>
    <w:rsid w:val="001D44BE"/>
    <w:rsid w:val="001F2EA7"/>
    <w:rsid w:val="00212D3F"/>
    <w:rsid w:val="002171DE"/>
    <w:rsid w:val="002278B7"/>
    <w:rsid w:val="00227E7F"/>
    <w:rsid w:val="002312BD"/>
    <w:rsid w:val="00241DFE"/>
    <w:rsid w:val="00287815"/>
    <w:rsid w:val="002D26AE"/>
    <w:rsid w:val="002E326D"/>
    <w:rsid w:val="003064B1"/>
    <w:rsid w:val="003536C8"/>
    <w:rsid w:val="003563A2"/>
    <w:rsid w:val="00361F20"/>
    <w:rsid w:val="00364F55"/>
    <w:rsid w:val="003A5E3F"/>
    <w:rsid w:val="003D5C25"/>
    <w:rsid w:val="003E6170"/>
    <w:rsid w:val="003F33BA"/>
    <w:rsid w:val="003F7193"/>
    <w:rsid w:val="00425019"/>
    <w:rsid w:val="004255EC"/>
    <w:rsid w:val="00443D5B"/>
    <w:rsid w:val="00450E2A"/>
    <w:rsid w:val="00456317"/>
    <w:rsid w:val="00465565"/>
    <w:rsid w:val="0047684D"/>
    <w:rsid w:val="0048777D"/>
    <w:rsid w:val="004A66E6"/>
    <w:rsid w:val="004C208C"/>
    <w:rsid w:val="00504494"/>
    <w:rsid w:val="00522D69"/>
    <w:rsid w:val="005239E3"/>
    <w:rsid w:val="00524347"/>
    <w:rsid w:val="00524DD1"/>
    <w:rsid w:val="005274FB"/>
    <w:rsid w:val="00547ACA"/>
    <w:rsid w:val="005549B1"/>
    <w:rsid w:val="00562043"/>
    <w:rsid w:val="005802EE"/>
    <w:rsid w:val="005C776F"/>
    <w:rsid w:val="005D2E7C"/>
    <w:rsid w:val="005E6CB9"/>
    <w:rsid w:val="005E70F5"/>
    <w:rsid w:val="00615E0B"/>
    <w:rsid w:val="00641B24"/>
    <w:rsid w:val="00666E10"/>
    <w:rsid w:val="006B2F25"/>
    <w:rsid w:val="006C3A1B"/>
    <w:rsid w:val="006C40FD"/>
    <w:rsid w:val="006D49BB"/>
    <w:rsid w:val="006D615D"/>
    <w:rsid w:val="006F4ED3"/>
    <w:rsid w:val="007131E6"/>
    <w:rsid w:val="00731229"/>
    <w:rsid w:val="00736658"/>
    <w:rsid w:val="00757BDC"/>
    <w:rsid w:val="007676E3"/>
    <w:rsid w:val="007744E7"/>
    <w:rsid w:val="00775CC8"/>
    <w:rsid w:val="007871B3"/>
    <w:rsid w:val="00795523"/>
    <w:rsid w:val="007955B4"/>
    <w:rsid w:val="007A2F49"/>
    <w:rsid w:val="007F0C24"/>
    <w:rsid w:val="00802343"/>
    <w:rsid w:val="00803E04"/>
    <w:rsid w:val="00835697"/>
    <w:rsid w:val="008411A6"/>
    <w:rsid w:val="00863559"/>
    <w:rsid w:val="00885361"/>
    <w:rsid w:val="008C546C"/>
    <w:rsid w:val="00917AEB"/>
    <w:rsid w:val="00922D48"/>
    <w:rsid w:val="00925D50"/>
    <w:rsid w:val="00930E78"/>
    <w:rsid w:val="009328D2"/>
    <w:rsid w:val="00961B44"/>
    <w:rsid w:val="009942B0"/>
    <w:rsid w:val="009A316E"/>
    <w:rsid w:val="009B0298"/>
    <w:rsid w:val="009C3A4A"/>
    <w:rsid w:val="009C542D"/>
    <w:rsid w:val="009D0762"/>
    <w:rsid w:val="009E4ABE"/>
    <w:rsid w:val="00A11327"/>
    <w:rsid w:val="00A22ABB"/>
    <w:rsid w:val="00A278F8"/>
    <w:rsid w:val="00A66FAB"/>
    <w:rsid w:val="00A91CB9"/>
    <w:rsid w:val="00AA0EF9"/>
    <w:rsid w:val="00AB2E5C"/>
    <w:rsid w:val="00AB4E1D"/>
    <w:rsid w:val="00AC6B30"/>
    <w:rsid w:val="00AD02B4"/>
    <w:rsid w:val="00AF5AAD"/>
    <w:rsid w:val="00B15221"/>
    <w:rsid w:val="00B33FA5"/>
    <w:rsid w:val="00B65055"/>
    <w:rsid w:val="00B7258F"/>
    <w:rsid w:val="00B94EF3"/>
    <w:rsid w:val="00BA56DF"/>
    <w:rsid w:val="00BB53DC"/>
    <w:rsid w:val="00BE7FBE"/>
    <w:rsid w:val="00BF3805"/>
    <w:rsid w:val="00C0187F"/>
    <w:rsid w:val="00C04C28"/>
    <w:rsid w:val="00C329C8"/>
    <w:rsid w:val="00C407F0"/>
    <w:rsid w:val="00C4409C"/>
    <w:rsid w:val="00C45E73"/>
    <w:rsid w:val="00C62763"/>
    <w:rsid w:val="00C67689"/>
    <w:rsid w:val="00C800B1"/>
    <w:rsid w:val="00C96CED"/>
    <w:rsid w:val="00CA1CCC"/>
    <w:rsid w:val="00CB2ECE"/>
    <w:rsid w:val="00CB4FA5"/>
    <w:rsid w:val="00CD6422"/>
    <w:rsid w:val="00D37E23"/>
    <w:rsid w:val="00D423EC"/>
    <w:rsid w:val="00D546CE"/>
    <w:rsid w:val="00D739D1"/>
    <w:rsid w:val="00DB21A7"/>
    <w:rsid w:val="00DE3C16"/>
    <w:rsid w:val="00DE42FB"/>
    <w:rsid w:val="00E026C1"/>
    <w:rsid w:val="00E103B6"/>
    <w:rsid w:val="00E32A2A"/>
    <w:rsid w:val="00E65482"/>
    <w:rsid w:val="00E70052"/>
    <w:rsid w:val="00E814F9"/>
    <w:rsid w:val="00E8611A"/>
    <w:rsid w:val="00EA31FA"/>
    <w:rsid w:val="00EA5199"/>
    <w:rsid w:val="00EA6633"/>
    <w:rsid w:val="00ED0D75"/>
    <w:rsid w:val="00ED60D8"/>
    <w:rsid w:val="00F05149"/>
    <w:rsid w:val="00F354CF"/>
    <w:rsid w:val="00F4463E"/>
    <w:rsid w:val="00F45004"/>
    <w:rsid w:val="00F625EE"/>
    <w:rsid w:val="00F66241"/>
    <w:rsid w:val="00F76D16"/>
    <w:rsid w:val="00FA0D28"/>
    <w:rsid w:val="00FA31F3"/>
    <w:rsid w:val="00FA3985"/>
    <w:rsid w:val="00FB0D9B"/>
    <w:rsid w:val="00FE0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22D69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E32A2A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E32A2A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qFormat/>
    <w:rsid w:val="00E32A2A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522D69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522D69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522D69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522D69"/>
    <w:pPr>
      <w:outlineLvl w:val="6"/>
    </w:pPr>
  </w:style>
  <w:style w:type="paragraph" w:styleId="Overskrift8">
    <w:name w:val="heading 8"/>
    <w:basedOn w:val="Normal"/>
    <w:next w:val="Normal"/>
    <w:qFormat/>
    <w:rsid w:val="00522D69"/>
    <w:p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522D69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1D44BE"/>
    <w:pPr>
      <w:numPr>
        <w:numId w:val="1"/>
      </w:numPr>
    </w:pPr>
  </w:style>
  <w:style w:type="numbering" w:styleId="1ai">
    <w:name w:val="Outline List 1"/>
    <w:basedOn w:val="Ingenoversigt"/>
    <w:semiHidden/>
    <w:rsid w:val="00522D69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22D69"/>
    <w:pPr>
      <w:numPr>
        <w:numId w:val="3"/>
      </w:numPr>
    </w:pPr>
  </w:style>
  <w:style w:type="paragraph" w:styleId="Bloktekst">
    <w:name w:val="Block Text"/>
    <w:basedOn w:val="Normal"/>
    <w:semiHidden/>
    <w:rsid w:val="00522D69"/>
    <w:pPr>
      <w:spacing w:after="120"/>
      <w:ind w:left="1440" w:right="1440"/>
    </w:pPr>
  </w:style>
  <w:style w:type="paragraph" w:styleId="Brdtekst">
    <w:name w:val="Body Text"/>
    <w:basedOn w:val="Normal"/>
    <w:semiHidden/>
    <w:rsid w:val="00522D69"/>
    <w:pPr>
      <w:spacing w:after="120"/>
    </w:pPr>
  </w:style>
  <w:style w:type="paragraph" w:styleId="Brdtekst2">
    <w:name w:val="Body Text 2"/>
    <w:basedOn w:val="Normal"/>
    <w:semiHidden/>
    <w:rsid w:val="00522D69"/>
    <w:pPr>
      <w:spacing w:after="120" w:line="480" w:lineRule="auto"/>
    </w:pPr>
  </w:style>
  <w:style w:type="paragraph" w:styleId="Brdtekst3">
    <w:name w:val="Body Text 3"/>
    <w:basedOn w:val="Normal"/>
    <w:semiHidden/>
    <w:rsid w:val="00522D69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22D69"/>
    <w:pPr>
      <w:ind w:firstLine="210"/>
    </w:pPr>
  </w:style>
  <w:style w:type="paragraph" w:styleId="Brdtekstindrykning">
    <w:name w:val="Body Text Indent"/>
    <w:basedOn w:val="Normal"/>
    <w:semiHidden/>
    <w:rsid w:val="00522D69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22D69"/>
    <w:pPr>
      <w:ind w:firstLine="210"/>
    </w:pPr>
  </w:style>
  <w:style w:type="paragraph" w:styleId="Brdtekstindrykning2">
    <w:name w:val="Body Text Indent 2"/>
    <w:basedOn w:val="Normal"/>
    <w:semiHidden/>
    <w:rsid w:val="00522D69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22D69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522D69"/>
    <w:rPr>
      <w:b/>
      <w:bCs/>
      <w:sz w:val="16"/>
      <w:szCs w:val="20"/>
    </w:rPr>
  </w:style>
  <w:style w:type="paragraph" w:styleId="Sluthilsen">
    <w:name w:val="Closing"/>
    <w:basedOn w:val="Normal"/>
    <w:semiHidden/>
    <w:rsid w:val="00522D69"/>
    <w:pPr>
      <w:ind w:left="4252"/>
    </w:pPr>
  </w:style>
  <w:style w:type="paragraph" w:styleId="Dato">
    <w:name w:val="Date"/>
    <w:basedOn w:val="Normal"/>
    <w:next w:val="Normal"/>
    <w:semiHidden/>
    <w:rsid w:val="00522D69"/>
  </w:style>
  <w:style w:type="paragraph" w:styleId="E-mail-signatur">
    <w:name w:val="E-mail Signature"/>
    <w:basedOn w:val="Normal"/>
    <w:semiHidden/>
    <w:rsid w:val="00522D69"/>
  </w:style>
  <w:style w:type="character" w:styleId="Fremhv">
    <w:name w:val="Emphasis"/>
    <w:basedOn w:val="Standardskrifttypeiafsnit"/>
    <w:qFormat/>
    <w:rsid w:val="00522D69"/>
    <w:rPr>
      <w:i/>
      <w:iCs/>
    </w:rPr>
  </w:style>
  <w:style w:type="character" w:styleId="Slutnotehenvisning">
    <w:name w:val="endnote reference"/>
    <w:basedOn w:val="Standardskrifttypeiafsnit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522D6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22D69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522D69"/>
  </w:style>
  <w:style w:type="paragraph" w:styleId="HTML-adresse">
    <w:name w:val="HTML Address"/>
    <w:basedOn w:val="Normal"/>
    <w:semiHidden/>
    <w:rsid w:val="00522D69"/>
    <w:rPr>
      <w:i/>
      <w:iCs/>
    </w:rPr>
  </w:style>
  <w:style w:type="character" w:styleId="HTML-citat">
    <w:name w:val="HTML Cite"/>
    <w:basedOn w:val="Standardskrifttypeiafsnit"/>
    <w:semiHidden/>
    <w:rsid w:val="00522D69"/>
    <w:rPr>
      <w:i/>
      <w:iCs/>
    </w:rPr>
  </w:style>
  <w:style w:type="character" w:styleId="HTML-kode">
    <w:name w:val="HTML Code"/>
    <w:basedOn w:val="Standardskrifttypeiafsnit"/>
    <w:semiHidden/>
    <w:rsid w:val="00522D69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522D69"/>
    <w:rPr>
      <w:i/>
      <w:iCs/>
    </w:rPr>
  </w:style>
  <w:style w:type="character" w:styleId="HTML-tastatur">
    <w:name w:val="HTML Keyboard"/>
    <w:basedOn w:val="Standardskrifttypeiafsnit"/>
    <w:semiHidden/>
    <w:rsid w:val="00522D69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22D69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522D69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522D69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522D69"/>
    <w:rPr>
      <w:i/>
      <w:iCs/>
    </w:rPr>
  </w:style>
  <w:style w:type="character" w:styleId="Linjenummer">
    <w:name w:val="line number"/>
    <w:basedOn w:val="Standardskrifttypeiafsnit"/>
    <w:semiHidden/>
    <w:rsid w:val="00522D69"/>
  </w:style>
  <w:style w:type="paragraph" w:styleId="Opstilling">
    <w:name w:val="List"/>
    <w:basedOn w:val="Normal"/>
    <w:semiHidden/>
    <w:rsid w:val="00522D69"/>
    <w:pPr>
      <w:ind w:left="283" w:hanging="283"/>
    </w:pPr>
  </w:style>
  <w:style w:type="paragraph" w:styleId="Opstilling2">
    <w:name w:val="List 2"/>
    <w:basedOn w:val="Normal"/>
    <w:semiHidden/>
    <w:rsid w:val="00522D69"/>
    <w:pPr>
      <w:ind w:left="566" w:hanging="283"/>
    </w:pPr>
  </w:style>
  <w:style w:type="paragraph" w:styleId="Opstilling3">
    <w:name w:val="List 3"/>
    <w:basedOn w:val="Normal"/>
    <w:semiHidden/>
    <w:rsid w:val="00522D69"/>
    <w:pPr>
      <w:ind w:left="849" w:hanging="283"/>
    </w:pPr>
  </w:style>
  <w:style w:type="paragraph" w:styleId="Opstilling4">
    <w:name w:val="List 4"/>
    <w:basedOn w:val="Normal"/>
    <w:semiHidden/>
    <w:rsid w:val="00522D69"/>
    <w:pPr>
      <w:ind w:left="1132" w:hanging="283"/>
    </w:pPr>
  </w:style>
  <w:style w:type="paragraph" w:styleId="Opstilling5">
    <w:name w:val="List 5"/>
    <w:basedOn w:val="Normal"/>
    <w:semiHidden/>
    <w:rsid w:val="00522D69"/>
    <w:pPr>
      <w:ind w:left="1415" w:hanging="283"/>
    </w:pPr>
  </w:style>
  <w:style w:type="paragraph" w:styleId="Opstilling-punkttegn">
    <w:name w:val="List Bullet"/>
    <w:basedOn w:val="Normal"/>
    <w:semiHidden/>
    <w:rsid w:val="00522D69"/>
    <w:pPr>
      <w:numPr>
        <w:numId w:val="36"/>
      </w:numPr>
    </w:pPr>
  </w:style>
  <w:style w:type="paragraph" w:styleId="Opstilling-punkttegn2">
    <w:name w:val="List Bullet 2"/>
    <w:basedOn w:val="Normal"/>
    <w:semiHidden/>
    <w:rsid w:val="00522D69"/>
    <w:pPr>
      <w:numPr>
        <w:numId w:val="37"/>
      </w:numPr>
    </w:pPr>
  </w:style>
  <w:style w:type="paragraph" w:styleId="Opstilling-punkttegn3">
    <w:name w:val="List Bullet 3"/>
    <w:basedOn w:val="Normal"/>
    <w:semiHidden/>
    <w:rsid w:val="00522D69"/>
    <w:pPr>
      <w:numPr>
        <w:numId w:val="38"/>
      </w:numPr>
    </w:pPr>
  </w:style>
  <w:style w:type="paragraph" w:styleId="Opstilling-punkttegn4">
    <w:name w:val="List Bullet 4"/>
    <w:basedOn w:val="Normal"/>
    <w:semiHidden/>
    <w:rsid w:val="00522D69"/>
    <w:pPr>
      <w:numPr>
        <w:numId w:val="39"/>
      </w:numPr>
    </w:pPr>
  </w:style>
  <w:style w:type="paragraph" w:styleId="Opstilling-punkttegn5">
    <w:name w:val="List Bullet 5"/>
    <w:basedOn w:val="Normal"/>
    <w:semiHidden/>
    <w:rsid w:val="00522D69"/>
    <w:pPr>
      <w:numPr>
        <w:numId w:val="40"/>
      </w:numPr>
    </w:pPr>
  </w:style>
  <w:style w:type="paragraph" w:styleId="Opstilling-forts">
    <w:name w:val="List Continue"/>
    <w:basedOn w:val="Normal"/>
    <w:semiHidden/>
    <w:rsid w:val="00522D69"/>
    <w:pPr>
      <w:spacing w:after="120"/>
      <w:ind w:left="283"/>
    </w:pPr>
  </w:style>
  <w:style w:type="paragraph" w:styleId="Opstilling-forts2">
    <w:name w:val="List Continue 2"/>
    <w:basedOn w:val="Normal"/>
    <w:semiHidden/>
    <w:rsid w:val="00522D69"/>
    <w:pPr>
      <w:spacing w:after="120"/>
      <w:ind w:left="566"/>
    </w:pPr>
  </w:style>
  <w:style w:type="paragraph" w:styleId="Opstilling-forts3">
    <w:name w:val="List Continue 3"/>
    <w:basedOn w:val="Normal"/>
    <w:semiHidden/>
    <w:rsid w:val="00522D69"/>
    <w:pPr>
      <w:spacing w:after="120"/>
      <w:ind w:left="849"/>
    </w:pPr>
  </w:style>
  <w:style w:type="paragraph" w:styleId="Opstilling-forts4">
    <w:name w:val="List Continue 4"/>
    <w:basedOn w:val="Normal"/>
    <w:semiHidden/>
    <w:rsid w:val="00522D69"/>
    <w:pPr>
      <w:spacing w:after="120"/>
      <w:ind w:left="1132"/>
    </w:pPr>
  </w:style>
  <w:style w:type="paragraph" w:styleId="Opstilling-forts5">
    <w:name w:val="List Continue 5"/>
    <w:basedOn w:val="Normal"/>
    <w:semiHidden/>
    <w:rsid w:val="00522D69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22D69"/>
    <w:pPr>
      <w:numPr>
        <w:numId w:val="41"/>
      </w:numPr>
    </w:pPr>
  </w:style>
  <w:style w:type="paragraph" w:styleId="Opstilling-talellerbogst2">
    <w:name w:val="List Number 2"/>
    <w:basedOn w:val="Normal"/>
    <w:semiHidden/>
    <w:rsid w:val="00522D69"/>
    <w:pPr>
      <w:numPr>
        <w:numId w:val="42"/>
      </w:numPr>
    </w:pPr>
  </w:style>
  <w:style w:type="paragraph" w:styleId="Opstilling-talellerbogst3">
    <w:name w:val="List Number 3"/>
    <w:basedOn w:val="Normal"/>
    <w:semiHidden/>
    <w:rsid w:val="00522D69"/>
    <w:pPr>
      <w:numPr>
        <w:numId w:val="43"/>
      </w:numPr>
    </w:pPr>
  </w:style>
  <w:style w:type="paragraph" w:styleId="Opstilling-talellerbogst4">
    <w:name w:val="List Number 4"/>
    <w:basedOn w:val="Normal"/>
    <w:semiHidden/>
    <w:rsid w:val="00522D69"/>
    <w:pPr>
      <w:numPr>
        <w:numId w:val="44"/>
      </w:numPr>
    </w:pPr>
  </w:style>
  <w:style w:type="paragraph" w:styleId="Opstilling-talellerbogst5">
    <w:name w:val="List Number 5"/>
    <w:basedOn w:val="Normal"/>
    <w:semiHidden/>
    <w:rsid w:val="00522D69"/>
    <w:pPr>
      <w:numPr>
        <w:numId w:val="45"/>
      </w:numPr>
    </w:pPr>
  </w:style>
  <w:style w:type="paragraph" w:styleId="Brevhoved">
    <w:name w:val="Message Header"/>
    <w:basedOn w:val="Normal"/>
    <w:semiHidden/>
    <w:rsid w:val="00522D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22D69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22D69"/>
    <w:pPr>
      <w:ind w:left="1304"/>
    </w:pPr>
  </w:style>
  <w:style w:type="paragraph" w:styleId="Noteoverskrift">
    <w:name w:val="Note Heading"/>
    <w:basedOn w:val="Normal"/>
    <w:next w:val="Normal"/>
    <w:semiHidden/>
    <w:rsid w:val="00522D69"/>
  </w:style>
  <w:style w:type="paragraph" w:styleId="Almindeligtekst">
    <w:name w:val="Plain Text"/>
    <w:basedOn w:val="Normal"/>
    <w:semiHidden/>
    <w:rsid w:val="00522D69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22D69"/>
  </w:style>
  <w:style w:type="paragraph" w:styleId="Underskrift">
    <w:name w:val="Signature"/>
    <w:basedOn w:val="Normal"/>
    <w:semiHidden/>
    <w:rsid w:val="00522D69"/>
    <w:pPr>
      <w:ind w:left="4252"/>
    </w:pPr>
  </w:style>
  <w:style w:type="character" w:styleId="Strk">
    <w:name w:val="Strong"/>
    <w:basedOn w:val="Standardskrifttypeiafsnit"/>
    <w:qFormat/>
    <w:rsid w:val="00522D69"/>
    <w:rPr>
      <w:b/>
      <w:bCs/>
    </w:rPr>
  </w:style>
  <w:style w:type="paragraph" w:styleId="Undertitel">
    <w:name w:val="Subtitle"/>
    <w:basedOn w:val="Normal"/>
    <w:qFormat/>
    <w:rsid w:val="00522D6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22D6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22D6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22D6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22D69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22D69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22D69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22D69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22D69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22D69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22D69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22D69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22D69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22D69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22D69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22D69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22D6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22D69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22D69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22D69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22D69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22D69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22D6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22D6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22D69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22D69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22D69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22D69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22D69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22D6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22D69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22D6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22D69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22D6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22D69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22D69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22D6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22D6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22D6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22D69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22D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-Web1">
    <w:name w:val="Table Web 1"/>
    <w:basedOn w:val="Tabel-Normal"/>
    <w:semiHidden/>
    <w:rsid w:val="00522D69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22D69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22D69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22D6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522D6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522D6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522D6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522D6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522D69"/>
    <w:pPr>
      <w:tabs>
        <w:tab w:val="right" w:pos="7655"/>
      </w:tabs>
      <w:ind w:left="1134" w:right="567"/>
    </w:pPr>
  </w:style>
  <w:style w:type="character" w:styleId="BesgtHyperlink">
    <w:name w:val="FollowedHyperlink"/>
    <w:basedOn w:val="Standardskrifttypeiafsnit"/>
    <w:rsid w:val="00522D69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rsid w:val="00522D69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rsid w:val="00522D69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522D69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212D3F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522D69"/>
    <w:pPr>
      <w:numPr>
        <w:numId w:val="46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522D69"/>
    <w:pPr>
      <w:numPr>
        <w:numId w:val="47"/>
      </w:numPr>
    </w:pPr>
  </w:style>
  <w:style w:type="paragraph" w:customStyle="1" w:styleId="Normal-Tabletext">
    <w:name w:val="Normal - Table text"/>
    <w:basedOn w:val="Normal"/>
    <w:rsid w:val="00522D6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522D6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522D6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522D69"/>
    <w:pPr>
      <w:spacing w:line="220" w:lineRule="atLeast"/>
    </w:pPr>
    <w:rPr>
      <w:rFonts w:ascii="Georgia" w:hAnsi="Georgia"/>
      <w:sz w:val="18"/>
    </w:rPr>
    <w:tblPr>
      <w:tblInd w:w="0" w:type="dxa"/>
      <w:tblCellMar>
        <w:top w:w="28" w:type="dxa"/>
        <w:left w:w="0" w:type="dxa"/>
        <w:bottom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522D69"/>
    <w:pPr>
      <w:jc w:val="right"/>
    </w:pPr>
  </w:style>
  <w:style w:type="paragraph" w:customStyle="1" w:styleId="Normal-TableNumbersTotal">
    <w:name w:val="Normal - Table Numbers Total"/>
    <w:basedOn w:val="Normal-TableNumbers"/>
    <w:rsid w:val="00522D69"/>
    <w:rPr>
      <w:b/>
    </w:rPr>
  </w:style>
  <w:style w:type="paragraph" w:customStyle="1" w:styleId="Template">
    <w:name w:val="Template"/>
    <w:semiHidden/>
    <w:rsid w:val="003536C8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522D69"/>
    <w:rPr>
      <w:b/>
    </w:rPr>
  </w:style>
  <w:style w:type="paragraph" w:customStyle="1" w:styleId="Template-Address">
    <w:name w:val="Template - Address"/>
    <w:basedOn w:val="Template"/>
    <w:semiHidden/>
    <w:rsid w:val="00522D69"/>
  </w:style>
  <w:style w:type="paragraph" w:customStyle="1" w:styleId="Template-Date">
    <w:name w:val="Template - Date"/>
    <w:basedOn w:val="Template-Address"/>
    <w:semiHidden/>
    <w:rsid w:val="00522D69"/>
  </w:style>
  <w:style w:type="table" w:styleId="Tabel-Gitter">
    <w:name w:val="Table Grid"/>
    <w:basedOn w:val="Tabel-Normal"/>
    <w:semiHidden/>
    <w:rsid w:val="00522D69"/>
    <w:pPr>
      <w:spacing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-Dokumentheading">
    <w:name w:val="Normal - Dokument heading"/>
    <w:basedOn w:val="Normal"/>
    <w:rsid w:val="00522D69"/>
    <w:pPr>
      <w:ind w:left="2410"/>
    </w:pPr>
    <w:rPr>
      <w:b/>
    </w:rPr>
  </w:style>
  <w:style w:type="paragraph" w:customStyle="1" w:styleId="Template-Afdeling">
    <w:name w:val="Template - Afdeling"/>
    <w:basedOn w:val="Template"/>
    <w:semiHidden/>
    <w:rsid w:val="00522D69"/>
    <w:rPr>
      <w:b/>
    </w:rPr>
  </w:style>
  <w:style w:type="paragraph" w:styleId="Listeoverfigurer">
    <w:name w:val="table of figures"/>
    <w:basedOn w:val="Normal"/>
    <w:next w:val="Normal"/>
    <w:semiHidden/>
    <w:rsid w:val="00522D69"/>
  </w:style>
  <w:style w:type="paragraph" w:customStyle="1" w:styleId="Template-NavnMellemnavn">
    <w:name w:val="Template - Navn/Mellemnavn"/>
    <w:basedOn w:val="Template"/>
    <w:semiHidden/>
    <w:rsid w:val="00522D69"/>
    <w:rPr>
      <w:b/>
    </w:rPr>
  </w:style>
  <w:style w:type="paragraph" w:customStyle="1" w:styleId="Template-Brugerinfo">
    <w:name w:val="Template - Bruger info"/>
    <w:basedOn w:val="Template"/>
    <w:semiHidden/>
    <w:rsid w:val="00522D69"/>
  </w:style>
  <w:style w:type="paragraph" w:customStyle="1" w:styleId="Normal-DokumentNavn">
    <w:name w:val="Normal - Dokument Navn"/>
    <w:basedOn w:val="Normal"/>
    <w:rsid w:val="00456317"/>
    <w:pPr>
      <w:jc w:val="right"/>
    </w:pPr>
    <w:rPr>
      <w:b/>
      <w:caps/>
      <w:sz w:val="22"/>
    </w:rPr>
  </w:style>
  <w:style w:type="paragraph" w:customStyle="1" w:styleId="Normal-Dokumentinfo">
    <w:name w:val="Normal - Dokument info"/>
    <w:basedOn w:val="Normal"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522D69"/>
    <w:rPr>
      <w:b/>
    </w:rPr>
  </w:style>
  <w:style w:type="paragraph" w:customStyle="1" w:styleId="Template-Informationstekst">
    <w:name w:val="Template - Informations tekst"/>
    <w:basedOn w:val="Template"/>
    <w:semiHidden/>
    <w:rsid w:val="00522D69"/>
  </w:style>
  <w:style w:type="paragraph" w:customStyle="1" w:styleId="Template-Parentlogoname">
    <w:name w:val="Template - Parent logoname"/>
    <w:basedOn w:val="Template"/>
    <w:rsid w:val="001D44BE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rsid w:val="001D44BE"/>
    <w:pPr>
      <w:spacing w:line="160" w:lineRule="atLeast"/>
    </w:pPr>
    <w:rPr>
      <w:sz w:val="14"/>
    </w:rPr>
  </w:style>
  <w:style w:type="paragraph" w:styleId="Markeringsbobletekst">
    <w:name w:val="Balloon Text"/>
    <w:basedOn w:val="Normal"/>
    <w:semiHidden/>
    <w:rsid w:val="00B7258F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B7258F"/>
    <w:rPr>
      <w:sz w:val="16"/>
      <w:szCs w:val="16"/>
    </w:rPr>
  </w:style>
  <w:style w:type="paragraph" w:styleId="Kommentartekst">
    <w:name w:val="annotation text"/>
    <w:basedOn w:val="Normal"/>
    <w:semiHidden/>
    <w:rsid w:val="00B7258F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B7258F"/>
    <w:rPr>
      <w:b/>
      <w:bCs/>
    </w:rPr>
  </w:style>
  <w:style w:type="paragraph" w:styleId="Dokumentoversigt">
    <w:name w:val="Document Map"/>
    <w:basedOn w:val="Normal"/>
    <w:semiHidden/>
    <w:rsid w:val="00B7258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B7258F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B7258F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B7258F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B7258F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B7258F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B7258F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B7258F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B7258F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B7258F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B7258F"/>
    <w:rPr>
      <w:rFonts w:ascii="Arial" w:hAnsi="Arial" w:cs="Arial"/>
      <w:b/>
      <w:bCs/>
    </w:rPr>
  </w:style>
  <w:style w:type="paragraph" w:styleId="Makrotekst">
    <w:name w:val="macro"/>
    <w:semiHidden/>
    <w:rsid w:val="00B725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B7258F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B7258F"/>
    <w:pPr>
      <w:spacing w:before="120"/>
    </w:pPr>
    <w:rPr>
      <w:rFonts w:ascii="Arial" w:hAnsi="Arial" w:cs="Arial"/>
      <w:b/>
      <w:b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22D69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E32A2A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E32A2A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qFormat/>
    <w:rsid w:val="00E32A2A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522D69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522D69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522D69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522D69"/>
    <w:pPr>
      <w:outlineLvl w:val="6"/>
    </w:pPr>
  </w:style>
  <w:style w:type="paragraph" w:styleId="Overskrift8">
    <w:name w:val="heading 8"/>
    <w:basedOn w:val="Normal"/>
    <w:next w:val="Normal"/>
    <w:qFormat/>
    <w:rsid w:val="00522D69"/>
    <w:p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522D69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1D44BE"/>
    <w:pPr>
      <w:numPr>
        <w:numId w:val="1"/>
      </w:numPr>
    </w:pPr>
  </w:style>
  <w:style w:type="numbering" w:styleId="1ai">
    <w:name w:val="Outline List 1"/>
    <w:basedOn w:val="Ingenoversigt"/>
    <w:semiHidden/>
    <w:rsid w:val="00522D69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22D69"/>
    <w:pPr>
      <w:numPr>
        <w:numId w:val="3"/>
      </w:numPr>
    </w:pPr>
  </w:style>
  <w:style w:type="paragraph" w:styleId="Bloktekst">
    <w:name w:val="Block Text"/>
    <w:basedOn w:val="Normal"/>
    <w:semiHidden/>
    <w:rsid w:val="00522D69"/>
    <w:pPr>
      <w:spacing w:after="120"/>
      <w:ind w:left="1440" w:right="1440"/>
    </w:pPr>
  </w:style>
  <w:style w:type="paragraph" w:styleId="Brdtekst">
    <w:name w:val="Body Text"/>
    <w:basedOn w:val="Normal"/>
    <w:semiHidden/>
    <w:rsid w:val="00522D69"/>
    <w:pPr>
      <w:spacing w:after="120"/>
    </w:pPr>
  </w:style>
  <w:style w:type="paragraph" w:styleId="Brdtekst2">
    <w:name w:val="Body Text 2"/>
    <w:basedOn w:val="Normal"/>
    <w:semiHidden/>
    <w:rsid w:val="00522D69"/>
    <w:pPr>
      <w:spacing w:after="120" w:line="480" w:lineRule="auto"/>
    </w:pPr>
  </w:style>
  <w:style w:type="paragraph" w:styleId="Brdtekst3">
    <w:name w:val="Body Text 3"/>
    <w:basedOn w:val="Normal"/>
    <w:semiHidden/>
    <w:rsid w:val="00522D69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22D69"/>
    <w:pPr>
      <w:ind w:firstLine="210"/>
    </w:pPr>
  </w:style>
  <w:style w:type="paragraph" w:styleId="Brdtekstindrykning">
    <w:name w:val="Body Text Indent"/>
    <w:basedOn w:val="Normal"/>
    <w:semiHidden/>
    <w:rsid w:val="00522D69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22D69"/>
    <w:pPr>
      <w:ind w:firstLine="210"/>
    </w:pPr>
  </w:style>
  <w:style w:type="paragraph" w:styleId="Brdtekstindrykning2">
    <w:name w:val="Body Text Indent 2"/>
    <w:basedOn w:val="Normal"/>
    <w:semiHidden/>
    <w:rsid w:val="00522D69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22D69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522D69"/>
    <w:rPr>
      <w:b/>
      <w:bCs/>
      <w:sz w:val="16"/>
      <w:szCs w:val="20"/>
    </w:rPr>
  </w:style>
  <w:style w:type="paragraph" w:styleId="Sluthilsen">
    <w:name w:val="Closing"/>
    <w:basedOn w:val="Normal"/>
    <w:semiHidden/>
    <w:rsid w:val="00522D69"/>
    <w:pPr>
      <w:ind w:left="4252"/>
    </w:pPr>
  </w:style>
  <w:style w:type="paragraph" w:styleId="Dato">
    <w:name w:val="Date"/>
    <w:basedOn w:val="Normal"/>
    <w:next w:val="Normal"/>
    <w:semiHidden/>
    <w:rsid w:val="00522D69"/>
  </w:style>
  <w:style w:type="paragraph" w:styleId="E-mail-signatur">
    <w:name w:val="E-mail Signature"/>
    <w:basedOn w:val="Normal"/>
    <w:semiHidden/>
    <w:rsid w:val="00522D69"/>
  </w:style>
  <w:style w:type="character" w:styleId="Fremhv">
    <w:name w:val="Emphasis"/>
    <w:basedOn w:val="Standardskrifttypeiafsnit"/>
    <w:qFormat/>
    <w:rsid w:val="00522D69"/>
    <w:rPr>
      <w:i/>
      <w:iCs/>
    </w:rPr>
  </w:style>
  <w:style w:type="character" w:styleId="Slutnotehenvisning">
    <w:name w:val="endnote reference"/>
    <w:basedOn w:val="Standardskrifttypeiafsnit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522D6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22D69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522D69"/>
  </w:style>
  <w:style w:type="paragraph" w:styleId="HTML-adresse">
    <w:name w:val="HTML Address"/>
    <w:basedOn w:val="Normal"/>
    <w:semiHidden/>
    <w:rsid w:val="00522D69"/>
    <w:rPr>
      <w:i/>
      <w:iCs/>
    </w:rPr>
  </w:style>
  <w:style w:type="character" w:styleId="HTML-citat">
    <w:name w:val="HTML Cite"/>
    <w:basedOn w:val="Standardskrifttypeiafsnit"/>
    <w:semiHidden/>
    <w:rsid w:val="00522D69"/>
    <w:rPr>
      <w:i/>
      <w:iCs/>
    </w:rPr>
  </w:style>
  <w:style w:type="character" w:styleId="HTML-kode">
    <w:name w:val="HTML Code"/>
    <w:basedOn w:val="Standardskrifttypeiafsnit"/>
    <w:semiHidden/>
    <w:rsid w:val="00522D69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522D69"/>
    <w:rPr>
      <w:i/>
      <w:iCs/>
    </w:rPr>
  </w:style>
  <w:style w:type="character" w:styleId="HTML-tastatur">
    <w:name w:val="HTML Keyboard"/>
    <w:basedOn w:val="Standardskrifttypeiafsnit"/>
    <w:semiHidden/>
    <w:rsid w:val="00522D69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22D69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522D69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522D69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522D69"/>
    <w:rPr>
      <w:i/>
      <w:iCs/>
    </w:rPr>
  </w:style>
  <w:style w:type="character" w:styleId="Linjenummer">
    <w:name w:val="line number"/>
    <w:basedOn w:val="Standardskrifttypeiafsnit"/>
    <w:semiHidden/>
    <w:rsid w:val="00522D69"/>
  </w:style>
  <w:style w:type="paragraph" w:styleId="Opstilling">
    <w:name w:val="List"/>
    <w:basedOn w:val="Normal"/>
    <w:semiHidden/>
    <w:rsid w:val="00522D69"/>
    <w:pPr>
      <w:ind w:left="283" w:hanging="283"/>
    </w:pPr>
  </w:style>
  <w:style w:type="paragraph" w:styleId="Opstilling2">
    <w:name w:val="List 2"/>
    <w:basedOn w:val="Normal"/>
    <w:semiHidden/>
    <w:rsid w:val="00522D69"/>
    <w:pPr>
      <w:ind w:left="566" w:hanging="283"/>
    </w:pPr>
  </w:style>
  <w:style w:type="paragraph" w:styleId="Opstilling3">
    <w:name w:val="List 3"/>
    <w:basedOn w:val="Normal"/>
    <w:semiHidden/>
    <w:rsid w:val="00522D69"/>
    <w:pPr>
      <w:ind w:left="849" w:hanging="283"/>
    </w:pPr>
  </w:style>
  <w:style w:type="paragraph" w:styleId="Opstilling4">
    <w:name w:val="List 4"/>
    <w:basedOn w:val="Normal"/>
    <w:semiHidden/>
    <w:rsid w:val="00522D69"/>
    <w:pPr>
      <w:ind w:left="1132" w:hanging="283"/>
    </w:pPr>
  </w:style>
  <w:style w:type="paragraph" w:styleId="Opstilling5">
    <w:name w:val="List 5"/>
    <w:basedOn w:val="Normal"/>
    <w:semiHidden/>
    <w:rsid w:val="00522D69"/>
    <w:pPr>
      <w:ind w:left="1415" w:hanging="283"/>
    </w:pPr>
  </w:style>
  <w:style w:type="paragraph" w:styleId="Opstilling-punkttegn">
    <w:name w:val="List Bullet"/>
    <w:basedOn w:val="Normal"/>
    <w:semiHidden/>
    <w:rsid w:val="00522D69"/>
    <w:pPr>
      <w:numPr>
        <w:numId w:val="36"/>
      </w:numPr>
    </w:pPr>
  </w:style>
  <w:style w:type="paragraph" w:styleId="Opstilling-punkttegn2">
    <w:name w:val="List Bullet 2"/>
    <w:basedOn w:val="Normal"/>
    <w:semiHidden/>
    <w:rsid w:val="00522D69"/>
    <w:pPr>
      <w:numPr>
        <w:numId w:val="37"/>
      </w:numPr>
    </w:pPr>
  </w:style>
  <w:style w:type="paragraph" w:styleId="Opstilling-punkttegn3">
    <w:name w:val="List Bullet 3"/>
    <w:basedOn w:val="Normal"/>
    <w:semiHidden/>
    <w:rsid w:val="00522D69"/>
    <w:pPr>
      <w:numPr>
        <w:numId w:val="38"/>
      </w:numPr>
    </w:pPr>
  </w:style>
  <w:style w:type="paragraph" w:styleId="Opstilling-punkttegn4">
    <w:name w:val="List Bullet 4"/>
    <w:basedOn w:val="Normal"/>
    <w:semiHidden/>
    <w:rsid w:val="00522D69"/>
    <w:pPr>
      <w:numPr>
        <w:numId w:val="39"/>
      </w:numPr>
    </w:pPr>
  </w:style>
  <w:style w:type="paragraph" w:styleId="Opstilling-punkttegn5">
    <w:name w:val="List Bullet 5"/>
    <w:basedOn w:val="Normal"/>
    <w:semiHidden/>
    <w:rsid w:val="00522D69"/>
    <w:pPr>
      <w:numPr>
        <w:numId w:val="40"/>
      </w:numPr>
    </w:pPr>
  </w:style>
  <w:style w:type="paragraph" w:styleId="Opstilling-forts">
    <w:name w:val="List Continue"/>
    <w:basedOn w:val="Normal"/>
    <w:semiHidden/>
    <w:rsid w:val="00522D69"/>
    <w:pPr>
      <w:spacing w:after="120"/>
      <w:ind w:left="283"/>
    </w:pPr>
  </w:style>
  <w:style w:type="paragraph" w:styleId="Opstilling-forts2">
    <w:name w:val="List Continue 2"/>
    <w:basedOn w:val="Normal"/>
    <w:semiHidden/>
    <w:rsid w:val="00522D69"/>
    <w:pPr>
      <w:spacing w:after="120"/>
      <w:ind w:left="566"/>
    </w:pPr>
  </w:style>
  <w:style w:type="paragraph" w:styleId="Opstilling-forts3">
    <w:name w:val="List Continue 3"/>
    <w:basedOn w:val="Normal"/>
    <w:semiHidden/>
    <w:rsid w:val="00522D69"/>
    <w:pPr>
      <w:spacing w:after="120"/>
      <w:ind w:left="849"/>
    </w:pPr>
  </w:style>
  <w:style w:type="paragraph" w:styleId="Opstilling-forts4">
    <w:name w:val="List Continue 4"/>
    <w:basedOn w:val="Normal"/>
    <w:semiHidden/>
    <w:rsid w:val="00522D69"/>
    <w:pPr>
      <w:spacing w:after="120"/>
      <w:ind w:left="1132"/>
    </w:pPr>
  </w:style>
  <w:style w:type="paragraph" w:styleId="Opstilling-forts5">
    <w:name w:val="List Continue 5"/>
    <w:basedOn w:val="Normal"/>
    <w:semiHidden/>
    <w:rsid w:val="00522D69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22D69"/>
    <w:pPr>
      <w:numPr>
        <w:numId w:val="41"/>
      </w:numPr>
    </w:pPr>
  </w:style>
  <w:style w:type="paragraph" w:styleId="Opstilling-talellerbogst2">
    <w:name w:val="List Number 2"/>
    <w:basedOn w:val="Normal"/>
    <w:semiHidden/>
    <w:rsid w:val="00522D69"/>
    <w:pPr>
      <w:numPr>
        <w:numId w:val="42"/>
      </w:numPr>
    </w:pPr>
  </w:style>
  <w:style w:type="paragraph" w:styleId="Opstilling-talellerbogst3">
    <w:name w:val="List Number 3"/>
    <w:basedOn w:val="Normal"/>
    <w:semiHidden/>
    <w:rsid w:val="00522D69"/>
    <w:pPr>
      <w:numPr>
        <w:numId w:val="43"/>
      </w:numPr>
    </w:pPr>
  </w:style>
  <w:style w:type="paragraph" w:styleId="Opstilling-talellerbogst4">
    <w:name w:val="List Number 4"/>
    <w:basedOn w:val="Normal"/>
    <w:semiHidden/>
    <w:rsid w:val="00522D69"/>
    <w:pPr>
      <w:numPr>
        <w:numId w:val="44"/>
      </w:numPr>
    </w:pPr>
  </w:style>
  <w:style w:type="paragraph" w:styleId="Opstilling-talellerbogst5">
    <w:name w:val="List Number 5"/>
    <w:basedOn w:val="Normal"/>
    <w:semiHidden/>
    <w:rsid w:val="00522D69"/>
    <w:pPr>
      <w:numPr>
        <w:numId w:val="45"/>
      </w:numPr>
    </w:pPr>
  </w:style>
  <w:style w:type="paragraph" w:styleId="Brevhoved">
    <w:name w:val="Message Header"/>
    <w:basedOn w:val="Normal"/>
    <w:semiHidden/>
    <w:rsid w:val="00522D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22D69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22D69"/>
    <w:pPr>
      <w:ind w:left="1304"/>
    </w:pPr>
  </w:style>
  <w:style w:type="paragraph" w:styleId="Noteoverskrift">
    <w:name w:val="Note Heading"/>
    <w:basedOn w:val="Normal"/>
    <w:next w:val="Normal"/>
    <w:semiHidden/>
    <w:rsid w:val="00522D69"/>
  </w:style>
  <w:style w:type="paragraph" w:styleId="Almindeligtekst">
    <w:name w:val="Plain Text"/>
    <w:basedOn w:val="Normal"/>
    <w:semiHidden/>
    <w:rsid w:val="00522D69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22D69"/>
  </w:style>
  <w:style w:type="paragraph" w:styleId="Underskrift">
    <w:name w:val="Signature"/>
    <w:basedOn w:val="Normal"/>
    <w:semiHidden/>
    <w:rsid w:val="00522D69"/>
    <w:pPr>
      <w:ind w:left="4252"/>
    </w:pPr>
  </w:style>
  <w:style w:type="character" w:styleId="Strk">
    <w:name w:val="Strong"/>
    <w:basedOn w:val="Standardskrifttypeiafsnit"/>
    <w:qFormat/>
    <w:rsid w:val="00522D69"/>
    <w:rPr>
      <w:b/>
      <w:bCs/>
    </w:rPr>
  </w:style>
  <w:style w:type="paragraph" w:styleId="Undertitel">
    <w:name w:val="Subtitle"/>
    <w:basedOn w:val="Normal"/>
    <w:qFormat/>
    <w:rsid w:val="00522D6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22D6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22D6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22D6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22D69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22D69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22D69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22D69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22D69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22D69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22D69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22D69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22D69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22D69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22D69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22D69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22D6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22D69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22D69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22D69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22D69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22D69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22D6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22D6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22D69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22D69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22D69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22D69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22D69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22D6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22D69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22D6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22D69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22D6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22D69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22D69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22D6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22D6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22D6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22D69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22D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-Web1">
    <w:name w:val="Table Web 1"/>
    <w:basedOn w:val="Tabel-Normal"/>
    <w:semiHidden/>
    <w:rsid w:val="00522D69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22D69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22D69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22D6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522D6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522D6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522D6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522D6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522D69"/>
    <w:pPr>
      <w:tabs>
        <w:tab w:val="right" w:pos="7655"/>
      </w:tabs>
      <w:ind w:left="1134" w:right="567"/>
    </w:pPr>
  </w:style>
  <w:style w:type="character" w:styleId="BesgtHyperlink">
    <w:name w:val="FollowedHyperlink"/>
    <w:basedOn w:val="Standardskrifttypeiafsnit"/>
    <w:rsid w:val="00522D69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rsid w:val="00522D69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rsid w:val="00522D69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522D69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212D3F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522D69"/>
    <w:pPr>
      <w:numPr>
        <w:numId w:val="46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522D6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522D69"/>
    <w:pPr>
      <w:numPr>
        <w:numId w:val="47"/>
      </w:numPr>
    </w:pPr>
  </w:style>
  <w:style w:type="paragraph" w:customStyle="1" w:styleId="Normal-Tabletext">
    <w:name w:val="Normal - Table text"/>
    <w:basedOn w:val="Normal"/>
    <w:rsid w:val="00522D6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522D6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522D6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522D69"/>
    <w:pPr>
      <w:spacing w:line="220" w:lineRule="atLeast"/>
    </w:pPr>
    <w:rPr>
      <w:rFonts w:ascii="Georgia" w:hAnsi="Georgia"/>
      <w:sz w:val="18"/>
    </w:rPr>
    <w:tblPr>
      <w:tblInd w:w="0" w:type="dxa"/>
      <w:tblCellMar>
        <w:top w:w="28" w:type="dxa"/>
        <w:left w:w="0" w:type="dxa"/>
        <w:bottom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522D69"/>
    <w:pPr>
      <w:jc w:val="right"/>
    </w:pPr>
  </w:style>
  <w:style w:type="paragraph" w:customStyle="1" w:styleId="Normal-TableNumbersTotal">
    <w:name w:val="Normal - Table Numbers Total"/>
    <w:basedOn w:val="Normal-TableNumbers"/>
    <w:rsid w:val="00522D69"/>
    <w:rPr>
      <w:b/>
    </w:rPr>
  </w:style>
  <w:style w:type="paragraph" w:customStyle="1" w:styleId="Template">
    <w:name w:val="Template"/>
    <w:semiHidden/>
    <w:rsid w:val="003536C8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522D69"/>
    <w:rPr>
      <w:b/>
    </w:rPr>
  </w:style>
  <w:style w:type="paragraph" w:customStyle="1" w:styleId="Template-Address">
    <w:name w:val="Template - Address"/>
    <w:basedOn w:val="Template"/>
    <w:semiHidden/>
    <w:rsid w:val="00522D69"/>
  </w:style>
  <w:style w:type="paragraph" w:customStyle="1" w:styleId="Template-Date">
    <w:name w:val="Template - Date"/>
    <w:basedOn w:val="Template-Address"/>
    <w:semiHidden/>
    <w:rsid w:val="00522D69"/>
  </w:style>
  <w:style w:type="table" w:styleId="Tabel-Gitter">
    <w:name w:val="Table Grid"/>
    <w:basedOn w:val="Tabel-Normal"/>
    <w:semiHidden/>
    <w:rsid w:val="00522D69"/>
    <w:pPr>
      <w:spacing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-Dokumentheading">
    <w:name w:val="Normal - Dokument heading"/>
    <w:basedOn w:val="Normal"/>
    <w:rsid w:val="00522D69"/>
    <w:pPr>
      <w:ind w:left="2410"/>
    </w:pPr>
    <w:rPr>
      <w:b/>
    </w:rPr>
  </w:style>
  <w:style w:type="paragraph" w:customStyle="1" w:styleId="Template-Afdeling">
    <w:name w:val="Template - Afdeling"/>
    <w:basedOn w:val="Template"/>
    <w:semiHidden/>
    <w:rsid w:val="00522D69"/>
    <w:rPr>
      <w:b/>
    </w:rPr>
  </w:style>
  <w:style w:type="paragraph" w:styleId="Listeoverfigurer">
    <w:name w:val="table of figures"/>
    <w:basedOn w:val="Normal"/>
    <w:next w:val="Normal"/>
    <w:semiHidden/>
    <w:rsid w:val="00522D69"/>
  </w:style>
  <w:style w:type="paragraph" w:customStyle="1" w:styleId="Template-NavnMellemnavn">
    <w:name w:val="Template - Navn/Mellemnavn"/>
    <w:basedOn w:val="Template"/>
    <w:semiHidden/>
    <w:rsid w:val="00522D69"/>
    <w:rPr>
      <w:b/>
    </w:rPr>
  </w:style>
  <w:style w:type="paragraph" w:customStyle="1" w:styleId="Template-Brugerinfo">
    <w:name w:val="Template - Bruger info"/>
    <w:basedOn w:val="Template"/>
    <w:semiHidden/>
    <w:rsid w:val="00522D69"/>
  </w:style>
  <w:style w:type="paragraph" w:customStyle="1" w:styleId="Normal-DokumentNavn">
    <w:name w:val="Normal - Dokument Navn"/>
    <w:basedOn w:val="Normal"/>
    <w:rsid w:val="00456317"/>
    <w:pPr>
      <w:jc w:val="right"/>
    </w:pPr>
    <w:rPr>
      <w:b/>
      <w:caps/>
      <w:sz w:val="22"/>
    </w:rPr>
  </w:style>
  <w:style w:type="paragraph" w:customStyle="1" w:styleId="Normal-Dokumentinfo">
    <w:name w:val="Normal - Dokument info"/>
    <w:basedOn w:val="Normal"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522D69"/>
    <w:rPr>
      <w:b/>
    </w:rPr>
  </w:style>
  <w:style w:type="paragraph" w:customStyle="1" w:styleId="Template-Informationstekst">
    <w:name w:val="Template - Informations tekst"/>
    <w:basedOn w:val="Template"/>
    <w:semiHidden/>
    <w:rsid w:val="00522D69"/>
  </w:style>
  <w:style w:type="paragraph" w:customStyle="1" w:styleId="Template-Parentlogoname">
    <w:name w:val="Template - Parent logoname"/>
    <w:basedOn w:val="Template"/>
    <w:rsid w:val="001D44BE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rsid w:val="001D44BE"/>
    <w:pPr>
      <w:spacing w:line="160" w:lineRule="atLeast"/>
    </w:pPr>
    <w:rPr>
      <w:sz w:val="14"/>
    </w:rPr>
  </w:style>
  <w:style w:type="paragraph" w:styleId="Markeringsbobletekst">
    <w:name w:val="Balloon Text"/>
    <w:basedOn w:val="Normal"/>
    <w:semiHidden/>
    <w:rsid w:val="00B7258F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B7258F"/>
    <w:rPr>
      <w:sz w:val="16"/>
      <w:szCs w:val="16"/>
    </w:rPr>
  </w:style>
  <w:style w:type="paragraph" w:styleId="Kommentartekst">
    <w:name w:val="annotation text"/>
    <w:basedOn w:val="Normal"/>
    <w:semiHidden/>
    <w:rsid w:val="00B7258F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B7258F"/>
    <w:rPr>
      <w:b/>
      <w:bCs/>
    </w:rPr>
  </w:style>
  <w:style w:type="paragraph" w:styleId="Dokumentoversigt">
    <w:name w:val="Document Map"/>
    <w:basedOn w:val="Normal"/>
    <w:semiHidden/>
    <w:rsid w:val="00B7258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B7258F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B7258F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B7258F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B7258F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B7258F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B7258F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B7258F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B7258F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B7258F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B7258F"/>
    <w:rPr>
      <w:rFonts w:ascii="Arial" w:hAnsi="Arial" w:cs="Arial"/>
      <w:b/>
      <w:bCs/>
    </w:rPr>
  </w:style>
  <w:style w:type="paragraph" w:styleId="Makrotekst">
    <w:name w:val="macro"/>
    <w:semiHidden/>
    <w:rsid w:val="00B725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B7258F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B7258F"/>
    <w:pPr>
      <w:spacing w:before="120"/>
    </w:pPr>
    <w:rPr>
      <w:rFonts w:ascii="Arial" w:hAnsi="Arial" w:cs="Arial"/>
      <w:b/>
      <w:b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AGK\Application%20Data\Microsoft\Skabeloner\Notat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C8BD3-FD73-4A66-A8BF-93315E1FA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</Template>
  <TotalTime>3</TotalTime>
  <Pages>1</Pages>
  <Words>102</Words>
  <Characters>655</Characters>
  <Application>Microsoft Office Word</Application>
  <DocSecurity>4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Iben Westergaard Rasmussen</dc:creator>
  <cp:lastModifiedBy>Astrid Gad Knudsen</cp:lastModifiedBy>
  <cp:revision>2</cp:revision>
  <dcterms:created xsi:type="dcterms:W3CDTF">2013-08-06T09:23:00Z</dcterms:created>
  <dcterms:modified xsi:type="dcterms:W3CDTF">2013-08-06T09:23:00Z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rrentUser">
    <vt:lpwstr>Standardprofil</vt:lpwstr>
  </property>
  <property fmtid="{D5CDD505-2E9C-101B-9397-08002B2CF9AE}" pid="3" name="CurrentOffice">
    <vt:lpwstr>1618</vt:lpwstr>
  </property>
  <property fmtid="{D5CDD505-2E9C-101B-9397-08002B2CF9AE}" pid="4" name="LogoFarve">
    <vt:lpwstr>blue</vt:lpwstr>
  </property>
</Properties>
</file>